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E09A3D" w14:textId="77777777" w:rsidR="00EF38F4" w:rsidRDefault="00EF38F4" w:rsidP="00EF38F4">
      <w:pPr>
        <w:rPr>
          <w:szCs w:val="18"/>
        </w:rPr>
      </w:pPr>
    </w:p>
    <w:p w14:paraId="3089F7CB" w14:textId="77777777" w:rsidR="00EF38F4" w:rsidRDefault="00EF38F4" w:rsidP="00EF38F4">
      <w:pPr>
        <w:rPr>
          <w:szCs w:val="18"/>
        </w:rPr>
      </w:pPr>
    </w:p>
    <w:p w14:paraId="37F3F439" w14:textId="77777777" w:rsidR="00EF38F4" w:rsidRDefault="00EF38F4" w:rsidP="00EF38F4">
      <w:pPr>
        <w:rPr>
          <w:szCs w:val="18"/>
        </w:rPr>
        <w:sectPr w:rsidR="00EF38F4" w:rsidSect="00EF38F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2398" w:right="2818" w:bottom="1077" w:left="1559" w:header="2398" w:footer="2552" w:gutter="0"/>
          <w:cols w:space="720"/>
          <w:titlePg/>
          <w:docGrid w:linePitch="360"/>
        </w:sectPr>
      </w:pPr>
    </w:p>
    <w:p w14:paraId="24ED0181" w14:textId="77777777" w:rsidR="00EF38F4" w:rsidRDefault="00EF38F4" w:rsidP="00EF38F4">
      <w:r>
        <w:br/>
      </w:r>
    </w:p>
    <w:p w14:paraId="335F80B0" w14:textId="77777777" w:rsidR="00EF38F4" w:rsidRPr="00FD3FD2" w:rsidRDefault="00EF38F4" w:rsidP="00EF38F4">
      <w:pPr>
        <w:rPr>
          <w:b/>
          <w:bCs/>
          <w:sz w:val="28"/>
          <w:szCs w:val="28"/>
        </w:rPr>
      </w:pPr>
    </w:p>
    <w:p w14:paraId="717A89E6" w14:textId="219CC810" w:rsidR="00FC0A92" w:rsidRPr="00F15B64" w:rsidRDefault="00FD3FD2" w:rsidP="00F15B64"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="00FC0A92">
        <w:rPr>
          <w:b/>
          <w:bCs/>
          <w:sz w:val="28"/>
          <w:szCs w:val="28"/>
        </w:rPr>
        <w:t xml:space="preserve">  </w:t>
      </w:r>
      <w:r w:rsidR="001B7DD5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>Bijlage</w:t>
      </w:r>
      <w:r w:rsidR="00FC0A92">
        <w:rPr>
          <w:b/>
          <w:bCs/>
          <w:sz w:val="28"/>
          <w:szCs w:val="28"/>
        </w:rPr>
        <w:t xml:space="preserve"> C</w:t>
      </w:r>
      <w:r w:rsidR="00DD4EA5">
        <w:tab/>
      </w:r>
      <w:r w:rsidR="00FC0A92" w:rsidRPr="00FC0A92">
        <w:rPr>
          <w:rFonts w:cs="Calibri"/>
          <w:b/>
          <w:bCs/>
          <w:color w:val="000000"/>
          <w:sz w:val="28"/>
          <w:szCs w:val="28"/>
        </w:rPr>
        <w:t>Holdingverklaring</w:t>
      </w:r>
    </w:p>
    <w:p w14:paraId="72912EAD" w14:textId="05093EC9" w:rsidR="00DD4EA5" w:rsidRDefault="00DD4EA5" w:rsidP="00DD4EA5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94E32F" w14:textId="62B52CAC" w:rsidR="00EF38F4" w:rsidRDefault="00EF38F4" w:rsidP="00EF38F4">
      <w:pPr>
        <w:rPr>
          <w:b/>
          <w:sz w:val="28"/>
          <w:szCs w:val="28"/>
        </w:rPr>
      </w:pPr>
    </w:p>
    <w:p w14:paraId="1A4E72A2" w14:textId="77777777" w:rsidR="00753252" w:rsidRPr="006B0FE2" w:rsidRDefault="00753252" w:rsidP="00753252">
      <w:pPr>
        <w:ind w:left="3171" w:firstLine="7"/>
        <w:rPr>
          <w:b/>
          <w:bCs/>
          <w:sz w:val="28"/>
          <w:szCs w:val="28"/>
        </w:rPr>
      </w:pPr>
      <w:r w:rsidRPr="36AE564B">
        <w:rPr>
          <w:b/>
          <w:bCs/>
          <w:sz w:val="28"/>
          <w:szCs w:val="28"/>
        </w:rPr>
        <w:t>IWR2024|PSM</w:t>
      </w:r>
    </w:p>
    <w:p w14:paraId="4E906C92" w14:textId="77777777" w:rsidR="00753252" w:rsidRPr="006B0FE2" w:rsidRDefault="00753252" w:rsidP="00753252"/>
    <w:p w14:paraId="15A1EDF7" w14:textId="77777777" w:rsidR="00753252" w:rsidRDefault="00753252" w:rsidP="00753252">
      <w:pPr>
        <w:ind w:left="2944" w:firstLine="227"/>
        <w:rPr>
          <w:b/>
          <w:bCs/>
          <w:sz w:val="28"/>
          <w:szCs w:val="28"/>
        </w:rPr>
      </w:pPr>
      <w:r w:rsidRPr="36AE564B">
        <w:rPr>
          <w:b/>
          <w:bCs/>
          <w:sz w:val="28"/>
          <w:szCs w:val="28"/>
        </w:rPr>
        <w:t>ICT Werkomgeving Rijk</w:t>
      </w:r>
    </w:p>
    <w:p w14:paraId="0032D6CE" w14:textId="77777777" w:rsidR="00753252" w:rsidRPr="00484037" w:rsidRDefault="00753252" w:rsidP="00753252">
      <w:pPr>
        <w:pStyle w:val="Titel12pt"/>
      </w:pPr>
    </w:p>
    <w:p w14:paraId="3967478C" w14:textId="77777777" w:rsidR="00753252" w:rsidRDefault="00753252" w:rsidP="00753252">
      <w:pPr>
        <w:rPr>
          <w:b/>
          <w:sz w:val="28"/>
          <w:szCs w:val="28"/>
        </w:rPr>
      </w:pPr>
    </w:p>
    <w:p w14:paraId="4A308DDE" w14:textId="77777777" w:rsidR="00753252" w:rsidRPr="004E2C78" w:rsidRDefault="00753252" w:rsidP="00753252">
      <w:pPr>
        <w:tabs>
          <w:tab w:val="left" w:pos="261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43BF54DD" w14:textId="77777777" w:rsidR="00753252" w:rsidRPr="005916B8" w:rsidRDefault="00753252" w:rsidP="00753252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278C9C" w14:textId="77777777" w:rsidR="00753252" w:rsidRPr="005916B8" w:rsidRDefault="00753252" w:rsidP="00753252"/>
    <w:p w14:paraId="6E4A0CD8" w14:textId="77777777" w:rsidR="00753252" w:rsidRPr="005916B8" w:rsidRDefault="00753252" w:rsidP="00753252">
      <w:r w:rsidRPr="005916B8">
        <w:tab/>
      </w:r>
    </w:p>
    <w:p w14:paraId="29DBA1F2" w14:textId="77777777" w:rsidR="00753252" w:rsidRPr="005916B8" w:rsidRDefault="00753252" w:rsidP="00753252">
      <w:pPr>
        <w:pStyle w:val="Titel12pt"/>
        <w:rPr>
          <w:highlight w:val="yellow"/>
        </w:rPr>
      </w:pPr>
    </w:p>
    <w:p w14:paraId="69E094E8" w14:textId="77777777" w:rsidR="00753252" w:rsidRPr="005916B8" w:rsidRDefault="00753252" w:rsidP="00753252">
      <w:pPr>
        <w:pStyle w:val="Titel12pt"/>
        <w:ind w:left="0"/>
      </w:pPr>
    </w:p>
    <w:p w14:paraId="67BD79DF" w14:textId="77777777" w:rsidR="00753252" w:rsidRPr="005916B8" w:rsidRDefault="00753252" w:rsidP="00753252">
      <w:pPr>
        <w:pStyle w:val="Datumstatusvoorblad"/>
      </w:pPr>
    </w:p>
    <w:p w14:paraId="6AF947EF" w14:textId="3E95DA52" w:rsidR="00753252" w:rsidRPr="005916B8" w:rsidRDefault="00753252" w:rsidP="00753252">
      <w:pPr>
        <w:pStyle w:val="Datumstatusvoorblad"/>
      </w:pPr>
      <w:r w:rsidRPr="005916B8">
        <w:t>Status:</w:t>
      </w:r>
      <w:r w:rsidRPr="005916B8">
        <w:tab/>
      </w:r>
      <w:r w:rsidRPr="005916B8">
        <w:tab/>
      </w:r>
      <w:r w:rsidRPr="005916B8">
        <w:tab/>
      </w:r>
      <w:r w:rsidRPr="005916B8">
        <w:tab/>
      </w:r>
      <w:r w:rsidRPr="005916B8">
        <w:tab/>
        <w:t xml:space="preserve">versie </w:t>
      </w:r>
      <w:r w:rsidR="00EF5A9F">
        <w:t>1.0</w:t>
      </w:r>
    </w:p>
    <w:p w14:paraId="7849998D" w14:textId="77777777" w:rsidR="00753252" w:rsidRDefault="00753252" w:rsidP="00753252">
      <w:pPr>
        <w:pStyle w:val="Datumstatusvoorblad"/>
      </w:pPr>
      <w:r w:rsidRPr="00EC1FE6">
        <w:t xml:space="preserve">Referentie: </w:t>
      </w:r>
      <w:r>
        <w:tab/>
      </w:r>
      <w:r>
        <w:tab/>
      </w:r>
      <w:r>
        <w:tab/>
      </w:r>
      <w:r>
        <w:tab/>
      </w:r>
      <w:r w:rsidRPr="0049352C">
        <w:t xml:space="preserve">IUC </w:t>
      </w:r>
      <w:r>
        <w:t>2024123004</w:t>
      </w:r>
    </w:p>
    <w:p w14:paraId="14060EDE" w14:textId="77777777" w:rsidR="00EF38F4" w:rsidRDefault="00EF38F4" w:rsidP="00EF38F4"/>
    <w:p w14:paraId="7E6472D3" w14:textId="77777777" w:rsidR="00753252" w:rsidRDefault="00753252" w:rsidP="00EF38F4"/>
    <w:p w14:paraId="7E9C9D0D" w14:textId="77777777" w:rsidR="00753252" w:rsidRDefault="00753252" w:rsidP="00EF38F4"/>
    <w:p w14:paraId="50D8CAD4" w14:textId="77777777" w:rsidR="00753252" w:rsidRPr="00F2699A" w:rsidRDefault="00753252" w:rsidP="00EF38F4"/>
    <w:p w14:paraId="1549261B" w14:textId="60B234E7" w:rsidR="00BE633B" w:rsidRPr="00F2699A" w:rsidRDefault="00BE633B" w:rsidP="001B7DD5">
      <w:pPr>
        <w:pStyle w:val="Kop1"/>
        <w:numPr>
          <w:ilvl w:val="0"/>
          <w:numId w:val="0"/>
        </w:numPr>
      </w:pPr>
    </w:p>
    <w:p w14:paraId="2FA46067" w14:textId="50132B21" w:rsidR="00933085" w:rsidRPr="00F2699A" w:rsidRDefault="00933085" w:rsidP="00933085"/>
    <w:p w14:paraId="0A6A776B" w14:textId="317402F6" w:rsidR="00933085" w:rsidRPr="00F2699A" w:rsidRDefault="00933085" w:rsidP="00933085"/>
    <w:p w14:paraId="4AA26EF5" w14:textId="548793CE" w:rsidR="00933085" w:rsidRPr="00F2699A" w:rsidRDefault="00933085" w:rsidP="00933085"/>
    <w:p w14:paraId="703E27C4" w14:textId="5C79AD4E" w:rsidR="00933085" w:rsidRPr="00F2699A" w:rsidRDefault="00933085" w:rsidP="00933085"/>
    <w:p w14:paraId="42FA67BF" w14:textId="1B6ADF22" w:rsidR="00FC0A92" w:rsidRPr="00F2699A" w:rsidRDefault="00FC0A92" w:rsidP="00933085"/>
    <w:p w14:paraId="6DFEDF89" w14:textId="533AA523" w:rsidR="00FC0A92" w:rsidRDefault="00FC0A92" w:rsidP="00933085"/>
    <w:p w14:paraId="0BDE183F" w14:textId="7679948C" w:rsidR="001B7DD5" w:rsidRDefault="001B7DD5" w:rsidP="00933085"/>
    <w:p w14:paraId="3144BD90" w14:textId="41D4340F" w:rsidR="001B6859" w:rsidRDefault="001B6859" w:rsidP="00933085"/>
    <w:p w14:paraId="04DDF0B4" w14:textId="10B54C77" w:rsidR="001B6859" w:rsidRDefault="001B6859" w:rsidP="00933085"/>
    <w:p w14:paraId="16433BDD" w14:textId="77777777" w:rsidR="001B6859" w:rsidRDefault="001B6859" w:rsidP="00933085"/>
    <w:p w14:paraId="57D71BB4" w14:textId="77777777" w:rsidR="001B7DD5" w:rsidRPr="00F2699A" w:rsidRDefault="001B7DD5" w:rsidP="00933085"/>
    <w:p w14:paraId="5519B305" w14:textId="55F5A2D4" w:rsidR="00FC0A92" w:rsidRPr="00F2699A" w:rsidRDefault="00FC0A92" w:rsidP="00933085"/>
    <w:p w14:paraId="4A402859" w14:textId="77777777" w:rsidR="001B7DD5" w:rsidRDefault="001B7DD5" w:rsidP="001B7DD5">
      <w:pPr>
        <w:rPr>
          <w:b/>
        </w:rPr>
      </w:pPr>
      <w:bookmarkStart w:id="0" w:name="_Toc321484809"/>
    </w:p>
    <w:p w14:paraId="1AF80C2B" w14:textId="77777777" w:rsidR="00F15B64" w:rsidRPr="00DE4D63" w:rsidRDefault="00F15B64" w:rsidP="001B7DD5">
      <w:pPr>
        <w:rPr>
          <w:b/>
        </w:rPr>
        <w:sectPr w:rsidR="00F15B64" w:rsidRPr="00DE4D63" w:rsidSect="001B7DD5">
          <w:headerReference w:type="even" r:id="rId13"/>
          <w:headerReference w:type="default" r:id="rId14"/>
          <w:footerReference w:type="default" r:id="rId15"/>
          <w:headerReference w:type="first" r:id="rId16"/>
          <w:type w:val="continuous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p w14:paraId="38F77E66" w14:textId="77777777" w:rsidR="001B7DD5" w:rsidRPr="00703624" w:rsidRDefault="001B7DD5" w:rsidP="001B7DD5">
      <w:pPr>
        <w:rPr>
          <w:b/>
          <w:sz w:val="28"/>
          <w:szCs w:val="28"/>
        </w:rPr>
      </w:pPr>
      <w:r w:rsidRPr="00703624">
        <w:rPr>
          <w:b/>
          <w:sz w:val="28"/>
          <w:szCs w:val="28"/>
        </w:rPr>
        <w:lastRenderedPageBreak/>
        <w:t>Inhoudsopgave</w:t>
      </w:r>
      <w:bookmarkEnd w:id="0"/>
    </w:p>
    <w:p w14:paraId="09B8F26A" w14:textId="77777777" w:rsidR="001B7DD5" w:rsidRPr="00D53B5E" w:rsidRDefault="001B7DD5" w:rsidP="001B7DD5"/>
    <w:p w14:paraId="17387A71" w14:textId="77777777" w:rsidR="001B7DD5" w:rsidRDefault="001B7DD5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sz w:val="18"/>
        </w:rPr>
        <w:fldChar w:fldCharType="begin"/>
      </w:r>
      <w:r>
        <w:rPr>
          <w:rStyle w:val="Hyperlink"/>
          <w:noProof/>
        </w:rPr>
        <w:instrText xml:space="preserve"> TOC \o "1-3" \h \z \u </w:instrText>
      </w:r>
      <w:r>
        <w:rPr>
          <w:sz w:val="18"/>
        </w:rPr>
        <w:fldChar w:fldCharType="separate"/>
      </w:r>
      <w:hyperlink w:anchor="_Toc448477546" w:history="1">
        <w:r w:rsidRPr="00A338A3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338A3">
          <w:rPr>
            <w:rStyle w:val="Hyperlink"/>
            <w:noProof/>
          </w:rPr>
          <w:t>Toelichting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_Toc448477546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CBE01C9" w14:textId="77777777" w:rsidR="001B7DD5" w:rsidRDefault="00EF5A9F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48477547" w:history="1">
        <w:r w:rsidR="001B7DD5" w:rsidRPr="00A338A3">
          <w:rPr>
            <w:rStyle w:val="Hyperlink"/>
            <w:noProof/>
          </w:rPr>
          <w:t>2.</w:t>
        </w:r>
        <w:r w:rsidR="001B7DD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B7DD5" w:rsidRPr="00A338A3">
          <w:rPr>
            <w:rStyle w:val="Hyperlink"/>
            <w:noProof/>
          </w:rPr>
          <w:t>Verklaring geen gebruik van artikel 2:403 BW</w:t>
        </w:r>
        <w:r w:rsidR="001B7DD5">
          <w:rPr>
            <w:noProof/>
            <w:webHidden/>
          </w:rPr>
          <w:tab/>
        </w:r>
        <w:r w:rsidR="001B7DD5">
          <w:rPr>
            <w:noProof/>
            <w:webHidden/>
          </w:rPr>
          <w:fldChar w:fldCharType="begin"/>
        </w:r>
        <w:r w:rsidR="001B7DD5">
          <w:rPr>
            <w:noProof/>
            <w:webHidden/>
          </w:rPr>
          <w:instrText xml:space="preserve"> PAGEREF _Toc448477547 \h </w:instrText>
        </w:r>
        <w:r w:rsidR="001B7DD5">
          <w:rPr>
            <w:noProof/>
            <w:webHidden/>
          </w:rPr>
        </w:r>
        <w:r w:rsidR="001B7DD5">
          <w:rPr>
            <w:noProof/>
            <w:webHidden/>
          </w:rPr>
          <w:fldChar w:fldCharType="separate"/>
        </w:r>
        <w:r w:rsidR="001B7DD5">
          <w:rPr>
            <w:noProof/>
            <w:webHidden/>
          </w:rPr>
          <w:t>3</w:t>
        </w:r>
        <w:r w:rsidR="001B7DD5">
          <w:rPr>
            <w:noProof/>
            <w:webHidden/>
          </w:rPr>
          <w:fldChar w:fldCharType="end"/>
        </w:r>
      </w:hyperlink>
    </w:p>
    <w:p w14:paraId="505779D3" w14:textId="77777777" w:rsidR="001B7DD5" w:rsidRDefault="00EF5A9F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48477548" w:history="1">
        <w:r w:rsidR="001B7DD5" w:rsidRPr="00A338A3">
          <w:rPr>
            <w:rStyle w:val="Hyperlink"/>
            <w:noProof/>
          </w:rPr>
          <w:t>3.</w:t>
        </w:r>
        <w:r w:rsidR="001B7DD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B7DD5" w:rsidRPr="00A338A3">
          <w:rPr>
            <w:rStyle w:val="Hyperlink"/>
            <w:noProof/>
          </w:rPr>
          <w:t>Verklaring wel gebruik van artikel 2:403 BW</w:t>
        </w:r>
        <w:r w:rsidR="001B7DD5">
          <w:rPr>
            <w:noProof/>
            <w:webHidden/>
          </w:rPr>
          <w:tab/>
        </w:r>
        <w:r w:rsidR="001B7DD5">
          <w:rPr>
            <w:noProof/>
            <w:webHidden/>
          </w:rPr>
          <w:fldChar w:fldCharType="begin"/>
        </w:r>
        <w:r w:rsidR="001B7DD5">
          <w:rPr>
            <w:noProof/>
            <w:webHidden/>
          </w:rPr>
          <w:instrText xml:space="preserve"> PAGEREF _Toc448477548 \h </w:instrText>
        </w:r>
        <w:r w:rsidR="001B7DD5">
          <w:rPr>
            <w:noProof/>
            <w:webHidden/>
          </w:rPr>
        </w:r>
        <w:r w:rsidR="001B7DD5">
          <w:rPr>
            <w:noProof/>
            <w:webHidden/>
          </w:rPr>
          <w:fldChar w:fldCharType="separate"/>
        </w:r>
        <w:r w:rsidR="001B7DD5">
          <w:rPr>
            <w:noProof/>
            <w:webHidden/>
          </w:rPr>
          <w:t>4</w:t>
        </w:r>
        <w:r w:rsidR="001B7DD5">
          <w:rPr>
            <w:noProof/>
            <w:webHidden/>
          </w:rPr>
          <w:fldChar w:fldCharType="end"/>
        </w:r>
      </w:hyperlink>
    </w:p>
    <w:p w14:paraId="46E96C98" w14:textId="77777777" w:rsidR="001B7DD5" w:rsidRDefault="001B7DD5" w:rsidP="001B7DD5">
      <w:pPr>
        <w:pStyle w:val="Kop1zondernummering"/>
      </w:pPr>
      <w:r>
        <w:fldChar w:fldCharType="end"/>
      </w:r>
    </w:p>
    <w:p w14:paraId="03F7CE00" w14:textId="77777777" w:rsidR="001B7DD5" w:rsidRDefault="001B7DD5" w:rsidP="001B7DD5">
      <w:pPr>
        <w:pStyle w:val="Kop1"/>
      </w:pPr>
      <w:r>
        <w:br w:type="page"/>
      </w:r>
      <w:r w:rsidRPr="0083507B">
        <w:lastRenderedPageBreak/>
        <w:t xml:space="preserve"> </w:t>
      </w:r>
      <w:bookmarkStart w:id="1" w:name="_Toc445798117"/>
      <w:bookmarkStart w:id="2" w:name="_Toc448477546"/>
      <w:r>
        <w:t>Toelichting</w:t>
      </w:r>
      <w:bookmarkEnd w:id="1"/>
      <w:bookmarkEnd w:id="2"/>
    </w:p>
    <w:p w14:paraId="54A6941D" w14:textId="77777777" w:rsidR="001B7DD5" w:rsidRDefault="001B7DD5" w:rsidP="001B7DD5">
      <w:r>
        <w:t>Deze holdingverklaring bevat twee opties.</w:t>
      </w:r>
    </w:p>
    <w:p w14:paraId="158D0CA1" w14:textId="77777777" w:rsidR="001B7DD5" w:rsidRPr="001F1664" w:rsidRDefault="001B7DD5" w:rsidP="001B7DD5">
      <w:pPr>
        <w:pStyle w:val="Lijstalinea"/>
        <w:numPr>
          <w:ilvl w:val="0"/>
          <w:numId w:val="50"/>
        </w:numPr>
        <w:spacing w:line="240" w:lineRule="auto"/>
        <w:contextualSpacing w:val="0"/>
        <w:rPr>
          <w:szCs w:val="18"/>
        </w:rPr>
      </w:pPr>
      <w:r w:rsidRPr="001F1664">
        <w:rPr>
          <w:szCs w:val="18"/>
        </w:rPr>
        <w:t xml:space="preserve">Een verklaring dat Inschrijver </w:t>
      </w:r>
      <w:r w:rsidRPr="001F1664">
        <w:rPr>
          <w:szCs w:val="18"/>
          <w:u w:val="single"/>
        </w:rPr>
        <w:t>geen</w:t>
      </w:r>
      <w:r w:rsidRPr="001F1664">
        <w:rPr>
          <w:szCs w:val="18"/>
        </w:rPr>
        <w:t xml:space="preserve"> gebruik maakt van artikel 2:403 BW </w:t>
      </w:r>
      <w:r w:rsidRPr="001F1664">
        <w:rPr>
          <w:bCs/>
          <w:szCs w:val="18"/>
        </w:rPr>
        <w:t xml:space="preserve">(zie onderdeel </w:t>
      </w:r>
      <w:r>
        <w:fldChar w:fldCharType="begin"/>
      </w:r>
      <w:r>
        <w:instrText xml:space="preserve"> REF _Ref445801092 \r \h  \* MERGEFORMAT </w:instrText>
      </w:r>
      <w:r>
        <w:fldChar w:fldCharType="separate"/>
      </w:r>
      <w:r w:rsidRPr="001F1664">
        <w:rPr>
          <w:rFonts w:ascii="Calibri" w:hAnsi="Calibri"/>
          <w:sz w:val="22"/>
          <w:szCs w:val="22"/>
        </w:rPr>
        <w:t>2</w:t>
      </w:r>
      <w:r>
        <w:fldChar w:fldCharType="end"/>
      </w:r>
      <w:r w:rsidRPr="001F1664">
        <w:rPr>
          <w:bCs/>
          <w:szCs w:val="18"/>
        </w:rPr>
        <w:t>).</w:t>
      </w:r>
    </w:p>
    <w:p w14:paraId="5F2A4C23" w14:textId="77777777" w:rsidR="001B7DD5" w:rsidRPr="001F1664" w:rsidRDefault="001B7DD5" w:rsidP="001B7DD5">
      <w:pPr>
        <w:pStyle w:val="Lijstalinea"/>
        <w:numPr>
          <w:ilvl w:val="0"/>
          <w:numId w:val="50"/>
        </w:numPr>
        <w:spacing w:line="240" w:lineRule="auto"/>
        <w:contextualSpacing w:val="0"/>
        <w:rPr>
          <w:szCs w:val="18"/>
        </w:rPr>
      </w:pPr>
      <w:r w:rsidRPr="001F1664">
        <w:rPr>
          <w:szCs w:val="18"/>
        </w:rPr>
        <w:t xml:space="preserve">Een verklaring dat Inschrijver </w:t>
      </w:r>
      <w:r w:rsidRPr="001F1664">
        <w:rPr>
          <w:szCs w:val="18"/>
          <w:u w:val="single"/>
        </w:rPr>
        <w:t>wel</w:t>
      </w:r>
      <w:r w:rsidRPr="001F1664">
        <w:rPr>
          <w:szCs w:val="18"/>
        </w:rPr>
        <w:t xml:space="preserve"> gebruik maakt van artikel 2:403 BW </w:t>
      </w:r>
      <w:r w:rsidRPr="001F1664">
        <w:rPr>
          <w:bCs/>
          <w:szCs w:val="18"/>
        </w:rPr>
        <w:t xml:space="preserve">(zie onderdeel </w:t>
      </w:r>
      <w:r>
        <w:fldChar w:fldCharType="begin"/>
      </w:r>
      <w:r>
        <w:instrText xml:space="preserve"> REF _Ref445801111 \r \h  \* MERGEFORMAT </w:instrText>
      </w:r>
      <w:r>
        <w:fldChar w:fldCharType="separate"/>
      </w:r>
      <w:r w:rsidRPr="001F1664">
        <w:rPr>
          <w:rFonts w:ascii="Calibri" w:hAnsi="Calibri"/>
          <w:sz w:val="22"/>
          <w:szCs w:val="22"/>
        </w:rPr>
        <w:t>3</w:t>
      </w:r>
      <w:r>
        <w:fldChar w:fldCharType="end"/>
      </w:r>
      <w:r w:rsidRPr="001F1664">
        <w:rPr>
          <w:bCs/>
          <w:szCs w:val="18"/>
        </w:rPr>
        <w:t xml:space="preserve">). </w:t>
      </w:r>
    </w:p>
    <w:p w14:paraId="74B7B7C6" w14:textId="77777777" w:rsidR="001B7DD5" w:rsidRDefault="001B7DD5" w:rsidP="001B7DD5">
      <w:pPr>
        <w:spacing w:line="240" w:lineRule="exact"/>
      </w:pPr>
    </w:p>
    <w:p w14:paraId="471217B2" w14:textId="77777777" w:rsidR="001B7DD5" w:rsidRDefault="001B7DD5" w:rsidP="001B7DD5">
      <w:pPr>
        <w:spacing w:line="240" w:lineRule="exact"/>
      </w:pPr>
      <w:r>
        <w:t xml:space="preserve">Eén van beide onderdelen dient ingevuld te worden. Indien gebruik gemaakt wordt van </w:t>
      </w:r>
      <w:r w:rsidRPr="008F3AB9">
        <w:t>artikel 2:403 BW</w:t>
      </w:r>
      <w:r>
        <w:rPr>
          <w:bCs/>
        </w:rPr>
        <w:t xml:space="preserve"> (onderdeel </w:t>
      </w:r>
      <w:r>
        <w:rPr>
          <w:bCs/>
        </w:rPr>
        <w:fldChar w:fldCharType="begin"/>
      </w:r>
      <w:r>
        <w:rPr>
          <w:bCs/>
        </w:rPr>
        <w:instrText xml:space="preserve"> REF _Ref445801111 \r </w:instrText>
      </w:r>
      <w:r>
        <w:rPr>
          <w:bCs/>
        </w:rPr>
        <w:fldChar w:fldCharType="separate"/>
      </w:r>
      <w:r>
        <w:rPr>
          <w:bCs/>
        </w:rPr>
        <w:t>3</w:t>
      </w:r>
      <w:r>
        <w:rPr>
          <w:bCs/>
        </w:rPr>
        <w:fldChar w:fldCharType="end"/>
      </w:r>
      <w:r>
        <w:rPr>
          <w:bCs/>
        </w:rPr>
        <w:t>) dient ook de holding de verklaring mede te ondertekenen.</w:t>
      </w:r>
    </w:p>
    <w:p w14:paraId="1C23EFBE" w14:textId="77777777" w:rsidR="001B7DD5" w:rsidRDefault="001B7DD5" w:rsidP="001B7DD5">
      <w:pPr>
        <w:pStyle w:val="Kop1"/>
      </w:pPr>
      <w:bookmarkStart w:id="3" w:name="_Ref445801092"/>
      <w:bookmarkStart w:id="4" w:name="_Toc448477547"/>
      <w:r>
        <w:t>Verklaring geen gebruik</w:t>
      </w:r>
      <w:r w:rsidRPr="00E640C2">
        <w:t xml:space="preserve"> </w:t>
      </w:r>
      <w:r w:rsidRPr="008F3AB9">
        <w:t>van artikel 2:403 BW</w:t>
      </w:r>
      <w:bookmarkEnd w:id="3"/>
      <w:bookmarkEnd w:id="4"/>
    </w:p>
    <w:p w14:paraId="29B10AF7" w14:textId="77777777" w:rsidR="001B7DD5" w:rsidRDefault="001B7DD5" w:rsidP="001B7DD5"/>
    <w:p w14:paraId="07FE6F64" w14:textId="77777777" w:rsidR="001B7DD5" w:rsidRPr="00E640C2" w:rsidRDefault="001B7DD5" w:rsidP="001B7DD5">
      <w:pPr>
        <w:spacing w:line="240" w:lineRule="exact"/>
        <w:ind w:left="426" w:hanging="426"/>
      </w:pPr>
      <w:r w:rsidRPr="00E640C2"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640C2">
        <w:instrText xml:space="preserve"> FORMCHECKBOX </w:instrText>
      </w:r>
      <w:r w:rsidR="00EF5A9F">
        <w:fldChar w:fldCharType="separate"/>
      </w:r>
      <w:r w:rsidRPr="00E640C2">
        <w:fldChar w:fldCharType="end"/>
      </w:r>
      <w:r w:rsidRPr="00E640C2">
        <w:t xml:space="preserve">   Hierbij verklaart ondergetekende (Inschrijver / dochteronderneming) dat hij geen gebruik maakt van artikel 2:403 BW en zelfstandig voldoet aan alle aan de Inschrijver gestelde eisen. In dit geval ondertekent alleen de Inschrijver / dochteronderneming dit formulier.</w:t>
      </w:r>
    </w:p>
    <w:p w14:paraId="4703F1A5" w14:textId="77777777" w:rsidR="001B7DD5" w:rsidRPr="00E640C2" w:rsidRDefault="001B7DD5" w:rsidP="001B7DD5">
      <w:pPr>
        <w:spacing w:line="240" w:lineRule="exact"/>
        <w:ind w:left="426" w:hanging="426"/>
      </w:pPr>
    </w:p>
    <w:p w14:paraId="7D5A281F" w14:textId="77777777" w:rsidR="001B7DD5" w:rsidRPr="00E640C2" w:rsidRDefault="001B7DD5" w:rsidP="001B7DD5">
      <w:pPr>
        <w:spacing w:line="240" w:lineRule="exact"/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Inschrijver / dochteronderneming</w:t>
      </w:r>
    </w:p>
    <w:p w14:paraId="06C21DA8" w14:textId="77777777" w:rsidR="001B7DD5" w:rsidRPr="00E640C2" w:rsidRDefault="001B7DD5" w:rsidP="001B7DD5">
      <w:pPr>
        <w:spacing w:line="240" w:lineRule="exac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00ABFC25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5FF87B30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5A9AD360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1A72D3BE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60F4CAFE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2A1C4AEB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3CBC967E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231E69B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0F68A63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1BAB67A6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29E640CF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0151014C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19B41723" w14:textId="77777777" w:rsidR="001B7DD5" w:rsidRPr="00E640C2" w:rsidRDefault="001B7DD5" w:rsidP="001B7DD5">
      <w:pPr>
        <w:spacing w:line="240" w:lineRule="exact"/>
      </w:pPr>
    </w:p>
    <w:p w14:paraId="2CE851CD" w14:textId="77777777" w:rsidR="001B7DD5" w:rsidRPr="00E640C2" w:rsidRDefault="001B7DD5" w:rsidP="001B7DD5">
      <w:pPr>
        <w:spacing w:line="240" w:lineRule="exact"/>
      </w:pPr>
    </w:p>
    <w:p w14:paraId="6796EA84" w14:textId="77777777" w:rsidR="001B7DD5" w:rsidRDefault="001B7DD5" w:rsidP="001B7DD5">
      <w:pPr>
        <w:rPr>
          <w:rFonts w:cs="Arial"/>
          <w:b/>
          <w:bCs/>
          <w:kern w:val="32"/>
        </w:rPr>
      </w:pPr>
      <w:bookmarkStart w:id="5" w:name="_Ref445801111"/>
      <w:r>
        <w:br w:type="page"/>
      </w:r>
    </w:p>
    <w:p w14:paraId="23AFC5A0" w14:textId="77777777" w:rsidR="001B7DD5" w:rsidRPr="001B7DD5" w:rsidRDefault="001B7DD5" w:rsidP="001B7DD5">
      <w:pPr>
        <w:pStyle w:val="Kop1"/>
      </w:pPr>
      <w:bookmarkStart w:id="6" w:name="_Toc448477548"/>
      <w:r w:rsidRPr="001B7DD5">
        <w:lastRenderedPageBreak/>
        <w:t>Verklaring wel gebruik van artikel 2:403 BW</w:t>
      </w:r>
      <w:bookmarkEnd w:id="5"/>
      <w:bookmarkEnd w:id="6"/>
    </w:p>
    <w:p w14:paraId="293D4A11" w14:textId="35BF6910" w:rsidR="001B7DD5" w:rsidRPr="00E640C2" w:rsidRDefault="001B7DD5" w:rsidP="001B7DD5">
      <w:pPr>
        <w:spacing w:line="240" w:lineRule="exact"/>
        <w:ind w:left="426" w:hanging="426"/>
      </w:pPr>
      <w:r w:rsidRPr="00E640C2">
        <w:rPr>
          <w:b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640C2">
        <w:rPr>
          <w:b/>
        </w:rPr>
        <w:instrText xml:space="preserve"> FORMCHECKBOX </w:instrText>
      </w:r>
      <w:r w:rsidR="00EF5A9F">
        <w:rPr>
          <w:b/>
        </w:rPr>
      </w:r>
      <w:r w:rsidR="00EF5A9F">
        <w:rPr>
          <w:b/>
        </w:rPr>
        <w:fldChar w:fldCharType="separate"/>
      </w:r>
      <w:r w:rsidRPr="00E640C2">
        <w:rPr>
          <w:b/>
        </w:rPr>
        <w:fldChar w:fldCharType="end"/>
      </w:r>
      <w:r w:rsidRPr="00E640C2">
        <w:rPr>
          <w:b/>
        </w:rPr>
        <w:t xml:space="preserve">   </w:t>
      </w:r>
      <w:r w:rsidRPr="00E640C2">
        <w:t>Hierbij verklaart ondergetekende dat de hieronder vermelde holding zich hoofdelijk aansprakelijk stelt voor de uit  rechtshandelingen van de dochteronderneming/</w:t>
      </w:r>
      <w:r>
        <w:t xml:space="preserve"> </w:t>
      </w:r>
      <w:r w:rsidRPr="00E640C2">
        <w:t xml:space="preserve">uitvoeringsorganisatie voortvloeiende schulden (art. 2:403 lid 1 sub f BW). </w:t>
      </w:r>
      <w:r w:rsidR="00C20255" w:rsidRPr="003870DE">
        <w:rPr>
          <w:u w:val="single"/>
        </w:rPr>
        <w:t>Aanbestedende dienst bedoelt en verlangt dat de holding zich voor de voor schulden uit deze Aanbesteding hoofdelijk aansprakelijk stelt.</w:t>
      </w:r>
      <w:r w:rsidR="00C20255" w:rsidRPr="00E640C2">
        <w:t xml:space="preserve"> </w:t>
      </w:r>
      <w:r w:rsidRPr="00E640C2">
        <w:t>In dit geval ondertekenen zowel de Inschrijver/ dochteronderneming als de holding dit formulier.</w:t>
      </w:r>
    </w:p>
    <w:p w14:paraId="2F4F37D5" w14:textId="77777777" w:rsidR="001B7DD5" w:rsidRPr="00E640C2" w:rsidRDefault="001B7DD5" w:rsidP="001B7DD5">
      <w:pPr>
        <w:spacing w:line="240" w:lineRule="exact"/>
        <w:ind w:left="426" w:hanging="426"/>
      </w:pPr>
    </w:p>
    <w:p w14:paraId="0D1DAF10" w14:textId="77777777" w:rsidR="001B7DD5" w:rsidRPr="00E640C2" w:rsidRDefault="001B7DD5" w:rsidP="001B7DD5">
      <w:pPr>
        <w:spacing w:line="240" w:lineRule="exact"/>
      </w:pPr>
      <w:r w:rsidRPr="00E640C2">
        <w:t>Indien er meerdere dochterondernemingen deelnemen aan deze aanbesteding dienen zij zelfstandig deze verklaring in te vullen en rechtsgeldig te ondertekenen.</w:t>
      </w:r>
    </w:p>
    <w:p w14:paraId="46D1B3A2" w14:textId="77777777" w:rsidR="001B7DD5" w:rsidRPr="00E640C2" w:rsidRDefault="001B7DD5" w:rsidP="001B7DD5">
      <w:pPr>
        <w:spacing w:line="240" w:lineRule="exact"/>
      </w:pPr>
    </w:p>
    <w:p w14:paraId="75E517E1" w14:textId="77777777" w:rsidR="001B7DD5" w:rsidRPr="00E640C2" w:rsidRDefault="001B7DD5" w:rsidP="001B7DD5">
      <w:pPr>
        <w:spacing w:line="240" w:lineRule="exact"/>
        <w:rPr>
          <w:b/>
          <w:bCs/>
        </w:rPr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holding</w:t>
      </w:r>
    </w:p>
    <w:p w14:paraId="70D1FE42" w14:textId="77777777" w:rsidR="001B7DD5" w:rsidRPr="00E640C2" w:rsidRDefault="001B7DD5" w:rsidP="001B7DD5">
      <w:pPr>
        <w:spacing w:line="240" w:lineRule="exact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71B9B41A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3141CFE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75A90F37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3C275527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7C3F44D9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22413F55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0339793F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BFA98A0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67BE1BB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5B9D36D7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EED29D9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7B6B3A01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394DC753" w14:textId="77777777" w:rsidR="001B7DD5" w:rsidRPr="00E640C2" w:rsidRDefault="001B7DD5" w:rsidP="001B7DD5">
      <w:pPr>
        <w:spacing w:line="240" w:lineRule="exact"/>
      </w:pPr>
    </w:p>
    <w:p w14:paraId="77E4803C" w14:textId="77777777" w:rsidR="001B7DD5" w:rsidRPr="00E640C2" w:rsidRDefault="001B7DD5" w:rsidP="001B7DD5">
      <w:pPr>
        <w:spacing w:line="240" w:lineRule="exact"/>
        <w:rPr>
          <w:b/>
          <w:bCs/>
          <w:color w:val="007BC7"/>
        </w:rPr>
      </w:pPr>
    </w:p>
    <w:p w14:paraId="141869C6" w14:textId="77777777" w:rsidR="001B7DD5" w:rsidRPr="00E640C2" w:rsidRDefault="001B7DD5" w:rsidP="001B7DD5">
      <w:pPr>
        <w:spacing w:line="240" w:lineRule="exact"/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Inschrijver / dochteronderneming</w:t>
      </w:r>
    </w:p>
    <w:p w14:paraId="079E7AAB" w14:textId="77777777" w:rsidR="001B7DD5" w:rsidRPr="00E640C2" w:rsidRDefault="001B7DD5" w:rsidP="001B7DD5">
      <w:pPr>
        <w:spacing w:line="240" w:lineRule="exac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28AE5746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65D4AC43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2AE184BF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5F60E252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356E1A2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771AEF7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64434F8B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22D75203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3971F7FC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60F7559B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054F6EE7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535E3A81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0B9C06FC" w14:textId="77777777" w:rsidR="001B7DD5" w:rsidRPr="00E640C2" w:rsidRDefault="001B7DD5" w:rsidP="001B7DD5">
      <w:pPr>
        <w:spacing w:line="240" w:lineRule="exact"/>
      </w:pPr>
    </w:p>
    <w:p w14:paraId="7BC4A5B2" w14:textId="77777777" w:rsidR="001B7DD5" w:rsidRPr="0007137B" w:rsidRDefault="001B7DD5" w:rsidP="001B7DD5"/>
    <w:p w14:paraId="4B747AF4" w14:textId="4E9DB79C" w:rsidR="00FC0A92" w:rsidRPr="00F2699A" w:rsidRDefault="00FC0A92" w:rsidP="00933085"/>
    <w:sectPr w:rsidR="00FC0A92" w:rsidRPr="00F2699A" w:rsidSect="00EF50D3">
      <w:headerReference w:type="even" r:id="rId17"/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2398" w:right="2818" w:bottom="1077" w:left="1559" w:header="2398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FF9841" w14:textId="77777777" w:rsidR="00226FED" w:rsidRDefault="00226FED">
      <w:r>
        <w:separator/>
      </w:r>
    </w:p>
    <w:p w14:paraId="5E80DA9D" w14:textId="77777777" w:rsidR="00226FED" w:rsidRDefault="00226FED"/>
    <w:p w14:paraId="104FB38C" w14:textId="77777777" w:rsidR="00226FED" w:rsidRDefault="00226FED"/>
  </w:endnote>
  <w:endnote w:type="continuationSeparator" w:id="0">
    <w:p w14:paraId="28CA9714" w14:textId="77777777" w:rsidR="00226FED" w:rsidRDefault="00226FED">
      <w:r>
        <w:continuationSeparator/>
      </w:r>
    </w:p>
    <w:p w14:paraId="7F12B261" w14:textId="77777777" w:rsidR="00226FED" w:rsidRDefault="00226FED"/>
    <w:p w14:paraId="0B522475" w14:textId="77777777" w:rsidR="00226FED" w:rsidRDefault="00226F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26CA2" w14:textId="77777777" w:rsidR="00AB1C76" w:rsidRDefault="00AB1C76">
    <w:pPr>
      <w:pStyle w:val="Voettekst"/>
    </w:pPr>
  </w:p>
  <w:p w14:paraId="7D5E55CB" w14:textId="77777777" w:rsidR="00AB1C76" w:rsidRDefault="00AB1C76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AB1C76" w14:paraId="03EB402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70E4FDF" w14:textId="77777777" w:rsidR="00AB1C76" w:rsidRDefault="00AB1C76" w:rsidP="002B153C">
          <w:r>
            <w:t>VERTROUWELIJK</w:t>
          </w:r>
        </w:p>
      </w:tc>
      <w:tc>
        <w:tcPr>
          <w:tcW w:w="2148" w:type="dxa"/>
        </w:tcPr>
        <w:p w14:paraId="6B1AF30E" w14:textId="77777777" w:rsidR="00AB1C76" w:rsidRDefault="00AB1C76" w:rsidP="00600CF0">
          <w:pPr>
            <w:pStyle w:val="Huisstijl-Paginanummering"/>
          </w:pPr>
          <w:r w:rsidRPr="00CD362D">
            <w:rPr>
              <w:rStyle w:val="Huisstijl-GegevenCharChar"/>
            </w:rPr>
            <w:t xml:space="preserve">Pagina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10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615A0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77A859FD" w14:textId="77777777" w:rsidR="00AB1C76" w:rsidRPr="00BC3B53" w:rsidRDefault="00AB1C76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6E7FC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6BEE5A87" w14:textId="77777777" w:rsidR="00AB1C76" w:rsidRPr="00BC3B53" w:rsidRDefault="00AB1C76" w:rsidP="00023E9A">
    <w:pPr>
      <w:pStyle w:val="Voettekst"/>
      <w:spacing w:line="240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C02DD" w14:textId="50016E12" w:rsidR="001B7DD5" w:rsidRPr="00A96E6F" w:rsidRDefault="001B7DD5" w:rsidP="00962472">
    <w:pPr>
      <w:rPr>
        <w:rFonts w:cs="Verdana"/>
        <w:sz w:val="16"/>
        <w:szCs w:val="16"/>
      </w:rPr>
    </w:pPr>
    <w:r w:rsidRPr="00A96E6F">
      <w:rPr>
        <w:rStyle w:val="Paginanummer"/>
        <w:rFonts w:cs="Verdana"/>
        <w:sz w:val="16"/>
        <w:szCs w:val="16"/>
      </w:rPr>
      <w:t>Bijlage C – H</w:t>
    </w:r>
    <w:r w:rsidRPr="00A96E6F">
      <w:rPr>
        <w:sz w:val="16"/>
        <w:szCs w:val="16"/>
      </w:rPr>
      <w:t>oldingverklaring</w:t>
    </w:r>
    <w:r w:rsidRPr="00A96E6F">
      <w:rPr>
        <w:rStyle w:val="Paginanummer"/>
        <w:rFonts w:cs="Verdana"/>
        <w:sz w:val="16"/>
        <w:szCs w:val="16"/>
      </w:rPr>
      <w:t xml:space="preserve"> </w:t>
    </w:r>
    <w:r>
      <w:rPr>
        <w:rStyle w:val="Paginanummer"/>
        <w:rFonts w:cs="Verdana"/>
        <w:sz w:val="16"/>
        <w:szCs w:val="16"/>
      </w:rPr>
      <w:t>IWR20</w:t>
    </w:r>
    <w:r w:rsidR="002C0BB7">
      <w:rPr>
        <w:rStyle w:val="Paginanummer"/>
        <w:rFonts w:cs="Verdana"/>
        <w:sz w:val="16"/>
        <w:szCs w:val="16"/>
      </w:rPr>
      <w:t>23</w:t>
    </w:r>
    <w:r>
      <w:rPr>
        <w:rStyle w:val="Paginanummer"/>
        <w:rFonts w:cs="Verdana"/>
        <w:sz w:val="16"/>
        <w:szCs w:val="16"/>
      </w:rPr>
      <w:t>|</w:t>
    </w:r>
    <w:r w:rsidR="001B6859" w:rsidRPr="001B6859">
      <w:t xml:space="preserve"> </w:t>
    </w:r>
    <w:r w:rsidR="001B6859" w:rsidRPr="001B6859">
      <w:rPr>
        <w:rStyle w:val="Paginanummer"/>
        <w:rFonts w:cs="Verdana"/>
        <w:sz w:val="16"/>
        <w:szCs w:val="16"/>
      </w:rPr>
      <w:t>iOS, i</w:t>
    </w:r>
    <w:r w:rsidR="002C0BB7">
      <w:rPr>
        <w:rStyle w:val="Paginanummer"/>
        <w:rFonts w:cs="Verdana"/>
        <w:sz w:val="16"/>
        <w:szCs w:val="16"/>
      </w:rPr>
      <w:t>P</w:t>
    </w:r>
    <w:r w:rsidR="001B6859" w:rsidRPr="001B6859">
      <w:rPr>
        <w:rStyle w:val="Paginanummer"/>
        <w:rFonts w:cs="Verdana"/>
        <w:sz w:val="16"/>
        <w:szCs w:val="16"/>
      </w:rPr>
      <w:t>adOS &amp; MacOS devices (inclusief optionele accessoires en diensten</w:t>
    </w:r>
    <w:r w:rsidR="002C0BB7">
      <w:rPr>
        <w:rStyle w:val="Paginanummer"/>
        <w:rFonts w:cs="Verdana"/>
        <w:sz w:val="16"/>
        <w:szCs w:val="16"/>
      </w:rPr>
      <w:t>)</w:t>
    </w:r>
    <w:r w:rsidRPr="00A96E6F">
      <w:rPr>
        <w:rStyle w:val="Paginanummer"/>
        <w:rFonts w:cs="Verdana"/>
        <w:sz w:val="16"/>
        <w:szCs w:val="16"/>
      </w:rPr>
      <w:tab/>
    </w:r>
    <w:r w:rsidRPr="00A96E6F">
      <w:rPr>
        <w:rStyle w:val="Paginanummer"/>
        <w:rFonts w:cs="Verdana"/>
        <w:sz w:val="16"/>
        <w:szCs w:val="16"/>
      </w:rPr>
      <w:tab/>
      <w:t xml:space="preserve">Pagina </w:t>
    </w:r>
    <w:r w:rsidRPr="00A96E6F">
      <w:rPr>
        <w:rStyle w:val="Paginanummer"/>
        <w:rFonts w:cs="Verdana"/>
        <w:sz w:val="16"/>
        <w:szCs w:val="16"/>
      </w:rPr>
      <w:fldChar w:fldCharType="begin"/>
    </w:r>
    <w:r w:rsidRPr="00A96E6F">
      <w:rPr>
        <w:rStyle w:val="Paginanummer"/>
        <w:rFonts w:cs="Verdana"/>
        <w:sz w:val="16"/>
        <w:szCs w:val="16"/>
      </w:rPr>
      <w:instrText xml:space="preserve"> PAGE </w:instrText>
    </w:r>
    <w:r w:rsidRPr="00A96E6F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noProof/>
        <w:sz w:val="16"/>
        <w:szCs w:val="16"/>
      </w:rPr>
      <w:t>4</w:t>
    </w:r>
    <w:r w:rsidRPr="00A96E6F">
      <w:rPr>
        <w:rStyle w:val="Paginanummer"/>
        <w:rFonts w:cs="Verdana"/>
        <w:sz w:val="16"/>
        <w:szCs w:val="16"/>
      </w:rPr>
      <w:fldChar w:fldCharType="end"/>
    </w:r>
    <w:r w:rsidRPr="00A96E6F">
      <w:rPr>
        <w:rStyle w:val="Paginanummer"/>
        <w:rFonts w:cs="Verdana"/>
        <w:sz w:val="16"/>
        <w:szCs w:val="16"/>
      </w:rPr>
      <w:t xml:space="preserve"> van </w:t>
    </w:r>
    <w:r w:rsidRPr="00A96E6F">
      <w:rPr>
        <w:rStyle w:val="Paginanummer"/>
        <w:rFonts w:cs="Verdana"/>
        <w:sz w:val="16"/>
        <w:szCs w:val="16"/>
      </w:rPr>
      <w:fldChar w:fldCharType="begin"/>
    </w:r>
    <w:r w:rsidRPr="00A96E6F">
      <w:rPr>
        <w:rStyle w:val="Paginanummer"/>
        <w:rFonts w:cs="Verdana"/>
        <w:sz w:val="16"/>
        <w:szCs w:val="16"/>
      </w:rPr>
      <w:instrText xml:space="preserve"> NUMPAGES </w:instrText>
    </w:r>
    <w:r w:rsidRPr="00A96E6F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noProof/>
        <w:sz w:val="16"/>
        <w:szCs w:val="16"/>
      </w:rPr>
      <w:t>4</w:t>
    </w:r>
    <w:r w:rsidRPr="00A96E6F">
      <w:rPr>
        <w:rStyle w:val="Paginanummer"/>
        <w:rFonts w:cs="Verdana"/>
        <w:sz w:val="16"/>
        <w:szCs w:val="16"/>
      </w:rPr>
      <w:fldChar w:fldCharType="end"/>
    </w:r>
  </w:p>
  <w:p w14:paraId="3496B041" w14:textId="77777777" w:rsidR="001B7DD5" w:rsidRPr="00A96E6F" w:rsidRDefault="001B7DD5" w:rsidP="00B93F3C">
    <w:pPr>
      <w:pStyle w:val="Voettekst"/>
      <w:rPr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0A598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AB1C76" w14:paraId="547C9EC4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1E5DAB29" w14:textId="77777777" w:rsidR="00AB1C76" w:rsidRDefault="00AB1C76" w:rsidP="003F1F6B"/>
      </w:tc>
      <w:tc>
        <w:tcPr>
          <w:tcW w:w="2156" w:type="dxa"/>
        </w:tcPr>
        <w:p w14:paraId="0A7C0FF3" w14:textId="384A30E1" w:rsidR="00AB1C76" w:rsidRPr="00645414" w:rsidRDefault="00AB1C76" w:rsidP="00645414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 xml:space="preserve">   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5</w:t>
          </w:r>
          <w:r w:rsidRPr="00645414">
            <w:rPr>
              <w:noProof w:val="0"/>
            </w:rPr>
            <w:fldChar w:fldCharType="end"/>
          </w:r>
          <w:r w:rsidRPr="00645414">
            <w:rPr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SECTIONPAGES   \* MERGEFORMAT </w:instrText>
          </w:r>
          <w:r w:rsidRPr="00645414">
            <w:rPr>
              <w:noProof w:val="0"/>
            </w:rPr>
            <w:fldChar w:fldCharType="separate"/>
          </w:r>
          <w:r w:rsidR="00EF5A9F">
            <w:t>3</w:t>
          </w:r>
          <w:r w:rsidRPr="00645414">
            <w:rPr>
              <w:noProof w:val="0"/>
            </w:rPr>
            <w:fldChar w:fldCharType="end"/>
          </w:r>
        </w:p>
      </w:tc>
    </w:tr>
  </w:tbl>
  <w:p w14:paraId="4BE3959A" w14:textId="77777777" w:rsidR="00AB1C76" w:rsidRPr="00BC3B53" w:rsidRDefault="00AB1C76" w:rsidP="00BC3B53">
    <w:pPr>
      <w:pStyle w:val="Voettekst"/>
      <w:spacing w:line="240" w:lineRule="auto"/>
      <w:rPr>
        <w:sz w:val="2"/>
        <w:szCs w:val="2"/>
      </w:rPr>
    </w:pPr>
  </w:p>
  <w:p w14:paraId="3CFDDD62" w14:textId="04E8E11E" w:rsidR="00037EA8" w:rsidRPr="00753252" w:rsidRDefault="002C0BB7">
    <w:pPr>
      <w:rPr>
        <w:lang w:val="en-US"/>
      </w:rPr>
    </w:pPr>
    <w:bookmarkStart w:id="7" w:name="_Toc148176410"/>
    <w:bookmarkEnd w:id="7"/>
    <w:r w:rsidRPr="00753252">
      <w:rPr>
        <w:rStyle w:val="Paginanummer"/>
        <w:rFonts w:cs="Verdana"/>
        <w:sz w:val="16"/>
        <w:szCs w:val="16"/>
        <w:lang w:val="en-US"/>
      </w:rPr>
      <w:t>Bijlage C – H</w:t>
    </w:r>
    <w:r w:rsidRPr="00753252">
      <w:rPr>
        <w:sz w:val="16"/>
        <w:szCs w:val="16"/>
        <w:lang w:val="en-US"/>
      </w:rPr>
      <w:t>oldingverklaring</w:t>
    </w:r>
    <w:r w:rsidRPr="00753252">
      <w:rPr>
        <w:rStyle w:val="Paginanummer"/>
        <w:rFonts w:cs="Verdana"/>
        <w:sz w:val="16"/>
        <w:szCs w:val="16"/>
        <w:lang w:val="en-US"/>
      </w:rPr>
      <w:t xml:space="preserve"> IWR202</w:t>
    </w:r>
    <w:r w:rsidR="00F15B64" w:rsidRPr="00753252">
      <w:rPr>
        <w:rStyle w:val="Paginanummer"/>
        <w:rFonts w:cs="Verdana"/>
        <w:sz w:val="16"/>
        <w:szCs w:val="16"/>
        <w:lang w:val="en-US"/>
      </w:rPr>
      <w:t>4</w:t>
    </w:r>
    <w:r w:rsidRPr="00753252">
      <w:rPr>
        <w:rStyle w:val="Paginanummer"/>
        <w:rFonts w:cs="Verdana"/>
        <w:sz w:val="16"/>
        <w:szCs w:val="16"/>
        <w:lang w:val="en-US"/>
      </w:rPr>
      <w:t>|</w:t>
    </w:r>
    <w:r w:rsidR="00753252">
      <w:rPr>
        <w:rStyle w:val="Paginanummer"/>
        <w:rFonts w:cs="Verdana"/>
        <w:sz w:val="16"/>
        <w:szCs w:val="16"/>
        <w:lang w:val="en-US"/>
      </w:rPr>
      <w:t>PSM</w:t>
    </w:r>
    <w:r w:rsidR="00F15B64" w:rsidRPr="00753252">
      <w:rPr>
        <w:rStyle w:val="Paginanummer"/>
        <w:rFonts w:cs="Verdana"/>
        <w:sz w:val="16"/>
        <w:szCs w:val="16"/>
        <w:lang w:val="en-US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AB1C76" w14:paraId="18A8D133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7D3350C2" w14:textId="77777777" w:rsidR="00AB1C76" w:rsidRDefault="00AB1C76" w:rsidP="008C356D"/>
      </w:tc>
      <w:tc>
        <w:tcPr>
          <w:tcW w:w="2170" w:type="dxa"/>
        </w:tcPr>
        <w:p w14:paraId="34AE2AB2" w14:textId="60992A6C" w:rsidR="00AB1C76" w:rsidRPr="00ED539E" w:rsidRDefault="00AB1C76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 w:rsidR="00EF5A9F">
            <w:t>3</w:t>
          </w:r>
          <w:r w:rsidRPr="00ED539E">
            <w:rPr>
              <w:noProof w:val="0"/>
            </w:rPr>
            <w:fldChar w:fldCharType="end"/>
          </w:r>
        </w:p>
      </w:tc>
    </w:tr>
  </w:tbl>
  <w:p w14:paraId="1F6E3F89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63883279" w14:textId="77777777" w:rsidR="00AB1C76" w:rsidRPr="00BC3B53" w:rsidRDefault="00AB1C76" w:rsidP="00023E9A">
    <w:pPr>
      <w:pStyle w:val="Voettekst"/>
      <w:spacing w:line="240" w:lineRule="auto"/>
      <w:rPr>
        <w:sz w:val="2"/>
        <w:szCs w:val="2"/>
      </w:rPr>
    </w:pPr>
  </w:p>
  <w:p w14:paraId="7B0545A3" w14:textId="77777777" w:rsidR="00AB1C76" w:rsidRDefault="00AB1C76"/>
  <w:p w14:paraId="6C9FB9CE" w14:textId="77777777" w:rsidR="00037EA8" w:rsidRDefault="00037E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986CE9" w14:textId="77777777" w:rsidR="00226FED" w:rsidRDefault="00226FED">
      <w:r>
        <w:separator/>
      </w:r>
    </w:p>
    <w:p w14:paraId="2996FAF1" w14:textId="77777777" w:rsidR="00226FED" w:rsidRDefault="00226FED"/>
    <w:p w14:paraId="2025B04B" w14:textId="77777777" w:rsidR="00226FED" w:rsidRDefault="00226FED"/>
  </w:footnote>
  <w:footnote w:type="continuationSeparator" w:id="0">
    <w:p w14:paraId="10163D8F" w14:textId="77777777" w:rsidR="00226FED" w:rsidRDefault="00226FED">
      <w:r>
        <w:continuationSeparator/>
      </w:r>
    </w:p>
    <w:p w14:paraId="404457C4" w14:textId="77777777" w:rsidR="00226FED" w:rsidRDefault="00226FED"/>
    <w:p w14:paraId="18E7C941" w14:textId="77777777" w:rsidR="00226FED" w:rsidRDefault="00226F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B3494" w14:textId="77777777" w:rsidR="00AB1C76" w:rsidRDefault="00AB1C76">
    <w:pPr>
      <w:pStyle w:val="Koptekst"/>
    </w:pPr>
  </w:p>
  <w:p w14:paraId="12DD00D0" w14:textId="77777777" w:rsidR="00AB1C76" w:rsidRDefault="00AB1C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CC75E" w14:textId="77777777" w:rsidR="00AB1C76" w:rsidRDefault="00AB1C76" w:rsidP="003F1F6B">
    <w:pPr>
      <w:framePr w:w="2350" w:h="12750" w:hRule="exact" w:hSpace="180" w:wrap="around" w:vAnchor="page" w:hAnchor="text" w:x="7610" w:y="2967"/>
    </w:pPr>
  </w:p>
  <w:p w14:paraId="43396ACB" w14:textId="77777777" w:rsidR="00AB1C76" w:rsidRPr="00217880" w:rsidRDefault="00AB1C76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5173"/>
    </w:tblGrid>
    <w:tr w:rsidR="00AB1C76" w14:paraId="64A9244B" w14:textId="77777777">
      <w:trPr>
        <w:trHeight w:val="2636"/>
      </w:trPr>
      <w:tc>
        <w:tcPr>
          <w:tcW w:w="720" w:type="dxa"/>
          <w:shd w:val="clear" w:color="auto" w:fill="auto"/>
        </w:tcPr>
        <w:p w14:paraId="2BB6D552" w14:textId="77777777" w:rsidR="00AB1C76" w:rsidRDefault="00AB1C76" w:rsidP="00812DD8">
          <w:pPr>
            <w:framePr w:w="6340" w:h="2750" w:hRule="exact" w:hSpace="180" w:wrap="around" w:vAnchor="page" w:hAnchor="text" w:x="3873" w:y="-70"/>
            <w:spacing w:line="240" w:lineRule="auto"/>
          </w:pPr>
          <w:r>
            <w:rPr>
              <w:noProof/>
            </w:rPr>
            <w:drawing>
              <wp:inline distT="0" distB="0" distL="0" distR="0" wp14:anchorId="73A65EA1" wp14:editId="5089341C">
                <wp:extent cx="466725" cy="1581150"/>
                <wp:effectExtent l="0" t="0" r="9525" b="0"/>
                <wp:docPr id="1" name="Afbeelding 1" descr="Rijkslint Zwar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jkslint Zwar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shd w:val="clear" w:color="auto" w:fill="auto"/>
        </w:tcPr>
        <w:p w14:paraId="2022732C" w14:textId="77777777" w:rsidR="00AB1C76" w:rsidRDefault="00AB1C76" w:rsidP="00D0609E">
          <w:pPr>
            <w:framePr w:w="6340" w:h="2750" w:hRule="exact" w:hSpace="180" w:wrap="around" w:vAnchor="page" w:hAnchor="text" w:x="3873" w:y="-70"/>
            <w:spacing w:line="240" w:lineRule="auto"/>
          </w:pPr>
        </w:p>
      </w:tc>
    </w:tr>
  </w:tbl>
  <w:p w14:paraId="47E22BC2" w14:textId="77777777" w:rsidR="00AB1C76" w:rsidRDefault="00AB1C76" w:rsidP="00D0609E">
    <w:pPr>
      <w:framePr w:w="6340" w:h="2750" w:hRule="exact" w:hSpace="180" w:wrap="around" w:vAnchor="page" w:hAnchor="text" w:x="3873" w:y="-70"/>
    </w:pPr>
  </w:p>
  <w:p w14:paraId="4AB59B80" w14:textId="77777777" w:rsidR="00AB1C76" w:rsidRDefault="00AB1C76" w:rsidP="00EE4C2D">
    <w:pPr>
      <w:pStyle w:val="Koptekst"/>
    </w:pPr>
  </w:p>
  <w:p w14:paraId="341B582A" w14:textId="77777777" w:rsidR="00AB1C76" w:rsidRPr="00F0379C" w:rsidRDefault="00AB1C76" w:rsidP="00EE4C2D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BAE87" w14:textId="77777777" w:rsidR="001B7DD5" w:rsidRDefault="001B7DD5">
    <w:pPr>
      <w:pStyle w:val="Ko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1E5B0" w14:textId="77777777" w:rsidR="001B7DD5" w:rsidRDefault="001B7DD5">
    <w:pPr>
      <w:pStyle w:val="Kopteks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7B0BC" w14:textId="77777777" w:rsidR="001B7DD5" w:rsidRDefault="00EF5A9F">
    <w:pPr>
      <w:pStyle w:val="Koptekst"/>
    </w:pPr>
    <w:r>
      <w:rPr>
        <w:noProof/>
      </w:rPr>
      <w:pict w14:anchorId="421587B0">
        <v:group id="_x0000_s1025" editas="canvas" alt="" style="position:absolute;margin-left:-70.85pt;margin-top:-35.4pt;width:710.2pt;height:416.55pt;z-index:-251657216" coordsize="14204,833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width:14204;height:8331" o:preferrelative="f" filled="t" fillcolor="#e36c0a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alt="" style="position:absolute;left:6496;top:3661;width:3404;height:3582;mso-wrap-style:square;v-text-anchor:top" filled="f" stroked="f" strokecolor="#09f">
            <v:textbox style="mso-next-textbox:#_x0000_s1027" inset="0,0,0,0">
              <w:txbxContent>
                <w:p w14:paraId="4F0345AD" w14:textId="77777777" w:rsidR="001B7DD5" w:rsidRPr="00C67AAB" w:rsidRDefault="001B7DD5" w:rsidP="00621881">
                  <w:pPr>
                    <w:rPr>
                      <w:sz w:val="28"/>
                      <w:szCs w:val="28"/>
                    </w:rPr>
                  </w:pPr>
                  <w:r w:rsidRPr="00C67AAB">
                    <w:rPr>
                      <w:rFonts w:cs="Calibri"/>
                      <w:color w:val="000000"/>
                      <w:sz w:val="28"/>
                      <w:szCs w:val="28"/>
                    </w:rPr>
                    <w:t>Holdingverklaring</w:t>
                  </w:r>
                </w:p>
                <w:p w14:paraId="4B94D66A" w14:textId="77777777" w:rsidR="001B7DD5" w:rsidRPr="00F05D36" w:rsidRDefault="001B7DD5" w:rsidP="00621881">
                  <w:pPr>
                    <w:rPr>
                      <w:sz w:val="16"/>
                      <w:szCs w:val="16"/>
                    </w:rPr>
                  </w:pPr>
                </w:p>
                <w:p w14:paraId="27F26ECF" w14:textId="77777777" w:rsidR="001B7DD5" w:rsidRPr="00F05D36" w:rsidRDefault="001B7DD5" w:rsidP="00621881">
                  <w:pPr>
                    <w:rPr>
                      <w:sz w:val="16"/>
                      <w:szCs w:val="16"/>
                    </w:rPr>
                  </w:pPr>
                </w:p>
                <w:p w14:paraId="1A91CDEC" w14:textId="77777777" w:rsidR="001B7DD5" w:rsidRDefault="001B7DD5" w:rsidP="00B4618A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Programma Aanbesteding IWR</w:t>
                  </w:r>
                </w:p>
                <w:p w14:paraId="66959E97" w14:textId="77777777" w:rsidR="001B7DD5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14F1E81E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1F627189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14:paraId="1EAA55CF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 xml:space="preserve">Rijkskantoor Beatrixpark </w:t>
                  </w:r>
                </w:p>
                <w:p w14:paraId="07AAB328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Wilhelmina van Pruisenweg 52</w:t>
                  </w:r>
                </w:p>
                <w:p w14:paraId="3AA7A78D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2595 AN  Den Haag</w:t>
                  </w:r>
                </w:p>
                <w:p w14:paraId="4CD39188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6B82E8EB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Postbus 20011</w:t>
                  </w:r>
                </w:p>
                <w:p w14:paraId="182E6966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2500 EA  Den Haa</w:t>
                  </w:r>
                  <w:r>
                    <w:rPr>
                      <w:sz w:val="15"/>
                      <w:szCs w:val="15"/>
                    </w:rPr>
                    <w:t>g</w:t>
                  </w:r>
                </w:p>
                <w:p w14:paraId="478E226E" w14:textId="77777777" w:rsidR="001B7DD5" w:rsidRPr="00F05D36" w:rsidRDefault="001B7DD5" w:rsidP="00621881"/>
              </w:txbxContent>
            </v:textbox>
          </v:shape>
          <v:shape id="_x0000_s1028" type="#_x0000_t75" alt="" style="position:absolute;left:3045;width:8504;height:2951">
            <v:imagedata r:id="rId1" o:title="RO_BZK_UBR_Logo_1_RGB_diap_nl"/>
          </v:shape>
          <w10:wrap type="square"/>
        </v:group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694AB" w14:textId="77777777" w:rsidR="00AB1C76" w:rsidRDefault="00AB1C76"/>
  <w:p w14:paraId="5A563C45" w14:textId="77777777" w:rsidR="00037EA8" w:rsidRDefault="00037EA8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B727A" w14:textId="77777777" w:rsidR="00AB1C76" w:rsidRDefault="00AB1C76" w:rsidP="008C356D">
    <w:pPr>
      <w:pStyle w:val="Koptekst"/>
      <w:rPr>
        <w:rFonts w:cs="Verdana-Bold"/>
        <w:b/>
        <w:bCs/>
        <w:smallCaps/>
        <w:szCs w:val="18"/>
      </w:rPr>
    </w:pPr>
  </w:p>
  <w:p w14:paraId="3DC39A65" w14:textId="77777777" w:rsidR="00AB1C76" w:rsidRDefault="00AB1C76" w:rsidP="008C356D"/>
  <w:p w14:paraId="1406F9FF" w14:textId="77777777" w:rsidR="00AB1C76" w:rsidRPr="00740712" w:rsidRDefault="00AB1C76" w:rsidP="008C356D"/>
  <w:p w14:paraId="6AB1754A" w14:textId="77777777" w:rsidR="00AB1C76" w:rsidRPr="00217880" w:rsidRDefault="00AB1C76" w:rsidP="008C356D">
    <w:pPr>
      <w:spacing w:line="0" w:lineRule="atLeast"/>
      <w:rPr>
        <w:sz w:val="2"/>
        <w:szCs w:val="2"/>
      </w:rPr>
    </w:pPr>
  </w:p>
  <w:p w14:paraId="34ED86ED" w14:textId="77777777" w:rsidR="00AB1C76" w:rsidRPr="00217880" w:rsidRDefault="00AB1C76" w:rsidP="004F44C2">
    <w:pPr>
      <w:spacing w:line="0" w:lineRule="atLeast"/>
      <w:rPr>
        <w:sz w:val="2"/>
        <w:szCs w:val="2"/>
      </w:rPr>
    </w:pPr>
  </w:p>
  <w:p w14:paraId="175E1348" w14:textId="77777777" w:rsidR="00AB1C76" w:rsidRDefault="00AB1C76"/>
  <w:p w14:paraId="1AE25910" w14:textId="77777777" w:rsidR="00037EA8" w:rsidRDefault="00037EA8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AB1C76" w14:paraId="784DC1DD" w14:textId="77777777">
      <w:trPr>
        <w:trHeight w:val="2636"/>
      </w:trPr>
      <w:tc>
        <w:tcPr>
          <w:tcW w:w="737" w:type="dxa"/>
          <w:shd w:val="clear" w:color="auto" w:fill="auto"/>
        </w:tcPr>
        <w:p w14:paraId="20617558" w14:textId="77777777" w:rsidR="00AB1C76" w:rsidRDefault="00AB1C76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  <w:shd w:val="clear" w:color="auto" w:fill="auto"/>
        </w:tcPr>
        <w:p w14:paraId="55DF730E" w14:textId="0CDC5440" w:rsidR="00AB1C76" w:rsidRDefault="00AB1C76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5A133D0F" w14:textId="77777777" w:rsidR="00AB1C76" w:rsidRDefault="00AB1C76" w:rsidP="00D0609E">
    <w:pPr>
      <w:framePr w:w="6340" w:h="2750" w:hRule="exact" w:hSpace="180" w:wrap="around" w:vAnchor="page" w:hAnchor="text" w:x="3873" w:y="-140"/>
    </w:pPr>
  </w:p>
  <w:p w14:paraId="20E33AB9" w14:textId="77777777" w:rsidR="00AB1C76" w:rsidRPr="00BC4AE3" w:rsidRDefault="00AB1C76" w:rsidP="00BC4AE3">
    <w:pPr>
      <w:pStyle w:val="Koptekst"/>
    </w:pPr>
  </w:p>
  <w:p w14:paraId="4850A14D" w14:textId="77777777" w:rsidR="00AB1C76" w:rsidRDefault="00AB1C76"/>
  <w:p w14:paraId="51E2BCC1" w14:textId="77777777" w:rsidR="00037EA8" w:rsidRDefault="00037E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F6566D"/>
    <w:multiLevelType w:val="hybridMultilevel"/>
    <w:tmpl w:val="96BE6DE0"/>
    <w:lvl w:ilvl="0" w:tplc="C3A2D6FA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A305A"/>
    <w:multiLevelType w:val="hybridMultilevel"/>
    <w:tmpl w:val="ED1A9D92"/>
    <w:lvl w:ilvl="0" w:tplc="0658B15E">
      <w:start w:val="20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1DC9"/>
    <w:multiLevelType w:val="hybridMultilevel"/>
    <w:tmpl w:val="C4B2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75BF1"/>
    <w:multiLevelType w:val="hybridMultilevel"/>
    <w:tmpl w:val="FC0640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 w15:restartNumberingAfterBreak="0">
    <w:nsid w:val="1B745BD6"/>
    <w:multiLevelType w:val="hybridMultilevel"/>
    <w:tmpl w:val="1CE6EB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55FEF"/>
    <w:multiLevelType w:val="hybridMultilevel"/>
    <w:tmpl w:val="50F0923E"/>
    <w:lvl w:ilvl="0" w:tplc="5CCA432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022B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12FF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56D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50F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ECB9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CD3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56A2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C662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91F2A"/>
    <w:multiLevelType w:val="hybridMultilevel"/>
    <w:tmpl w:val="62F839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704A0"/>
    <w:multiLevelType w:val="hybridMultilevel"/>
    <w:tmpl w:val="5244519C"/>
    <w:lvl w:ilvl="0" w:tplc="F8A097C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42E8B"/>
    <w:multiLevelType w:val="hybridMultilevel"/>
    <w:tmpl w:val="7C8450EE"/>
    <w:lvl w:ilvl="0" w:tplc="0413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4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14AF6"/>
    <w:multiLevelType w:val="multilevel"/>
    <w:tmpl w:val="B1441BA6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5621CEF"/>
    <w:multiLevelType w:val="hybridMultilevel"/>
    <w:tmpl w:val="43743B4A"/>
    <w:lvl w:ilvl="0" w:tplc="0413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382D5C04"/>
    <w:multiLevelType w:val="multilevel"/>
    <w:tmpl w:val="393AF77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1E826B2"/>
    <w:multiLevelType w:val="hybridMultilevel"/>
    <w:tmpl w:val="570266D0"/>
    <w:lvl w:ilvl="0" w:tplc="10E43C5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556D9"/>
    <w:multiLevelType w:val="hybridMultilevel"/>
    <w:tmpl w:val="8E0A975E"/>
    <w:lvl w:ilvl="0" w:tplc="9028BE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rofont" w:eastAsia="Times New Roman" w:hAnsi="Agrofont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4B11024C"/>
    <w:multiLevelType w:val="hybridMultilevel"/>
    <w:tmpl w:val="6846C13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B13294"/>
    <w:multiLevelType w:val="hybridMultilevel"/>
    <w:tmpl w:val="A4F259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413CD"/>
    <w:multiLevelType w:val="hybridMultilevel"/>
    <w:tmpl w:val="51361EF6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7A44AE"/>
    <w:multiLevelType w:val="hybridMultilevel"/>
    <w:tmpl w:val="F06603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B0B3A"/>
    <w:multiLevelType w:val="hybridMultilevel"/>
    <w:tmpl w:val="DFFAFB66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437EDD"/>
    <w:multiLevelType w:val="multilevel"/>
    <w:tmpl w:val="C590D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3F0178"/>
    <w:multiLevelType w:val="multilevel"/>
    <w:tmpl w:val="F10E3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66AA5336"/>
    <w:multiLevelType w:val="hybridMultilevel"/>
    <w:tmpl w:val="F7D66D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C76CAB"/>
    <w:multiLevelType w:val="hybridMultilevel"/>
    <w:tmpl w:val="B61CE5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941DC7"/>
    <w:multiLevelType w:val="hybridMultilevel"/>
    <w:tmpl w:val="B16E69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4B6CA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7706758F"/>
    <w:multiLevelType w:val="hybridMultilevel"/>
    <w:tmpl w:val="8E0CD4BA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6367CD"/>
    <w:multiLevelType w:val="multilevel"/>
    <w:tmpl w:val="630AFE6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8302E83"/>
    <w:multiLevelType w:val="hybridMultilevel"/>
    <w:tmpl w:val="AA2CD3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B77FB2"/>
    <w:multiLevelType w:val="hybridMultilevel"/>
    <w:tmpl w:val="92BCCC00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DC7E3F"/>
    <w:multiLevelType w:val="hybridMultilevel"/>
    <w:tmpl w:val="38A44514"/>
    <w:lvl w:ilvl="0" w:tplc="55E2501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F11CF"/>
    <w:multiLevelType w:val="hybridMultilevel"/>
    <w:tmpl w:val="A8E85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954956">
    <w:abstractNumId w:val="1"/>
  </w:num>
  <w:num w:numId="2" w16cid:durableId="14041741">
    <w:abstractNumId w:val="7"/>
  </w:num>
  <w:num w:numId="3" w16cid:durableId="591469720">
    <w:abstractNumId w:val="5"/>
  </w:num>
  <w:num w:numId="4" w16cid:durableId="1218934590">
    <w:abstractNumId w:val="0"/>
  </w:num>
  <w:num w:numId="5" w16cid:durableId="597635872">
    <w:abstractNumId w:val="13"/>
  </w:num>
  <w:num w:numId="6" w16cid:durableId="718238256">
    <w:abstractNumId w:val="16"/>
  </w:num>
  <w:num w:numId="7" w16cid:durableId="389618975">
    <w:abstractNumId w:val="32"/>
  </w:num>
  <w:num w:numId="8" w16cid:durableId="1101991620">
    <w:abstractNumId w:val="27"/>
  </w:num>
  <w:num w:numId="9" w16cid:durableId="670261766">
    <w:abstractNumId w:val="29"/>
  </w:num>
  <w:num w:numId="10" w16cid:durableId="1397633024">
    <w:abstractNumId w:val="11"/>
  </w:num>
  <w:num w:numId="11" w16cid:durableId="397746674">
    <w:abstractNumId w:val="21"/>
  </w:num>
  <w:num w:numId="12" w16cid:durableId="10111002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01103426">
    <w:abstractNumId w:val="15"/>
  </w:num>
  <w:num w:numId="14" w16cid:durableId="1142769799">
    <w:abstractNumId w:val="10"/>
  </w:num>
  <w:num w:numId="15" w16cid:durableId="848179026">
    <w:abstractNumId w:val="13"/>
  </w:num>
  <w:num w:numId="16" w16cid:durableId="2039159630">
    <w:abstractNumId w:val="13"/>
  </w:num>
  <w:num w:numId="17" w16cid:durableId="1766150104">
    <w:abstractNumId w:val="13"/>
  </w:num>
  <w:num w:numId="18" w16cid:durableId="1236168617">
    <w:abstractNumId w:val="17"/>
  </w:num>
  <w:num w:numId="19" w16cid:durableId="963269376">
    <w:abstractNumId w:val="13"/>
  </w:num>
  <w:num w:numId="20" w16cid:durableId="292053874">
    <w:abstractNumId w:val="13"/>
  </w:num>
  <w:num w:numId="21" w16cid:durableId="245071499">
    <w:abstractNumId w:val="13"/>
  </w:num>
  <w:num w:numId="22" w16cid:durableId="1502239146">
    <w:abstractNumId w:val="13"/>
  </w:num>
  <w:num w:numId="23" w16cid:durableId="1571690577">
    <w:abstractNumId w:val="19"/>
  </w:num>
  <w:num w:numId="24" w16cid:durableId="2015841765">
    <w:abstractNumId w:val="13"/>
  </w:num>
  <w:num w:numId="25" w16cid:durableId="1186212874">
    <w:abstractNumId w:val="9"/>
  </w:num>
  <w:num w:numId="26" w16cid:durableId="860631565">
    <w:abstractNumId w:val="2"/>
  </w:num>
  <w:num w:numId="27" w16cid:durableId="138153103">
    <w:abstractNumId w:val="13"/>
  </w:num>
  <w:num w:numId="28" w16cid:durableId="245235870">
    <w:abstractNumId w:val="34"/>
  </w:num>
  <w:num w:numId="29" w16cid:durableId="311326305">
    <w:abstractNumId w:val="13"/>
  </w:num>
  <w:num w:numId="30" w16cid:durableId="1532111646">
    <w:abstractNumId w:val="18"/>
  </w:num>
  <w:num w:numId="31" w16cid:durableId="841354008">
    <w:abstractNumId w:val="6"/>
  </w:num>
  <w:num w:numId="32" w16cid:durableId="1543592867">
    <w:abstractNumId w:val="4"/>
  </w:num>
  <w:num w:numId="33" w16cid:durableId="272054089">
    <w:abstractNumId w:val="20"/>
  </w:num>
  <w:num w:numId="34" w16cid:durableId="1892616919">
    <w:abstractNumId w:val="8"/>
  </w:num>
  <w:num w:numId="35" w16cid:durableId="1764764696">
    <w:abstractNumId w:val="26"/>
  </w:num>
  <w:num w:numId="36" w16cid:durableId="376467860">
    <w:abstractNumId w:val="13"/>
  </w:num>
  <w:num w:numId="37" w16cid:durableId="1757365859">
    <w:abstractNumId w:val="13"/>
  </w:num>
  <w:num w:numId="38" w16cid:durableId="11532529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44941130">
    <w:abstractNumId w:val="13"/>
  </w:num>
  <w:num w:numId="40" w16cid:durableId="172959334">
    <w:abstractNumId w:val="14"/>
  </w:num>
  <w:num w:numId="41" w16cid:durableId="736900933">
    <w:abstractNumId w:val="33"/>
  </w:num>
  <w:num w:numId="42" w16cid:durableId="1263487382">
    <w:abstractNumId w:val="23"/>
  </w:num>
  <w:num w:numId="43" w16cid:durableId="565452924">
    <w:abstractNumId w:val="24"/>
  </w:num>
  <w:num w:numId="44" w16cid:durableId="1166550233">
    <w:abstractNumId w:val="30"/>
  </w:num>
  <w:num w:numId="45" w16cid:durableId="1521040929">
    <w:abstractNumId w:val="3"/>
  </w:num>
  <w:num w:numId="46" w16cid:durableId="2028823761">
    <w:abstractNumId w:val="25"/>
  </w:num>
  <w:num w:numId="47" w16cid:durableId="698626290">
    <w:abstractNumId w:val="31"/>
  </w:num>
  <w:num w:numId="48" w16cid:durableId="1365669297">
    <w:abstractNumId w:val="22"/>
  </w:num>
  <w:num w:numId="49" w16cid:durableId="1068768613">
    <w:abstractNumId w:val="28"/>
  </w:num>
  <w:num w:numId="50" w16cid:durableId="11909504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GB" w:vendorID="64" w:dllVersion="6" w:nlCheck="1" w:checkStyle="1"/>
  <w:activeWritingStyle w:appName="MSWord" w:lang="nl-NL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C_HBID" w:val="9146329"/>
    <w:docVar w:name="HC_HBLIB" w:val="ATLAS"/>
  </w:docVars>
  <w:rsids>
    <w:rsidRoot w:val="005A63EF"/>
    <w:rsid w:val="000038AD"/>
    <w:rsid w:val="00005E48"/>
    <w:rsid w:val="000117E7"/>
    <w:rsid w:val="00013018"/>
    <w:rsid w:val="00013862"/>
    <w:rsid w:val="0001588C"/>
    <w:rsid w:val="00016012"/>
    <w:rsid w:val="00020189"/>
    <w:rsid w:val="000206C0"/>
    <w:rsid w:val="00020EE4"/>
    <w:rsid w:val="00023E9A"/>
    <w:rsid w:val="0003151C"/>
    <w:rsid w:val="00033271"/>
    <w:rsid w:val="00033CDD"/>
    <w:rsid w:val="00033D1B"/>
    <w:rsid w:val="00034A84"/>
    <w:rsid w:val="00035E67"/>
    <w:rsid w:val="00036259"/>
    <w:rsid w:val="000366F3"/>
    <w:rsid w:val="00037EA8"/>
    <w:rsid w:val="000430CA"/>
    <w:rsid w:val="00045639"/>
    <w:rsid w:val="00054BA1"/>
    <w:rsid w:val="00054FAA"/>
    <w:rsid w:val="00055072"/>
    <w:rsid w:val="00057AD9"/>
    <w:rsid w:val="0006024D"/>
    <w:rsid w:val="00060532"/>
    <w:rsid w:val="00063770"/>
    <w:rsid w:val="00066DE1"/>
    <w:rsid w:val="00071F28"/>
    <w:rsid w:val="000721CA"/>
    <w:rsid w:val="00074079"/>
    <w:rsid w:val="00075EEB"/>
    <w:rsid w:val="00082A83"/>
    <w:rsid w:val="00092799"/>
    <w:rsid w:val="00092C5F"/>
    <w:rsid w:val="00095141"/>
    <w:rsid w:val="00096680"/>
    <w:rsid w:val="00097A7B"/>
    <w:rsid w:val="000A0296"/>
    <w:rsid w:val="000A060F"/>
    <w:rsid w:val="000A0F36"/>
    <w:rsid w:val="000A174A"/>
    <w:rsid w:val="000A3E0A"/>
    <w:rsid w:val="000A4E03"/>
    <w:rsid w:val="000A65AC"/>
    <w:rsid w:val="000A6AE6"/>
    <w:rsid w:val="000B36D2"/>
    <w:rsid w:val="000B6375"/>
    <w:rsid w:val="000B66BC"/>
    <w:rsid w:val="000B7281"/>
    <w:rsid w:val="000B7E56"/>
    <w:rsid w:val="000B7FAB"/>
    <w:rsid w:val="000C1BA1"/>
    <w:rsid w:val="000C23FF"/>
    <w:rsid w:val="000C3EA9"/>
    <w:rsid w:val="000D0225"/>
    <w:rsid w:val="000D6375"/>
    <w:rsid w:val="000D6FE7"/>
    <w:rsid w:val="000D70D8"/>
    <w:rsid w:val="000E08DF"/>
    <w:rsid w:val="000E3F11"/>
    <w:rsid w:val="000E7366"/>
    <w:rsid w:val="000E7895"/>
    <w:rsid w:val="000F161D"/>
    <w:rsid w:val="000F3C47"/>
    <w:rsid w:val="000F6547"/>
    <w:rsid w:val="0011171E"/>
    <w:rsid w:val="00115431"/>
    <w:rsid w:val="001202C5"/>
    <w:rsid w:val="0012040F"/>
    <w:rsid w:val="00120EF8"/>
    <w:rsid w:val="00121232"/>
    <w:rsid w:val="00123704"/>
    <w:rsid w:val="00124C25"/>
    <w:rsid w:val="001270C7"/>
    <w:rsid w:val="0013052C"/>
    <w:rsid w:val="00132540"/>
    <w:rsid w:val="00137727"/>
    <w:rsid w:val="0014335E"/>
    <w:rsid w:val="0014759B"/>
    <w:rsid w:val="0014786A"/>
    <w:rsid w:val="001516A4"/>
    <w:rsid w:val="00151C0B"/>
    <w:rsid w:val="00151E5F"/>
    <w:rsid w:val="00155FAF"/>
    <w:rsid w:val="001569AB"/>
    <w:rsid w:val="00157821"/>
    <w:rsid w:val="00160C8A"/>
    <w:rsid w:val="00164644"/>
    <w:rsid w:val="00165932"/>
    <w:rsid w:val="0016725C"/>
    <w:rsid w:val="001673F2"/>
    <w:rsid w:val="001726F3"/>
    <w:rsid w:val="00173C51"/>
    <w:rsid w:val="00174CC2"/>
    <w:rsid w:val="0017582C"/>
    <w:rsid w:val="00176CC6"/>
    <w:rsid w:val="0017787C"/>
    <w:rsid w:val="00181BE4"/>
    <w:rsid w:val="00182C89"/>
    <w:rsid w:val="001853A8"/>
    <w:rsid w:val="00185576"/>
    <w:rsid w:val="00185951"/>
    <w:rsid w:val="00194925"/>
    <w:rsid w:val="00196B8B"/>
    <w:rsid w:val="001A0A6C"/>
    <w:rsid w:val="001A11C5"/>
    <w:rsid w:val="001A2BEA"/>
    <w:rsid w:val="001A4A5C"/>
    <w:rsid w:val="001A5156"/>
    <w:rsid w:val="001A6D93"/>
    <w:rsid w:val="001A7F67"/>
    <w:rsid w:val="001B4EAE"/>
    <w:rsid w:val="001B5182"/>
    <w:rsid w:val="001B5265"/>
    <w:rsid w:val="001B5F24"/>
    <w:rsid w:val="001B6859"/>
    <w:rsid w:val="001B7531"/>
    <w:rsid w:val="001B7DD5"/>
    <w:rsid w:val="001C20EB"/>
    <w:rsid w:val="001C32EC"/>
    <w:rsid w:val="001C38BD"/>
    <w:rsid w:val="001C4D5A"/>
    <w:rsid w:val="001D1A4E"/>
    <w:rsid w:val="001D2273"/>
    <w:rsid w:val="001D615E"/>
    <w:rsid w:val="001E34C6"/>
    <w:rsid w:val="001E3F5F"/>
    <w:rsid w:val="001E5581"/>
    <w:rsid w:val="001E6B2B"/>
    <w:rsid w:val="001F3993"/>
    <w:rsid w:val="001F3C70"/>
    <w:rsid w:val="001F493C"/>
    <w:rsid w:val="00200D88"/>
    <w:rsid w:val="00200DBE"/>
    <w:rsid w:val="00201F68"/>
    <w:rsid w:val="00212B9A"/>
    <w:rsid w:val="00212F2A"/>
    <w:rsid w:val="00214F2B"/>
    <w:rsid w:val="00221D69"/>
    <w:rsid w:val="00222D66"/>
    <w:rsid w:val="00223E1F"/>
    <w:rsid w:val="00224A8A"/>
    <w:rsid w:val="00226FED"/>
    <w:rsid w:val="002309A8"/>
    <w:rsid w:val="00235FC0"/>
    <w:rsid w:val="00236CFE"/>
    <w:rsid w:val="00240C5D"/>
    <w:rsid w:val="0024180C"/>
    <w:rsid w:val="00241874"/>
    <w:rsid w:val="002428E3"/>
    <w:rsid w:val="0024615E"/>
    <w:rsid w:val="0025620F"/>
    <w:rsid w:val="00260BAF"/>
    <w:rsid w:val="002650F7"/>
    <w:rsid w:val="0026595D"/>
    <w:rsid w:val="00273F3B"/>
    <w:rsid w:val="00274DB7"/>
    <w:rsid w:val="00275984"/>
    <w:rsid w:val="00280F74"/>
    <w:rsid w:val="00281DB7"/>
    <w:rsid w:val="0028464B"/>
    <w:rsid w:val="002854E8"/>
    <w:rsid w:val="00286998"/>
    <w:rsid w:val="00286FC2"/>
    <w:rsid w:val="00291AB7"/>
    <w:rsid w:val="00292289"/>
    <w:rsid w:val="0029422B"/>
    <w:rsid w:val="00296E3C"/>
    <w:rsid w:val="002A0722"/>
    <w:rsid w:val="002A0770"/>
    <w:rsid w:val="002A08ED"/>
    <w:rsid w:val="002A1165"/>
    <w:rsid w:val="002A34D2"/>
    <w:rsid w:val="002A38D0"/>
    <w:rsid w:val="002A7FD4"/>
    <w:rsid w:val="002B0317"/>
    <w:rsid w:val="002B153C"/>
    <w:rsid w:val="002B1966"/>
    <w:rsid w:val="002B219B"/>
    <w:rsid w:val="002B52FC"/>
    <w:rsid w:val="002B5F35"/>
    <w:rsid w:val="002B79D5"/>
    <w:rsid w:val="002C0BB7"/>
    <w:rsid w:val="002C2830"/>
    <w:rsid w:val="002C2922"/>
    <w:rsid w:val="002C2E00"/>
    <w:rsid w:val="002C629C"/>
    <w:rsid w:val="002D001A"/>
    <w:rsid w:val="002D28E2"/>
    <w:rsid w:val="002D317B"/>
    <w:rsid w:val="002D3587"/>
    <w:rsid w:val="002D3E9C"/>
    <w:rsid w:val="002D44D5"/>
    <w:rsid w:val="002D502D"/>
    <w:rsid w:val="002E0D34"/>
    <w:rsid w:val="002E0F69"/>
    <w:rsid w:val="002E334A"/>
    <w:rsid w:val="002F171A"/>
    <w:rsid w:val="002F5147"/>
    <w:rsid w:val="002F7ABD"/>
    <w:rsid w:val="003068A7"/>
    <w:rsid w:val="00306AE8"/>
    <w:rsid w:val="00307F54"/>
    <w:rsid w:val="00312597"/>
    <w:rsid w:val="003165F6"/>
    <w:rsid w:val="00316827"/>
    <w:rsid w:val="00316B0D"/>
    <w:rsid w:val="003176B4"/>
    <w:rsid w:val="0033029D"/>
    <w:rsid w:val="00334154"/>
    <w:rsid w:val="00336FB6"/>
    <w:rsid w:val="003372C4"/>
    <w:rsid w:val="0034153F"/>
    <w:rsid w:val="00341843"/>
    <w:rsid w:val="00341FA0"/>
    <w:rsid w:val="0034211A"/>
    <w:rsid w:val="00344F3D"/>
    <w:rsid w:val="00345299"/>
    <w:rsid w:val="00345510"/>
    <w:rsid w:val="00351A8D"/>
    <w:rsid w:val="003526BB"/>
    <w:rsid w:val="00352BCF"/>
    <w:rsid w:val="00353932"/>
    <w:rsid w:val="0035464B"/>
    <w:rsid w:val="003547B1"/>
    <w:rsid w:val="00356D36"/>
    <w:rsid w:val="003608AF"/>
    <w:rsid w:val="00360BAE"/>
    <w:rsid w:val="0036252A"/>
    <w:rsid w:val="00364D9D"/>
    <w:rsid w:val="003700DF"/>
    <w:rsid w:val="00371048"/>
    <w:rsid w:val="0037396C"/>
    <w:rsid w:val="0037421D"/>
    <w:rsid w:val="00375378"/>
    <w:rsid w:val="00375D33"/>
    <w:rsid w:val="00376093"/>
    <w:rsid w:val="0037644C"/>
    <w:rsid w:val="00380580"/>
    <w:rsid w:val="00382F6F"/>
    <w:rsid w:val="003836E1"/>
    <w:rsid w:val="00383ABC"/>
    <w:rsid w:val="00383DA1"/>
    <w:rsid w:val="00385F30"/>
    <w:rsid w:val="00387202"/>
    <w:rsid w:val="00393696"/>
    <w:rsid w:val="00393963"/>
    <w:rsid w:val="00394369"/>
    <w:rsid w:val="00395575"/>
    <w:rsid w:val="00395672"/>
    <w:rsid w:val="003A06C8"/>
    <w:rsid w:val="003A0D7C"/>
    <w:rsid w:val="003A137B"/>
    <w:rsid w:val="003B0155"/>
    <w:rsid w:val="003B27BF"/>
    <w:rsid w:val="003B2F71"/>
    <w:rsid w:val="003B4219"/>
    <w:rsid w:val="003B5052"/>
    <w:rsid w:val="003B7EE7"/>
    <w:rsid w:val="003C2CCB"/>
    <w:rsid w:val="003D39EC"/>
    <w:rsid w:val="003D59EB"/>
    <w:rsid w:val="003D7886"/>
    <w:rsid w:val="003E11D0"/>
    <w:rsid w:val="003E132F"/>
    <w:rsid w:val="003E1687"/>
    <w:rsid w:val="003E3982"/>
    <w:rsid w:val="003E3DD5"/>
    <w:rsid w:val="003E6A23"/>
    <w:rsid w:val="003F07C6"/>
    <w:rsid w:val="003F1F6B"/>
    <w:rsid w:val="003F3757"/>
    <w:rsid w:val="003F44B7"/>
    <w:rsid w:val="004008E9"/>
    <w:rsid w:val="004121E7"/>
    <w:rsid w:val="00413D48"/>
    <w:rsid w:val="0041553C"/>
    <w:rsid w:val="004166DF"/>
    <w:rsid w:val="0042048A"/>
    <w:rsid w:val="00423317"/>
    <w:rsid w:val="00424C4D"/>
    <w:rsid w:val="004314BF"/>
    <w:rsid w:val="00435F1B"/>
    <w:rsid w:val="00441AC2"/>
    <w:rsid w:val="00442230"/>
    <w:rsid w:val="0044249B"/>
    <w:rsid w:val="00443198"/>
    <w:rsid w:val="0045023C"/>
    <w:rsid w:val="00451A5B"/>
    <w:rsid w:val="00452BCD"/>
    <w:rsid w:val="00452CEA"/>
    <w:rsid w:val="00452EC3"/>
    <w:rsid w:val="0045324C"/>
    <w:rsid w:val="00454BAB"/>
    <w:rsid w:val="00457D0F"/>
    <w:rsid w:val="00460263"/>
    <w:rsid w:val="00464960"/>
    <w:rsid w:val="00465B52"/>
    <w:rsid w:val="0046708E"/>
    <w:rsid w:val="004675F8"/>
    <w:rsid w:val="00470FAC"/>
    <w:rsid w:val="004721CC"/>
    <w:rsid w:val="00472A65"/>
    <w:rsid w:val="00474463"/>
    <w:rsid w:val="00474B75"/>
    <w:rsid w:val="004766E3"/>
    <w:rsid w:val="00483EC5"/>
    <w:rsid w:val="00483F0B"/>
    <w:rsid w:val="004847B7"/>
    <w:rsid w:val="00484C4C"/>
    <w:rsid w:val="004856F5"/>
    <w:rsid w:val="00486112"/>
    <w:rsid w:val="00486A97"/>
    <w:rsid w:val="00490C30"/>
    <w:rsid w:val="004927EE"/>
    <w:rsid w:val="00494ACB"/>
    <w:rsid w:val="00495409"/>
    <w:rsid w:val="00496319"/>
    <w:rsid w:val="00497279"/>
    <w:rsid w:val="004A4BF3"/>
    <w:rsid w:val="004A6044"/>
    <w:rsid w:val="004B2B2F"/>
    <w:rsid w:val="004B5465"/>
    <w:rsid w:val="004B70F0"/>
    <w:rsid w:val="004C13E9"/>
    <w:rsid w:val="004D2A4E"/>
    <w:rsid w:val="004D505E"/>
    <w:rsid w:val="004D6416"/>
    <w:rsid w:val="004D6F59"/>
    <w:rsid w:val="004D72CA"/>
    <w:rsid w:val="004E2242"/>
    <w:rsid w:val="004E76A4"/>
    <w:rsid w:val="004F42FF"/>
    <w:rsid w:val="004F44C2"/>
    <w:rsid w:val="00502CB7"/>
    <w:rsid w:val="00504789"/>
    <w:rsid w:val="00505262"/>
    <w:rsid w:val="00511F36"/>
    <w:rsid w:val="005124F1"/>
    <w:rsid w:val="00513B63"/>
    <w:rsid w:val="00516022"/>
    <w:rsid w:val="005175C3"/>
    <w:rsid w:val="00517A0E"/>
    <w:rsid w:val="00521CEE"/>
    <w:rsid w:val="00521DE7"/>
    <w:rsid w:val="00531225"/>
    <w:rsid w:val="005402D3"/>
    <w:rsid w:val="005403C8"/>
    <w:rsid w:val="005429DC"/>
    <w:rsid w:val="005468ED"/>
    <w:rsid w:val="00550EA8"/>
    <w:rsid w:val="005538CD"/>
    <w:rsid w:val="005559C9"/>
    <w:rsid w:val="005565F9"/>
    <w:rsid w:val="00556707"/>
    <w:rsid w:val="00566F10"/>
    <w:rsid w:val="005727CE"/>
    <w:rsid w:val="00573041"/>
    <w:rsid w:val="00575B80"/>
    <w:rsid w:val="005815D1"/>
    <w:rsid w:val="005819CE"/>
    <w:rsid w:val="005825BF"/>
    <w:rsid w:val="0058298D"/>
    <w:rsid w:val="00584AA2"/>
    <w:rsid w:val="00584F5F"/>
    <w:rsid w:val="00592C89"/>
    <w:rsid w:val="0059360C"/>
    <w:rsid w:val="00593C2B"/>
    <w:rsid w:val="00595231"/>
    <w:rsid w:val="00596166"/>
    <w:rsid w:val="00597F64"/>
    <w:rsid w:val="005A11F6"/>
    <w:rsid w:val="005A207F"/>
    <w:rsid w:val="005A25BD"/>
    <w:rsid w:val="005A2F35"/>
    <w:rsid w:val="005A499B"/>
    <w:rsid w:val="005A5B80"/>
    <w:rsid w:val="005A63EF"/>
    <w:rsid w:val="005A7F18"/>
    <w:rsid w:val="005B463E"/>
    <w:rsid w:val="005B6F34"/>
    <w:rsid w:val="005B779D"/>
    <w:rsid w:val="005C30C2"/>
    <w:rsid w:val="005C34E1"/>
    <w:rsid w:val="005C3FE0"/>
    <w:rsid w:val="005C54DB"/>
    <w:rsid w:val="005C740C"/>
    <w:rsid w:val="005D0DD1"/>
    <w:rsid w:val="005D5235"/>
    <w:rsid w:val="005D625B"/>
    <w:rsid w:val="005E1816"/>
    <w:rsid w:val="005E33FF"/>
    <w:rsid w:val="005E6C8C"/>
    <w:rsid w:val="005F268E"/>
    <w:rsid w:val="005F55F4"/>
    <w:rsid w:val="005F62D3"/>
    <w:rsid w:val="005F6D11"/>
    <w:rsid w:val="005F7320"/>
    <w:rsid w:val="00600CF0"/>
    <w:rsid w:val="006048F4"/>
    <w:rsid w:val="00605AD6"/>
    <w:rsid w:val="0060660A"/>
    <w:rsid w:val="00606C28"/>
    <w:rsid w:val="006124DB"/>
    <w:rsid w:val="00613B1D"/>
    <w:rsid w:val="006145F8"/>
    <w:rsid w:val="00617A44"/>
    <w:rsid w:val="006202B6"/>
    <w:rsid w:val="00622E01"/>
    <w:rsid w:val="0062461A"/>
    <w:rsid w:val="00625CD0"/>
    <w:rsid w:val="0062627D"/>
    <w:rsid w:val="00627432"/>
    <w:rsid w:val="0063432D"/>
    <w:rsid w:val="00634CDB"/>
    <w:rsid w:val="00640AD4"/>
    <w:rsid w:val="006423D1"/>
    <w:rsid w:val="006448E4"/>
    <w:rsid w:val="00645414"/>
    <w:rsid w:val="00651BB3"/>
    <w:rsid w:val="00653606"/>
    <w:rsid w:val="00654ABE"/>
    <w:rsid w:val="00656A2D"/>
    <w:rsid w:val="00657ADC"/>
    <w:rsid w:val="00661591"/>
    <w:rsid w:val="00662743"/>
    <w:rsid w:val="0066632F"/>
    <w:rsid w:val="00674A89"/>
    <w:rsid w:val="00674C2A"/>
    <w:rsid w:val="00674F3D"/>
    <w:rsid w:val="0067675C"/>
    <w:rsid w:val="00676F95"/>
    <w:rsid w:val="00680265"/>
    <w:rsid w:val="00683BD0"/>
    <w:rsid w:val="00684E9D"/>
    <w:rsid w:val="00685545"/>
    <w:rsid w:val="006864B3"/>
    <w:rsid w:val="00691FAA"/>
    <w:rsid w:val="0069220C"/>
    <w:rsid w:val="00692D64"/>
    <w:rsid w:val="00696935"/>
    <w:rsid w:val="006A10F8"/>
    <w:rsid w:val="006A2100"/>
    <w:rsid w:val="006A2581"/>
    <w:rsid w:val="006A4686"/>
    <w:rsid w:val="006A47D6"/>
    <w:rsid w:val="006A5F4B"/>
    <w:rsid w:val="006B0BF3"/>
    <w:rsid w:val="006B12EF"/>
    <w:rsid w:val="006B1F59"/>
    <w:rsid w:val="006B28C7"/>
    <w:rsid w:val="006B2F04"/>
    <w:rsid w:val="006B775E"/>
    <w:rsid w:val="006B7BC7"/>
    <w:rsid w:val="006C1510"/>
    <w:rsid w:val="006C2535"/>
    <w:rsid w:val="006C3588"/>
    <w:rsid w:val="006C441E"/>
    <w:rsid w:val="006C4B90"/>
    <w:rsid w:val="006C4D86"/>
    <w:rsid w:val="006D1016"/>
    <w:rsid w:val="006D17F2"/>
    <w:rsid w:val="006D3F39"/>
    <w:rsid w:val="006D4694"/>
    <w:rsid w:val="006E24C2"/>
    <w:rsid w:val="006E347B"/>
    <w:rsid w:val="006E3546"/>
    <w:rsid w:val="006E3FA9"/>
    <w:rsid w:val="006E5E30"/>
    <w:rsid w:val="006E7D82"/>
    <w:rsid w:val="006F038F"/>
    <w:rsid w:val="006F0F93"/>
    <w:rsid w:val="006F2164"/>
    <w:rsid w:val="006F299B"/>
    <w:rsid w:val="006F31F2"/>
    <w:rsid w:val="007001E7"/>
    <w:rsid w:val="00700DFE"/>
    <w:rsid w:val="00702CE0"/>
    <w:rsid w:val="00704CAD"/>
    <w:rsid w:val="00714DC5"/>
    <w:rsid w:val="00715237"/>
    <w:rsid w:val="00715CE9"/>
    <w:rsid w:val="00716DA5"/>
    <w:rsid w:val="00716DA9"/>
    <w:rsid w:val="007171F2"/>
    <w:rsid w:val="0072403C"/>
    <w:rsid w:val="007254A5"/>
    <w:rsid w:val="00725748"/>
    <w:rsid w:val="007304CD"/>
    <w:rsid w:val="007326E3"/>
    <w:rsid w:val="00735D88"/>
    <w:rsid w:val="0073720D"/>
    <w:rsid w:val="00737507"/>
    <w:rsid w:val="00740712"/>
    <w:rsid w:val="007422FF"/>
    <w:rsid w:val="00742AB9"/>
    <w:rsid w:val="00742E97"/>
    <w:rsid w:val="007441BD"/>
    <w:rsid w:val="00751A6A"/>
    <w:rsid w:val="00751DC8"/>
    <w:rsid w:val="00751EED"/>
    <w:rsid w:val="0075228E"/>
    <w:rsid w:val="00753252"/>
    <w:rsid w:val="007538C5"/>
    <w:rsid w:val="00753F4D"/>
    <w:rsid w:val="00754FBF"/>
    <w:rsid w:val="007630A0"/>
    <w:rsid w:val="00765A27"/>
    <w:rsid w:val="00766D90"/>
    <w:rsid w:val="007709EF"/>
    <w:rsid w:val="0077512A"/>
    <w:rsid w:val="0077519F"/>
    <w:rsid w:val="0078114D"/>
    <w:rsid w:val="00783559"/>
    <w:rsid w:val="007837EB"/>
    <w:rsid w:val="0079081A"/>
    <w:rsid w:val="00795B20"/>
    <w:rsid w:val="00797AA5"/>
    <w:rsid w:val="007A26BD"/>
    <w:rsid w:val="007A4105"/>
    <w:rsid w:val="007A681A"/>
    <w:rsid w:val="007B2C24"/>
    <w:rsid w:val="007B32EB"/>
    <w:rsid w:val="007B37D1"/>
    <w:rsid w:val="007B4503"/>
    <w:rsid w:val="007C2A6E"/>
    <w:rsid w:val="007C406E"/>
    <w:rsid w:val="007C4165"/>
    <w:rsid w:val="007C4C24"/>
    <w:rsid w:val="007C5183"/>
    <w:rsid w:val="007C7573"/>
    <w:rsid w:val="007D2C30"/>
    <w:rsid w:val="007D3C37"/>
    <w:rsid w:val="007D48F1"/>
    <w:rsid w:val="007D5569"/>
    <w:rsid w:val="007E2B20"/>
    <w:rsid w:val="007F0023"/>
    <w:rsid w:val="007F0669"/>
    <w:rsid w:val="007F36A2"/>
    <w:rsid w:val="007F5331"/>
    <w:rsid w:val="007F62F3"/>
    <w:rsid w:val="00800CCA"/>
    <w:rsid w:val="00805FE2"/>
    <w:rsid w:val="00806120"/>
    <w:rsid w:val="00806E84"/>
    <w:rsid w:val="00810C93"/>
    <w:rsid w:val="00812028"/>
    <w:rsid w:val="00812DD8"/>
    <w:rsid w:val="00813082"/>
    <w:rsid w:val="00813FFC"/>
    <w:rsid w:val="00814523"/>
    <w:rsid w:val="00814D03"/>
    <w:rsid w:val="00817751"/>
    <w:rsid w:val="0082131C"/>
    <w:rsid w:val="00821FC1"/>
    <w:rsid w:val="00824687"/>
    <w:rsid w:val="00826117"/>
    <w:rsid w:val="00826AB4"/>
    <w:rsid w:val="00826B41"/>
    <w:rsid w:val="008316FA"/>
    <w:rsid w:val="0083178B"/>
    <w:rsid w:val="00833695"/>
    <w:rsid w:val="008336B7"/>
    <w:rsid w:val="00833A8E"/>
    <w:rsid w:val="0084152A"/>
    <w:rsid w:val="00842CD8"/>
    <w:rsid w:val="008431FA"/>
    <w:rsid w:val="00852F46"/>
    <w:rsid w:val="008547BA"/>
    <w:rsid w:val="008553C7"/>
    <w:rsid w:val="00855A67"/>
    <w:rsid w:val="00857FEB"/>
    <w:rsid w:val="008601AF"/>
    <w:rsid w:val="00861437"/>
    <w:rsid w:val="00863157"/>
    <w:rsid w:val="008645C4"/>
    <w:rsid w:val="00871825"/>
    <w:rsid w:val="00872271"/>
    <w:rsid w:val="008731A2"/>
    <w:rsid w:val="008733B9"/>
    <w:rsid w:val="0087526B"/>
    <w:rsid w:val="00876564"/>
    <w:rsid w:val="00882D06"/>
    <w:rsid w:val="00883137"/>
    <w:rsid w:val="008848DF"/>
    <w:rsid w:val="00884DD9"/>
    <w:rsid w:val="008858E2"/>
    <w:rsid w:val="0089174E"/>
    <w:rsid w:val="00892F3F"/>
    <w:rsid w:val="00893DED"/>
    <w:rsid w:val="0089553C"/>
    <w:rsid w:val="008958A5"/>
    <w:rsid w:val="008968C9"/>
    <w:rsid w:val="008A1F5D"/>
    <w:rsid w:val="008A28F5"/>
    <w:rsid w:val="008A3E8F"/>
    <w:rsid w:val="008B1198"/>
    <w:rsid w:val="008B3471"/>
    <w:rsid w:val="008B3929"/>
    <w:rsid w:val="008B4125"/>
    <w:rsid w:val="008B4CB3"/>
    <w:rsid w:val="008B5CF3"/>
    <w:rsid w:val="008B7B24"/>
    <w:rsid w:val="008C356D"/>
    <w:rsid w:val="008C4795"/>
    <w:rsid w:val="008C5C3B"/>
    <w:rsid w:val="008D029D"/>
    <w:rsid w:val="008D2F6F"/>
    <w:rsid w:val="008D5E5C"/>
    <w:rsid w:val="008E0B3F"/>
    <w:rsid w:val="008E20AC"/>
    <w:rsid w:val="008E49AD"/>
    <w:rsid w:val="008E52D1"/>
    <w:rsid w:val="008E6869"/>
    <w:rsid w:val="008E698E"/>
    <w:rsid w:val="008E78E3"/>
    <w:rsid w:val="008F1985"/>
    <w:rsid w:val="008F2584"/>
    <w:rsid w:val="008F3246"/>
    <w:rsid w:val="008F3C1B"/>
    <w:rsid w:val="008F508C"/>
    <w:rsid w:val="008F7298"/>
    <w:rsid w:val="0090271B"/>
    <w:rsid w:val="00904F2F"/>
    <w:rsid w:val="00910642"/>
    <w:rsid w:val="00910DDF"/>
    <w:rsid w:val="00923EF7"/>
    <w:rsid w:val="009264D9"/>
    <w:rsid w:val="00930B13"/>
    <w:rsid w:val="009311C8"/>
    <w:rsid w:val="00933085"/>
    <w:rsid w:val="00933376"/>
    <w:rsid w:val="00933A2F"/>
    <w:rsid w:val="0094031D"/>
    <w:rsid w:val="00945168"/>
    <w:rsid w:val="00945942"/>
    <w:rsid w:val="00956ACD"/>
    <w:rsid w:val="00966AFC"/>
    <w:rsid w:val="009671EE"/>
    <w:rsid w:val="009716D8"/>
    <w:rsid w:val="009718F9"/>
    <w:rsid w:val="00972FB9"/>
    <w:rsid w:val="00975112"/>
    <w:rsid w:val="00975742"/>
    <w:rsid w:val="00975CE3"/>
    <w:rsid w:val="00981768"/>
    <w:rsid w:val="00981819"/>
    <w:rsid w:val="00983E8F"/>
    <w:rsid w:val="00987641"/>
    <w:rsid w:val="00990CD0"/>
    <w:rsid w:val="009949C4"/>
    <w:rsid w:val="00994FDA"/>
    <w:rsid w:val="00995D3F"/>
    <w:rsid w:val="0099652B"/>
    <w:rsid w:val="009A1BFD"/>
    <w:rsid w:val="009A28FD"/>
    <w:rsid w:val="009A31BF"/>
    <w:rsid w:val="009A34F7"/>
    <w:rsid w:val="009A3B71"/>
    <w:rsid w:val="009A48DD"/>
    <w:rsid w:val="009A61BC"/>
    <w:rsid w:val="009B0138"/>
    <w:rsid w:val="009B0FE9"/>
    <w:rsid w:val="009B172A"/>
    <w:rsid w:val="009B173A"/>
    <w:rsid w:val="009B4241"/>
    <w:rsid w:val="009B5E2D"/>
    <w:rsid w:val="009B6196"/>
    <w:rsid w:val="009C24A3"/>
    <w:rsid w:val="009C3F20"/>
    <w:rsid w:val="009C7CA1"/>
    <w:rsid w:val="009D043D"/>
    <w:rsid w:val="009D4C1E"/>
    <w:rsid w:val="009D68AE"/>
    <w:rsid w:val="009D7AFD"/>
    <w:rsid w:val="009E093E"/>
    <w:rsid w:val="009E1D8C"/>
    <w:rsid w:val="009E2753"/>
    <w:rsid w:val="009F1A93"/>
    <w:rsid w:val="009F1D5A"/>
    <w:rsid w:val="009F3259"/>
    <w:rsid w:val="00A002E9"/>
    <w:rsid w:val="00A056DE"/>
    <w:rsid w:val="00A11087"/>
    <w:rsid w:val="00A1153B"/>
    <w:rsid w:val="00A12878"/>
    <w:rsid w:val="00A128AD"/>
    <w:rsid w:val="00A21E76"/>
    <w:rsid w:val="00A23BC8"/>
    <w:rsid w:val="00A2791D"/>
    <w:rsid w:val="00A30E68"/>
    <w:rsid w:val="00A31933"/>
    <w:rsid w:val="00A34985"/>
    <w:rsid w:val="00A34AA0"/>
    <w:rsid w:val="00A41FE2"/>
    <w:rsid w:val="00A4285C"/>
    <w:rsid w:val="00A449C8"/>
    <w:rsid w:val="00A46C2F"/>
    <w:rsid w:val="00A46FEF"/>
    <w:rsid w:val="00A47948"/>
    <w:rsid w:val="00A50CF6"/>
    <w:rsid w:val="00A530CD"/>
    <w:rsid w:val="00A5415F"/>
    <w:rsid w:val="00A5544C"/>
    <w:rsid w:val="00A56946"/>
    <w:rsid w:val="00A6170E"/>
    <w:rsid w:val="00A6278D"/>
    <w:rsid w:val="00A63B8C"/>
    <w:rsid w:val="00A715F8"/>
    <w:rsid w:val="00A732EB"/>
    <w:rsid w:val="00A75FED"/>
    <w:rsid w:val="00A77F6F"/>
    <w:rsid w:val="00A831FD"/>
    <w:rsid w:val="00A83352"/>
    <w:rsid w:val="00A843D1"/>
    <w:rsid w:val="00A850A2"/>
    <w:rsid w:val="00A85A5E"/>
    <w:rsid w:val="00A86418"/>
    <w:rsid w:val="00A86541"/>
    <w:rsid w:val="00A87D50"/>
    <w:rsid w:val="00A90218"/>
    <w:rsid w:val="00A9152E"/>
    <w:rsid w:val="00A91FA3"/>
    <w:rsid w:val="00A927D3"/>
    <w:rsid w:val="00A957A1"/>
    <w:rsid w:val="00AA7FC9"/>
    <w:rsid w:val="00AB1C76"/>
    <w:rsid w:val="00AB237D"/>
    <w:rsid w:val="00AB43A0"/>
    <w:rsid w:val="00AB502F"/>
    <w:rsid w:val="00AB55D3"/>
    <w:rsid w:val="00AB55D9"/>
    <w:rsid w:val="00AB5933"/>
    <w:rsid w:val="00AB7F2A"/>
    <w:rsid w:val="00AC2F59"/>
    <w:rsid w:val="00AC3216"/>
    <w:rsid w:val="00AD103A"/>
    <w:rsid w:val="00AE013D"/>
    <w:rsid w:val="00AE108F"/>
    <w:rsid w:val="00AE11B7"/>
    <w:rsid w:val="00AE259F"/>
    <w:rsid w:val="00AE3845"/>
    <w:rsid w:val="00AE4EF6"/>
    <w:rsid w:val="00AE75D9"/>
    <w:rsid w:val="00AE77C3"/>
    <w:rsid w:val="00AE7A18"/>
    <w:rsid w:val="00AE7F68"/>
    <w:rsid w:val="00AF2321"/>
    <w:rsid w:val="00AF45EF"/>
    <w:rsid w:val="00AF52F6"/>
    <w:rsid w:val="00AF5381"/>
    <w:rsid w:val="00AF7237"/>
    <w:rsid w:val="00B0043A"/>
    <w:rsid w:val="00B00D75"/>
    <w:rsid w:val="00B04B2F"/>
    <w:rsid w:val="00B070CB"/>
    <w:rsid w:val="00B12456"/>
    <w:rsid w:val="00B1246E"/>
    <w:rsid w:val="00B141D5"/>
    <w:rsid w:val="00B14B9B"/>
    <w:rsid w:val="00B14C5A"/>
    <w:rsid w:val="00B20697"/>
    <w:rsid w:val="00B20F8A"/>
    <w:rsid w:val="00B2266B"/>
    <w:rsid w:val="00B22EC5"/>
    <w:rsid w:val="00B25018"/>
    <w:rsid w:val="00B259C8"/>
    <w:rsid w:val="00B26CCF"/>
    <w:rsid w:val="00B30FC2"/>
    <w:rsid w:val="00B31D11"/>
    <w:rsid w:val="00B31D60"/>
    <w:rsid w:val="00B331A2"/>
    <w:rsid w:val="00B34A4D"/>
    <w:rsid w:val="00B3526C"/>
    <w:rsid w:val="00B35B4C"/>
    <w:rsid w:val="00B36F3A"/>
    <w:rsid w:val="00B37572"/>
    <w:rsid w:val="00B40518"/>
    <w:rsid w:val="00B425F0"/>
    <w:rsid w:val="00B42DFA"/>
    <w:rsid w:val="00B435F9"/>
    <w:rsid w:val="00B45EA6"/>
    <w:rsid w:val="00B5015C"/>
    <w:rsid w:val="00B52C77"/>
    <w:rsid w:val="00B531DD"/>
    <w:rsid w:val="00B5368E"/>
    <w:rsid w:val="00B543EA"/>
    <w:rsid w:val="00B55014"/>
    <w:rsid w:val="00B56FD5"/>
    <w:rsid w:val="00B62232"/>
    <w:rsid w:val="00B6460E"/>
    <w:rsid w:val="00B664A3"/>
    <w:rsid w:val="00B67635"/>
    <w:rsid w:val="00B7051C"/>
    <w:rsid w:val="00B70BF3"/>
    <w:rsid w:val="00B71DC2"/>
    <w:rsid w:val="00B71EF6"/>
    <w:rsid w:val="00B73A64"/>
    <w:rsid w:val="00B74331"/>
    <w:rsid w:val="00B82645"/>
    <w:rsid w:val="00B846A3"/>
    <w:rsid w:val="00B915CE"/>
    <w:rsid w:val="00B91CFC"/>
    <w:rsid w:val="00B930B3"/>
    <w:rsid w:val="00B93893"/>
    <w:rsid w:val="00BA5B39"/>
    <w:rsid w:val="00BA7E0A"/>
    <w:rsid w:val="00BB2D8E"/>
    <w:rsid w:val="00BB3DB5"/>
    <w:rsid w:val="00BC3B53"/>
    <w:rsid w:val="00BC3B96"/>
    <w:rsid w:val="00BC3EE1"/>
    <w:rsid w:val="00BC4A3F"/>
    <w:rsid w:val="00BC4AE3"/>
    <w:rsid w:val="00BC5B28"/>
    <w:rsid w:val="00BE0A2E"/>
    <w:rsid w:val="00BE1DC0"/>
    <w:rsid w:val="00BE1ED2"/>
    <w:rsid w:val="00BE24D2"/>
    <w:rsid w:val="00BE294A"/>
    <w:rsid w:val="00BE38A3"/>
    <w:rsid w:val="00BE3F88"/>
    <w:rsid w:val="00BE4756"/>
    <w:rsid w:val="00BE5ED9"/>
    <w:rsid w:val="00BE633B"/>
    <w:rsid w:val="00BE77C0"/>
    <w:rsid w:val="00BE7B41"/>
    <w:rsid w:val="00BF137A"/>
    <w:rsid w:val="00BF43CE"/>
    <w:rsid w:val="00C12443"/>
    <w:rsid w:val="00C15161"/>
    <w:rsid w:val="00C15A91"/>
    <w:rsid w:val="00C20255"/>
    <w:rsid w:val="00C206F1"/>
    <w:rsid w:val="00C217E1"/>
    <w:rsid w:val="00C219B1"/>
    <w:rsid w:val="00C21D30"/>
    <w:rsid w:val="00C22245"/>
    <w:rsid w:val="00C25FE3"/>
    <w:rsid w:val="00C260C7"/>
    <w:rsid w:val="00C27EA4"/>
    <w:rsid w:val="00C30E6E"/>
    <w:rsid w:val="00C3695D"/>
    <w:rsid w:val="00C36BD3"/>
    <w:rsid w:val="00C379BC"/>
    <w:rsid w:val="00C4015B"/>
    <w:rsid w:val="00C40C60"/>
    <w:rsid w:val="00C4100E"/>
    <w:rsid w:val="00C43D7D"/>
    <w:rsid w:val="00C5258E"/>
    <w:rsid w:val="00C619A7"/>
    <w:rsid w:val="00C64E29"/>
    <w:rsid w:val="00C65C40"/>
    <w:rsid w:val="00C66393"/>
    <w:rsid w:val="00C72DBB"/>
    <w:rsid w:val="00C73D5F"/>
    <w:rsid w:val="00C7428B"/>
    <w:rsid w:val="00C80F65"/>
    <w:rsid w:val="00C83B8E"/>
    <w:rsid w:val="00C864AD"/>
    <w:rsid w:val="00C871DC"/>
    <w:rsid w:val="00C87DC1"/>
    <w:rsid w:val="00C97C80"/>
    <w:rsid w:val="00CA0F00"/>
    <w:rsid w:val="00CA2462"/>
    <w:rsid w:val="00CA3B57"/>
    <w:rsid w:val="00CA42D7"/>
    <w:rsid w:val="00CA47D3"/>
    <w:rsid w:val="00CA4D50"/>
    <w:rsid w:val="00CA6533"/>
    <w:rsid w:val="00CA685D"/>
    <w:rsid w:val="00CA6A25"/>
    <w:rsid w:val="00CA6A3F"/>
    <w:rsid w:val="00CA7C99"/>
    <w:rsid w:val="00CB729C"/>
    <w:rsid w:val="00CC16D5"/>
    <w:rsid w:val="00CC32ED"/>
    <w:rsid w:val="00CC3820"/>
    <w:rsid w:val="00CC3FBE"/>
    <w:rsid w:val="00CC6290"/>
    <w:rsid w:val="00CD233D"/>
    <w:rsid w:val="00CD362D"/>
    <w:rsid w:val="00CE101D"/>
    <w:rsid w:val="00CE1C84"/>
    <w:rsid w:val="00CE2946"/>
    <w:rsid w:val="00CE36E8"/>
    <w:rsid w:val="00CE3A2E"/>
    <w:rsid w:val="00CE5055"/>
    <w:rsid w:val="00CE6F08"/>
    <w:rsid w:val="00CE7724"/>
    <w:rsid w:val="00CF053F"/>
    <w:rsid w:val="00CF1A17"/>
    <w:rsid w:val="00CF4834"/>
    <w:rsid w:val="00D0609E"/>
    <w:rsid w:val="00D073F7"/>
    <w:rsid w:val="00D078E1"/>
    <w:rsid w:val="00D100E9"/>
    <w:rsid w:val="00D17180"/>
    <w:rsid w:val="00D205AA"/>
    <w:rsid w:val="00D21E4B"/>
    <w:rsid w:val="00D231B2"/>
    <w:rsid w:val="00D23522"/>
    <w:rsid w:val="00D25EED"/>
    <w:rsid w:val="00D264D6"/>
    <w:rsid w:val="00D30506"/>
    <w:rsid w:val="00D311CA"/>
    <w:rsid w:val="00D31BBE"/>
    <w:rsid w:val="00D33BF0"/>
    <w:rsid w:val="00D37597"/>
    <w:rsid w:val="00D4204D"/>
    <w:rsid w:val="00D4377A"/>
    <w:rsid w:val="00D516BE"/>
    <w:rsid w:val="00D52413"/>
    <w:rsid w:val="00D52A38"/>
    <w:rsid w:val="00D5423B"/>
    <w:rsid w:val="00D54F4E"/>
    <w:rsid w:val="00D56587"/>
    <w:rsid w:val="00D60BA4"/>
    <w:rsid w:val="00D62310"/>
    <w:rsid w:val="00D62419"/>
    <w:rsid w:val="00D64C3E"/>
    <w:rsid w:val="00D64EA2"/>
    <w:rsid w:val="00D71194"/>
    <w:rsid w:val="00D7570D"/>
    <w:rsid w:val="00D77870"/>
    <w:rsid w:val="00D80977"/>
    <w:rsid w:val="00D80CCE"/>
    <w:rsid w:val="00D82D04"/>
    <w:rsid w:val="00D85C51"/>
    <w:rsid w:val="00D87809"/>
    <w:rsid w:val="00D87D03"/>
    <w:rsid w:val="00D9145D"/>
    <w:rsid w:val="00D9534E"/>
    <w:rsid w:val="00D95C88"/>
    <w:rsid w:val="00D97B2E"/>
    <w:rsid w:val="00DA6931"/>
    <w:rsid w:val="00DA763F"/>
    <w:rsid w:val="00DB36FE"/>
    <w:rsid w:val="00DB533A"/>
    <w:rsid w:val="00DB6307"/>
    <w:rsid w:val="00DC1191"/>
    <w:rsid w:val="00DC5309"/>
    <w:rsid w:val="00DC67DC"/>
    <w:rsid w:val="00DC6849"/>
    <w:rsid w:val="00DC6CA2"/>
    <w:rsid w:val="00DD1DCD"/>
    <w:rsid w:val="00DD338F"/>
    <w:rsid w:val="00DD4EA5"/>
    <w:rsid w:val="00DD66F2"/>
    <w:rsid w:val="00DE08EF"/>
    <w:rsid w:val="00DE1524"/>
    <w:rsid w:val="00DE3BF9"/>
    <w:rsid w:val="00DE3FE0"/>
    <w:rsid w:val="00DE4047"/>
    <w:rsid w:val="00DE4376"/>
    <w:rsid w:val="00DE578A"/>
    <w:rsid w:val="00DF03BA"/>
    <w:rsid w:val="00DF2583"/>
    <w:rsid w:val="00DF54D9"/>
    <w:rsid w:val="00DF5A21"/>
    <w:rsid w:val="00DF7283"/>
    <w:rsid w:val="00E01A59"/>
    <w:rsid w:val="00E025F9"/>
    <w:rsid w:val="00E03BB4"/>
    <w:rsid w:val="00E06053"/>
    <w:rsid w:val="00E06DC5"/>
    <w:rsid w:val="00E10DC6"/>
    <w:rsid w:val="00E11F8E"/>
    <w:rsid w:val="00E1314D"/>
    <w:rsid w:val="00E14EE0"/>
    <w:rsid w:val="00E15881"/>
    <w:rsid w:val="00E16A8F"/>
    <w:rsid w:val="00E1755A"/>
    <w:rsid w:val="00E21463"/>
    <w:rsid w:val="00E21DE3"/>
    <w:rsid w:val="00E23444"/>
    <w:rsid w:val="00E259C5"/>
    <w:rsid w:val="00E301F0"/>
    <w:rsid w:val="00E307D1"/>
    <w:rsid w:val="00E329C6"/>
    <w:rsid w:val="00E33B70"/>
    <w:rsid w:val="00E35297"/>
    <w:rsid w:val="00E35D8C"/>
    <w:rsid w:val="00E3731D"/>
    <w:rsid w:val="00E416C4"/>
    <w:rsid w:val="00E42D97"/>
    <w:rsid w:val="00E46C03"/>
    <w:rsid w:val="00E51469"/>
    <w:rsid w:val="00E524EB"/>
    <w:rsid w:val="00E54C8E"/>
    <w:rsid w:val="00E54D5C"/>
    <w:rsid w:val="00E576B9"/>
    <w:rsid w:val="00E6123B"/>
    <w:rsid w:val="00E634E3"/>
    <w:rsid w:val="00E66F1F"/>
    <w:rsid w:val="00E717C4"/>
    <w:rsid w:val="00E74C37"/>
    <w:rsid w:val="00E754F5"/>
    <w:rsid w:val="00E76431"/>
    <w:rsid w:val="00E77F89"/>
    <w:rsid w:val="00E80125"/>
    <w:rsid w:val="00E80E71"/>
    <w:rsid w:val="00E84AD0"/>
    <w:rsid w:val="00E850D3"/>
    <w:rsid w:val="00E853D6"/>
    <w:rsid w:val="00E876B9"/>
    <w:rsid w:val="00E917AE"/>
    <w:rsid w:val="00E92943"/>
    <w:rsid w:val="00E93DB6"/>
    <w:rsid w:val="00E9430D"/>
    <w:rsid w:val="00E97867"/>
    <w:rsid w:val="00EA1E8B"/>
    <w:rsid w:val="00EA7809"/>
    <w:rsid w:val="00EB399B"/>
    <w:rsid w:val="00EB6D14"/>
    <w:rsid w:val="00EC0DFF"/>
    <w:rsid w:val="00EC1990"/>
    <w:rsid w:val="00EC21CA"/>
    <w:rsid w:val="00EC237D"/>
    <w:rsid w:val="00EC4D0E"/>
    <w:rsid w:val="00EC4E2B"/>
    <w:rsid w:val="00ED072A"/>
    <w:rsid w:val="00ED4686"/>
    <w:rsid w:val="00ED539E"/>
    <w:rsid w:val="00EE4A1F"/>
    <w:rsid w:val="00EE4C2D"/>
    <w:rsid w:val="00EE5FE7"/>
    <w:rsid w:val="00EE76A8"/>
    <w:rsid w:val="00EF1B5A"/>
    <w:rsid w:val="00EF24FB"/>
    <w:rsid w:val="00EF2CCA"/>
    <w:rsid w:val="00EF3139"/>
    <w:rsid w:val="00EF38F4"/>
    <w:rsid w:val="00EF49F8"/>
    <w:rsid w:val="00EF50D3"/>
    <w:rsid w:val="00EF5A9F"/>
    <w:rsid w:val="00EF60DC"/>
    <w:rsid w:val="00F00F54"/>
    <w:rsid w:val="00F03963"/>
    <w:rsid w:val="00F04035"/>
    <w:rsid w:val="00F06E90"/>
    <w:rsid w:val="00F101FD"/>
    <w:rsid w:val="00F11068"/>
    <w:rsid w:val="00F1256D"/>
    <w:rsid w:val="00F13A4E"/>
    <w:rsid w:val="00F15B64"/>
    <w:rsid w:val="00F172BB"/>
    <w:rsid w:val="00F17ABF"/>
    <w:rsid w:val="00F17B10"/>
    <w:rsid w:val="00F20847"/>
    <w:rsid w:val="00F20E6B"/>
    <w:rsid w:val="00F210B4"/>
    <w:rsid w:val="00F21BEF"/>
    <w:rsid w:val="00F22749"/>
    <w:rsid w:val="00F262D6"/>
    <w:rsid w:val="00F26502"/>
    <w:rsid w:val="00F2699A"/>
    <w:rsid w:val="00F2732D"/>
    <w:rsid w:val="00F30509"/>
    <w:rsid w:val="00F3218D"/>
    <w:rsid w:val="00F364EF"/>
    <w:rsid w:val="00F41A6F"/>
    <w:rsid w:val="00F44176"/>
    <w:rsid w:val="00F4530B"/>
    <w:rsid w:val="00F45A25"/>
    <w:rsid w:val="00F50F86"/>
    <w:rsid w:val="00F53F91"/>
    <w:rsid w:val="00F54130"/>
    <w:rsid w:val="00F5763A"/>
    <w:rsid w:val="00F61569"/>
    <w:rsid w:val="00F61A72"/>
    <w:rsid w:val="00F61FD6"/>
    <w:rsid w:val="00F62B67"/>
    <w:rsid w:val="00F66F13"/>
    <w:rsid w:val="00F7150D"/>
    <w:rsid w:val="00F74073"/>
    <w:rsid w:val="00F74120"/>
    <w:rsid w:val="00F75603"/>
    <w:rsid w:val="00F75EDA"/>
    <w:rsid w:val="00F77DEA"/>
    <w:rsid w:val="00F82FDE"/>
    <w:rsid w:val="00F845B4"/>
    <w:rsid w:val="00F84626"/>
    <w:rsid w:val="00F8713B"/>
    <w:rsid w:val="00F92418"/>
    <w:rsid w:val="00F93F9E"/>
    <w:rsid w:val="00F95C60"/>
    <w:rsid w:val="00F969F7"/>
    <w:rsid w:val="00FA2CD7"/>
    <w:rsid w:val="00FB06ED"/>
    <w:rsid w:val="00FB44A8"/>
    <w:rsid w:val="00FB78B1"/>
    <w:rsid w:val="00FC0A92"/>
    <w:rsid w:val="00FC3165"/>
    <w:rsid w:val="00FC364C"/>
    <w:rsid w:val="00FC36AB"/>
    <w:rsid w:val="00FC4300"/>
    <w:rsid w:val="00FC43CE"/>
    <w:rsid w:val="00FC4F7E"/>
    <w:rsid w:val="00FC544F"/>
    <w:rsid w:val="00FC7F66"/>
    <w:rsid w:val="00FD3FD2"/>
    <w:rsid w:val="00FD5776"/>
    <w:rsid w:val="00FD5E7D"/>
    <w:rsid w:val="00FE1CB6"/>
    <w:rsid w:val="00FE27B5"/>
    <w:rsid w:val="00FE486B"/>
    <w:rsid w:val="00FE4F08"/>
    <w:rsid w:val="00FE7A12"/>
    <w:rsid w:val="00FF2A24"/>
    <w:rsid w:val="00FF2E91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9F3E8E4"/>
  <w15:docId w15:val="{624F2B79-72E0-408E-8BC9-7D13D0D6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E633B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autoRedefine/>
    <w:qFormat/>
    <w:rsid w:val="001B7DD5"/>
    <w:pPr>
      <w:keepNext/>
      <w:numPr>
        <w:numId w:val="5"/>
      </w:numPr>
      <w:spacing w:before="240" w:after="240" w:line="240" w:lineRule="exact"/>
      <w:outlineLvl w:val="0"/>
    </w:pPr>
    <w:rPr>
      <w:rFonts w:cs="Arial"/>
      <w:b/>
      <w:bCs/>
      <w:kern w:val="32"/>
      <w:sz w:val="24"/>
    </w:rPr>
  </w:style>
  <w:style w:type="paragraph" w:styleId="Kop2">
    <w:name w:val="heading 2"/>
    <w:aliases w:val="2scr"/>
    <w:basedOn w:val="Standaard"/>
    <w:next w:val="Standaard"/>
    <w:link w:val="Kop2Char"/>
    <w:qFormat/>
    <w:rsid w:val="00B14B9B"/>
    <w:pPr>
      <w:keepNext/>
      <w:numPr>
        <w:ilvl w:val="1"/>
        <w:numId w:val="5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autoRedefine/>
    <w:qFormat/>
    <w:rsid w:val="00AB43A0"/>
    <w:pPr>
      <w:keepNext/>
      <w:numPr>
        <w:ilvl w:val="2"/>
        <w:numId w:val="5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B14B9B"/>
    <w:pPr>
      <w:keepNext/>
      <w:keepLines/>
      <w:numPr>
        <w:ilvl w:val="3"/>
        <w:numId w:val="5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qFormat/>
    <w:rsid w:val="00B14B9B"/>
    <w:pPr>
      <w:keepNext/>
      <w:numPr>
        <w:ilvl w:val="4"/>
        <w:numId w:val="5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qFormat/>
    <w:rsid w:val="00B14B9B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qFormat/>
    <w:rsid w:val="00B14B9B"/>
    <w:pPr>
      <w:keepNext/>
      <w:numPr>
        <w:ilvl w:val="6"/>
        <w:numId w:val="5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qFormat/>
    <w:rsid w:val="00B14B9B"/>
    <w:pPr>
      <w:keepNext/>
      <w:numPr>
        <w:ilvl w:val="7"/>
        <w:numId w:val="5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qFormat/>
    <w:rsid w:val="00BE24D2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uiPriority w:val="59"/>
    <w:rsid w:val="00FC364C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382F6F"/>
    <w:rPr>
      <w:rFonts w:ascii="Verdana" w:hAnsi="Verdana"/>
      <w:sz w:val="18"/>
      <w:lang w:val="nl" w:eastAsia="nl-NL" w:bidi="ar-SA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uiPriority w:val="99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semiHidden/>
    <w:rsid w:val="00B543EA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Kopbronvermelding">
    <w:name w:val="toa heading"/>
    <w:basedOn w:val="Standaard"/>
    <w:next w:val="Standaard"/>
    <w:semiHidden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kst">
    <w:name w:val="macro"/>
    <w:semiHidden/>
    <w:rsid w:val="00BE24D2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  <w:lang w:val="en-GB" w:eastAsia="en-US"/>
    </w:rPr>
  </w:style>
  <w:style w:type="paragraph" w:styleId="Standaardinspringing">
    <w:name w:val="Normal Indent"/>
    <w:basedOn w:val="Standaard"/>
    <w:rsid w:val="00BE24D2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382F6F"/>
    <w:pPr>
      <w:numPr>
        <w:numId w:val="6"/>
      </w:numPr>
    </w:pPr>
  </w:style>
  <w:style w:type="paragraph" w:styleId="Titel">
    <w:name w:val="Title"/>
    <w:basedOn w:val="Standaard"/>
    <w:qFormat/>
    <w:rsid w:val="001C20EB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styleId="Paginanummer">
    <w:name w:val="page number"/>
    <w:basedOn w:val="Standaardalinea-lettertype"/>
    <w:rsid w:val="00BE24D2"/>
  </w:style>
  <w:style w:type="character" w:styleId="Verwijzingopmerking">
    <w:name w:val="annotation reference"/>
    <w:semiHidden/>
    <w:rsid w:val="00BE24D2"/>
    <w:rPr>
      <w:sz w:val="16"/>
    </w:rPr>
  </w:style>
  <w:style w:type="paragraph" w:styleId="Tekstopmerking">
    <w:name w:val="annotation text"/>
    <w:basedOn w:val="Standaard"/>
    <w:semiHidden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Voetnoottekst">
    <w:name w:val="footnote text"/>
    <w:basedOn w:val="Standaard"/>
    <w:semiHidden/>
    <w:rsid w:val="00194925"/>
    <w:pPr>
      <w:spacing w:line="260" w:lineRule="atLeast"/>
    </w:pPr>
    <w:rPr>
      <w:kern w:val="14"/>
      <w:sz w:val="16"/>
      <w:szCs w:val="20"/>
      <w:lang w:eastAsia="en-US"/>
    </w:rPr>
  </w:style>
  <w:style w:type="character" w:customStyle="1" w:styleId="OpmaakprofielVetChar">
    <w:name w:val="Opmaakprofiel Vet Char"/>
    <w:link w:val="OpmaakprofielVet"/>
    <w:rsid w:val="00676F95"/>
    <w:rPr>
      <w:rFonts w:ascii="Verdana" w:hAnsi="Verdana"/>
      <w:b/>
      <w:bCs/>
      <w:kern w:val="24"/>
      <w:sz w:val="18"/>
      <w:lang w:val="nl-NL" w:eastAsia="nl-NL" w:bidi="ar-SA"/>
    </w:rPr>
  </w:style>
  <w:style w:type="paragraph" w:customStyle="1" w:styleId="AliBijlageNum">
    <w:name w:val="AliBijlageNum"/>
    <w:basedOn w:val="Standaard"/>
    <w:rsid w:val="00BE24D2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Voetnootmarkering">
    <w:name w:val="footnote reference"/>
    <w:semiHidden/>
    <w:rsid w:val="00BE24D2"/>
    <w:rPr>
      <w:vertAlign w:val="superscript"/>
    </w:rPr>
  </w:style>
  <w:style w:type="paragraph" w:styleId="Plattetekst">
    <w:name w:val="Body Text"/>
    <w:basedOn w:val="Standaard"/>
    <w:rsid w:val="00BE24D2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paragraph" w:styleId="Plattetekstinspringen">
    <w:name w:val="Body Text Indent"/>
    <w:basedOn w:val="Standaard"/>
    <w:rsid w:val="00382F6F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paragraph" w:styleId="Inhopg1">
    <w:name w:val="toc 1"/>
    <w:basedOn w:val="Standaard"/>
    <w:next w:val="Standaard"/>
    <w:autoRedefine/>
    <w:uiPriority w:val="39"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BE24D2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Inhopg3">
    <w:name w:val="toc 3"/>
    <w:basedOn w:val="Standaard"/>
    <w:next w:val="Standaard"/>
    <w:autoRedefine/>
    <w:semiHidden/>
    <w:rsid w:val="00BE24D2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Inhopg4">
    <w:name w:val="toc 4"/>
    <w:basedOn w:val="Standaard"/>
    <w:next w:val="Standaard"/>
    <w:autoRedefine/>
    <w:semiHidden/>
    <w:rsid w:val="00BE24D2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Inhopg5">
    <w:name w:val="toc 5"/>
    <w:basedOn w:val="Standaard"/>
    <w:next w:val="Standaard"/>
    <w:autoRedefine/>
    <w:semiHidden/>
    <w:rsid w:val="00BE24D2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Inhopg6">
    <w:name w:val="toc 6"/>
    <w:basedOn w:val="Standaard"/>
    <w:next w:val="Standaard"/>
    <w:autoRedefine/>
    <w:semiHidden/>
    <w:rsid w:val="00BE24D2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Inhopg7">
    <w:name w:val="toc 7"/>
    <w:basedOn w:val="Standaard"/>
    <w:next w:val="Standaard"/>
    <w:autoRedefine/>
    <w:semiHidden/>
    <w:rsid w:val="00BE24D2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Inhopg8">
    <w:name w:val="toc 8"/>
    <w:basedOn w:val="Standaard"/>
    <w:next w:val="Standaard"/>
    <w:autoRedefine/>
    <w:semiHidden/>
    <w:rsid w:val="00BE24D2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Inhopg9">
    <w:name w:val="toc 9"/>
    <w:basedOn w:val="Standaard"/>
    <w:next w:val="Standaard"/>
    <w:autoRedefine/>
    <w:semiHidden/>
    <w:rsid w:val="00BE24D2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8848DF"/>
    <w:pPr>
      <w:pBdr>
        <w:bottom w:val="single" w:sz="6" w:space="1" w:color="auto"/>
      </w:pBdr>
      <w:spacing w:line="233" w:lineRule="auto"/>
    </w:pPr>
    <w:rPr>
      <w:sz w:val="18"/>
    </w:rPr>
  </w:style>
  <w:style w:type="character" w:customStyle="1" w:styleId="OpmaakprofielVoetnootmarkeringVet">
    <w:name w:val="Opmaakprofiel Voetnootmarkering + Vet"/>
    <w:rsid w:val="008848DF"/>
    <w:rPr>
      <w:rFonts w:ascii="Verdana" w:hAnsi="Verdana"/>
      <w:bCs/>
      <w:sz w:val="16"/>
      <w:vertAlign w:val="superscript"/>
    </w:rPr>
  </w:style>
  <w:style w:type="paragraph" w:styleId="Onderwerpvanopmerking">
    <w:name w:val="annotation subject"/>
    <w:basedOn w:val="Tekstopmerking"/>
    <w:next w:val="Tekstopmerking"/>
    <w:semiHidden/>
    <w:rsid w:val="00BE24D2"/>
    <w:rPr>
      <w:b/>
      <w:bCs/>
    </w:rPr>
  </w:style>
  <w:style w:type="paragraph" w:customStyle="1" w:styleId="Eis1">
    <w:name w:val="Eis 1"/>
    <w:basedOn w:val="Standaard"/>
    <w:next w:val="Eis11"/>
    <w:autoRedefine/>
    <w:rsid w:val="00442230"/>
    <w:pPr>
      <w:numPr>
        <w:numId w:val="10"/>
      </w:numPr>
      <w:spacing w:before="240" w:after="120"/>
    </w:pPr>
    <w:rPr>
      <w:b/>
    </w:rPr>
  </w:style>
  <w:style w:type="paragraph" w:customStyle="1" w:styleId="Bullet02Alf">
    <w:name w:val="Bullet02 Alf"/>
    <w:basedOn w:val="Standaard"/>
    <w:autoRedefine/>
    <w:rsid w:val="00B22EC5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BE24D2"/>
    <w:pPr>
      <w:numPr>
        <w:ilvl w:val="2"/>
        <w:numId w:val="3"/>
      </w:numPr>
    </w:pPr>
  </w:style>
  <w:style w:type="paragraph" w:customStyle="1" w:styleId="Bullet01Num">
    <w:name w:val="Bullet01 Num"/>
    <w:basedOn w:val="Standaard"/>
    <w:link w:val="Bullet01NumChar"/>
    <w:autoRedefine/>
    <w:rsid w:val="00B22EC5"/>
    <w:pPr>
      <w:widowControl w:val="0"/>
      <w:numPr>
        <w:numId w:val="3"/>
      </w:numPr>
      <w:spacing w:line="260" w:lineRule="atLeast"/>
    </w:pPr>
    <w:rPr>
      <w:szCs w:val="20"/>
      <w:lang w:val="nl"/>
    </w:rPr>
  </w:style>
  <w:style w:type="paragraph" w:customStyle="1" w:styleId="Bullet">
    <w:name w:val="Bullet"/>
    <w:basedOn w:val="Standaard"/>
    <w:autoRedefine/>
    <w:rsid w:val="00702CE0"/>
    <w:pPr>
      <w:widowControl w:val="0"/>
      <w:numPr>
        <w:numId w:val="4"/>
      </w:numPr>
      <w:spacing w:line="260" w:lineRule="atLeast"/>
    </w:pPr>
    <w:rPr>
      <w:szCs w:val="20"/>
      <w:lang w:val="nl"/>
    </w:rPr>
  </w:style>
  <w:style w:type="paragraph" w:customStyle="1" w:styleId="TOCPG9">
    <w:name w:val="TOCPG9"/>
    <w:basedOn w:val="Standaard"/>
    <w:rsid w:val="00BE24D2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BE24D2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">
    <w:name w:val="TOC4"/>
    <w:basedOn w:val="Standaard"/>
    <w:rsid w:val="00BE24D2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45324C"/>
    <w:pPr>
      <w:numPr>
        <w:numId w:val="0"/>
      </w:numPr>
    </w:pPr>
    <w:rPr>
      <w:rFonts w:cs="Times New Roman"/>
      <w:b w:val="0"/>
      <w:sz w:val="18"/>
      <w:szCs w:val="18"/>
    </w:rPr>
  </w:style>
  <w:style w:type="paragraph" w:customStyle="1" w:styleId="Eis11">
    <w:name w:val="Eis 1.1"/>
    <w:basedOn w:val="Standaard"/>
    <w:autoRedefine/>
    <w:rsid w:val="00A843D1"/>
    <w:pPr>
      <w:numPr>
        <w:ilvl w:val="1"/>
        <w:numId w:val="10"/>
      </w:numPr>
      <w:spacing w:after="120"/>
    </w:pPr>
  </w:style>
  <w:style w:type="paragraph" w:customStyle="1" w:styleId="Eis111">
    <w:name w:val="Eis 1.1.1"/>
    <w:basedOn w:val="Eis11"/>
    <w:autoRedefine/>
    <w:rsid w:val="00F82FDE"/>
    <w:pPr>
      <w:numPr>
        <w:ilvl w:val="2"/>
      </w:numPr>
    </w:pPr>
  </w:style>
  <w:style w:type="character" w:customStyle="1" w:styleId="Kop1Char">
    <w:name w:val="Kop 1 Char"/>
    <w:link w:val="Kop1"/>
    <w:rsid w:val="001B7DD5"/>
    <w:rPr>
      <w:rFonts w:ascii="Verdana" w:hAnsi="Verdana" w:cs="Arial"/>
      <w:b/>
      <w:bCs/>
      <w:kern w:val="32"/>
      <w:sz w:val="24"/>
      <w:szCs w:val="24"/>
    </w:rPr>
  </w:style>
  <w:style w:type="character" w:customStyle="1" w:styleId="BijlageChar">
    <w:name w:val="Bijlage Char"/>
    <w:aliases w:val="Formulier Char"/>
    <w:basedOn w:val="Kop1Char"/>
    <w:link w:val="Bijlage"/>
    <w:rsid w:val="0045324C"/>
    <w:rPr>
      <w:rFonts w:ascii="Verdana" w:hAnsi="Verdana" w:cs="Arial"/>
      <w:b w:val="0"/>
      <w:bCs/>
      <w:kern w:val="32"/>
      <w:sz w:val="18"/>
      <w:szCs w:val="18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E93DB6"/>
    <w:pPr>
      <w:numPr>
        <w:numId w:val="8"/>
      </w:numPr>
      <w:spacing w:line="233" w:lineRule="auto"/>
    </w:pPr>
    <w:rPr>
      <w:rFonts w:ascii="Verdana" w:hAnsi="Verdana"/>
      <w:sz w:val="18"/>
    </w:rPr>
  </w:style>
  <w:style w:type="paragraph" w:customStyle="1" w:styleId="EisBullet">
    <w:name w:val="Eis Bullet"/>
    <w:basedOn w:val="Eis111"/>
    <w:rsid w:val="00F82FDE"/>
    <w:pPr>
      <w:numPr>
        <w:ilvl w:val="3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316B0D"/>
    <w:pPr>
      <w:spacing w:line="233" w:lineRule="auto"/>
    </w:pPr>
    <w:rPr>
      <w:b/>
      <w:bCs/>
      <w:kern w:val="24"/>
      <w:szCs w:val="20"/>
    </w:rPr>
  </w:style>
  <w:style w:type="paragraph" w:customStyle="1" w:styleId="Datumstatusvoorblad">
    <w:name w:val="Datum/status voorblad"/>
    <w:basedOn w:val="Standaard"/>
    <w:rsid w:val="006C1510"/>
    <w:pPr>
      <w:ind w:left="3232"/>
    </w:pPr>
  </w:style>
  <w:style w:type="paragraph" w:customStyle="1" w:styleId="Titel12pt">
    <w:name w:val="Titel + 12 pt"/>
    <w:basedOn w:val="Standaard"/>
    <w:rsid w:val="006C1510"/>
    <w:pPr>
      <w:ind w:left="3232"/>
    </w:pPr>
    <w:rPr>
      <w:b/>
      <w:bCs/>
      <w:sz w:val="24"/>
    </w:rPr>
  </w:style>
  <w:style w:type="paragraph" w:customStyle="1" w:styleId="Standaardinspringing1">
    <w:name w:val="Standaardinspringing1"/>
    <w:basedOn w:val="Standaard"/>
    <w:rsid w:val="008D5E5C"/>
    <w:pPr>
      <w:suppressAutoHyphens/>
      <w:spacing w:line="260" w:lineRule="atLeast"/>
      <w:ind w:left="708"/>
    </w:pPr>
    <w:rPr>
      <w:rFonts w:ascii="Agrofont" w:hAnsi="Agrofont"/>
      <w:kern w:val="1"/>
      <w:sz w:val="20"/>
      <w:szCs w:val="20"/>
      <w:lang w:eastAsia="ar-SA"/>
    </w:rPr>
  </w:style>
  <w:style w:type="paragraph" w:customStyle="1" w:styleId="1">
    <w:name w:val="1"/>
    <w:basedOn w:val="Standaard"/>
    <w:autoRedefine/>
    <w:rsid w:val="00F77DEA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">
    <w:name w:val="CM1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CM3">
    <w:name w:val="CM3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Default">
    <w:name w:val="Default"/>
    <w:rsid w:val="00D073F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137727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A0F00"/>
    <w:rPr>
      <w:color w:val="605E5C"/>
      <w:shd w:val="clear" w:color="auto" w:fill="E1DFDD"/>
    </w:rPr>
  </w:style>
  <w:style w:type="character" w:customStyle="1" w:styleId="Kop2Char">
    <w:name w:val="Kop 2 Char"/>
    <w:aliases w:val="2scr Char"/>
    <w:basedOn w:val="Standaardalinea-lettertype"/>
    <w:link w:val="Kop2"/>
    <w:rsid w:val="00C27EA4"/>
    <w:rPr>
      <w:rFonts w:ascii="Verdana" w:hAnsi="Verdana" w:cs="Arial"/>
      <w:b/>
      <w:bCs/>
      <w:iCs/>
      <w:sz w:val="18"/>
      <w:szCs w:val="2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33085"/>
    <w:pPr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styleId="Zwaar">
    <w:name w:val="Strong"/>
    <w:basedOn w:val="Standaardalinea-lettertype"/>
    <w:uiPriority w:val="22"/>
    <w:qFormat/>
    <w:rsid w:val="00FD3FD2"/>
    <w:rPr>
      <w:b/>
      <w:bCs/>
    </w:rPr>
  </w:style>
  <w:style w:type="paragraph" w:customStyle="1" w:styleId="Kop1zondernummering">
    <w:name w:val="Kop 1 zonder nummering"/>
    <w:basedOn w:val="Standaard"/>
    <w:next w:val="Standaard"/>
    <w:rsid w:val="008731A2"/>
    <w:pPr>
      <w:spacing w:line="240" w:lineRule="auto"/>
    </w:pPr>
    <w:rPr>
      <w:b/>
      <w:snapToGrid w:val="0"/>
      <w:sz w:val="28"/>
      <w:szCs w:val="18"/>
    </w:rPr>
  </w:style>
  <w:style w:type="paragraph" w:styleId="Bijschrift">
    <w:name w:val="caption"/>
    <w:basedOn w:val="Standaard"/>
    <w:next w:val="Standaard"/>
    <w:uiPriority w:val="35"/>
    <w:unhideWhenUsed/>
    <w:qFormat/>
    <w:rsid w:val="008731A2"/>
    <w:pPr>
      <w:spacing w:after="200" w:line="240" w:lineRule="auto"/>
    </w:pPr>
    <w:rPr>
      <w:b/>
      <w:bCs/>
      <w:snapToGrid w:val="0"/>
      <w:szCs w:val="18"/>
    </w:rPr>
  </w:style>
  <w:style w:type="character" w:customStyle="1" w:styleId="VoettekstChar">
    <w:name w:val="Voettekst Char"/>
    <w:basedOn w:val="Standaardalinea-lettertype"/>
    <w:link w:val="Voettekst"/>
    <w:rsid w:val="001B7DD5"/>
    <w:rPr>
      <w:rFonts w:ascii="Verdana" w:hAnsi="Verdana"/>
      <w:sz w:val="18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1B7DD5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9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275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</vt:lpstr>
    </vt:vector>
  </TitlesOfParts>
  <Company>Ministerie van Economische Zaken</Company>
  <LinksUpToDate>false</LinksUpToDate>
  <CharactersWithSpaces>2674</CharactersWithSpaces>
  <SharedDoc>false</SharedDoc>
  <HLinks>
    <vt:vector size="18" baseType="variant">
      <vt:variant>
        <vt:i4>7798823</vt:i4>
      </vt:variant>
      <vt:variant>
        <vt:i4>84</vt:i4>
      </vt:variant>
      <vt:variant>
        <vt:i4>0</vt:i4>
      </vt:variant>
      <vt:variant>
        <vt:i4>5</vt:i4>
      </vt:variant>
      <vt:variant>
        <vt:lpwstr>https://docs.google.com/spreadsheet/viewform?formkey=dHdlVzRMOURfZEhMdHllUm52aWV4ekE6MQ</vt:lpwstr>
      </vt:variant>
      <vt:variant>
        <vt:lpwstr/>
      </vt:variant>
      <vt:variant>
        <vt:i4>2031620</vt:i4>
      </vt:variant>
      <vt:variant>
        <vt:i4>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marcel.vanderbeek@rvo.nl</dc:creator>
  <cp:lastModifiedBy>Muusse, K.F. (Karl)</cp:lastModifiedBy>
  <cp:revision>2</cp:revision>
  <cp:lastPrinted>2020-12-24T20:28:00Z</cp:lastPrinted>
  <dcterms:created xsi:type="dcterms:W3CDTF">2024-08-30T08:36:00Z</dcterms:created>
  <dcterms:modified xsi:type="dcterms:W3CDTF">2024-08-30T08:36:00Z</dcterms:modified>
</cp:coreProperties>
</file>