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CB30D5">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98" w:right="2818" w:bottom="1077" w:left="1559" w:header="2398" w:footer="2552" w:gutter="0"/>
          <w:cols w:space="720"/>
          <w:titlePg/>
          <w:docGrid w:linePitch="360"/>
        </w:sectPr>
      </w:pPr>
    </w:p>
    <w:p w14:paraId="24ED0181" w14:textId="77777777" w:rsidR="00EF38F4" w:rsidRDefault="00EF38F4" w:rsidP="00EF38F4">
      <w:r>
        <w:br/>
      </w:r>
    </w:p>
    <w:p w14:paraId="335F80B0" w14:textId="77777777" w:rsidR="00EF38F4" w:rsidRDefault="00EF38F4" w:rsidP="00EF38F4"/>
    <w:p w14:paraId="71D8BD12" w14:textId="77777777" w:rsidR="00EF38F4" w:rsidRDefault="00EF38F4" w:rsidP="00EF38F4"/>
    <w:p w14:paraId="22DA5347" w14:textId="77777777" w:rsidR="00EF38F4" w:rsidRPr="00B14C5A" w:rsidRDefault="00EF38F4" w:rsidP="00EF38F4"/>
    <w:p w14:paraId="2CB98876" w14:textId="77777777" w:rsidR="00EF38F4" w:rsidRPr="00B14C5A" w:rsidRDefault="00EF38F4" w:rsidP="00EF38F4"/>
    <w:p w14:paraId="64B4DD26" w14:textId="77777777" w:rsidR="00EF38F4" w:rsidRPr="00B14C5A" w:rsidRDefault="00EF38F4" w:rsidP="00EF38F4"/>
    <w:p w14:paraId="0994E32F" w14:textId="77777777" w:rsidR="00EF38F4" w:rsidRPr="00B14C5A" w:rsidRDefault="00EF38F4" w:rsidP="00EF38F4"/>
    <w:p w14:paraId="2FDC3686" w14:textId="77777777" w:rsidR="00EF38F4" w:rsidRPr="00B14C5A" w:rsidRDefault="00EF38F4" w:rsidP="00EF38F4"/>
    <w:p w14:paraId="2E249237" w14:textId="77777777" w:rsidR="00EF38F4" w:rsidRPr="00B14C5A" w:rsidRDefault="00EF38F4" w:rsidP="00EF38F4"/>
    <w:p w14:paraId="22C39081" w14:textId="775B610C" w:rsidR="002D12C3" w:rsidRPr="0074580B" w:rsidRDefault="002D12C3" w:rsidP="001A632A">
      <w:pPr>
        <w:pStyle w:val="Titel12pt"/>
        <w:ind w:left="3178"/>
        <w:rPr>
          <w:sz w:val="28"/>
          <w:szCs w:val="28"/>
        </w:rPr>
      </w:pPr>
      <w:r w:rsidRPr="0074580B">
        <w:rPr>
          <w:sz w:val="28"/>
          <w:szCs w:val="28"/>
        </w:rPr>
        <w:t xml:space="preserve">Bijlage </w:t>
      </w:r>
      <w:r w:rsidR="00277680">
        <w:rPr>
          <w:sz w:val="28"/>
          <w:szCs w:val="28"/>
        </w:rPr>
        <w:t>IX</w:t>
      </w:r>
    </w:p>
    <w:p w14:paraId="63B060BE" w14:textId="162B470E" w:rsidR="009D68AE" w:rsidRPr="0074580B" w:rsidRDefault="00277680" w:rsidP="001A632A">
      <w:pPr>
        <w:pStyle w:val="Titel12pt"/>
        <w:ind w:left="3178"/>
        <w:rPr>
          <w:sz w:val="28"/>
          <w:szCs w:val="28"/>
        </w:rPr>
      </w:pPr>
      <w:r>
        <w:rPr>
          <w:sz w:val="28"/>
          <w:szCs w:val="28"/>
        </w:rPr>
        <w:t>Verklaring sancties Rusland</w:t>
      </w:r>
    </w:p>
    <w:p w14:paraId="66D4FE64" w14:textId="77777777" w:rsidR="00957C22" w:rsidRDefault="00957C22" w:rsidP="0049352C">
      <w:pPr>
        <w:pStyle w:val="Titel12pt"/>
        <w:ind w:left="0"/>
      </w:pPr>
    </w:p>
    <w:p w14:paraId="257014CA" w14:textId="77777777" w:rsidR="001A632A" w:rsidRPr="006B0FE2" w:rsidRDefault="001A632A" w:rsidP="001A632A">
      <w:pPr>
        <w:ind w:left="3171" w:firstLine="7"/>
        <w:rPr>
          <w:b/>
          <w:bCs/>
          <w:sz w:val="28"/>
          <w:szCs w:val="28"/>
        </w:rPr>
      </w:pPr>
      <w:r w:rsidRPr="36AE564B">
        <w:rPr>
          <w:b/>
          <w:bCs/>
          <w:sz w:val="28"/>
          <w:szCs w:val="28"/>
        </w:rPr>
        <w:t>IWR2024|PSM</w:t>
      </w:r>
    </w:p>
    <w:p w14:paraId="57DA46F9" w14:textId="77777777" w:rsidR="001A632A" w:rsidRPr="006B0FE2" w:rsidRDefault="001A632A" w:rsidP="001A632A"/>
    <w:p w14:paraId="6BE1A422" w14:textId="77777777" w:rsidR="001A632A" w:rsidRDefault="001A632A" w:rsidP="001A632A">
      <w:pPr>
        <w:ind w:left="2944" w:firstLine="227"/>
        <w:rPr>
          <w:b/>
          <w:bCs/>
          <w:sz w:val="28"/>
          <w:szCs w:val="28"/>
        </w:rPr>
      </w:pPr>
      <w:r w:rsidRPr="36AE564B">
        <w:rPr>
          <w:b/>
          <w:bCs/>
          <w:sz w:val="28"/>
          <w:szCs w:val="28"/>
        </w:rPr>
        <w:t>ICT Werkomgeving Rijk</w:t>
      </w:r>
    </w:p>
    <w:p w14:paraId="033B742A" w14:textId="1AE425F5" w:rsidR="0035309E" w:rsidRPr="00484037" w:rsidRDefault="0035309E" w:rsidP="00957C22">
      <w:pPr>
        <w:pStyle w:val="Titel12pt"/>
      </w:pPr>
    </w:p>
    <w:p w14:paraId="16C097C2" w14:textId="77777777" w:rsidR="00957C22" w:rsidRDefault="00957C22" w:rsidP="00957C22">
      <w:pPr>
        <w:rPr>
          <w:b/>
          <w:sz w:val="28"/>
          <w:szCs w:val="28"/>
        </w:rPr>
      </w:pPr>
    </w:p>
    <w:p w14:paraId="64D16557" w14:textId="38C5DA3E" w:rsidR="00957C22" w:rsidRPr="004E2C78" w:rsidRDefault="00171C23" w:rsidP="00171C23">
      <w:pPr>
        <w:tabs>
          <w:tab w:val="left" w:pos="2617"/>
        </w:tabs>
        <w:rPr>
          <w:b/>
          <w:sz w:val="28"/>
          <w:szCs w:val="28"/>
        </w:rPr>
      </w:pPr>
      <w:r>
        <w:rPr>
          <w:b/>
          <w:sz w:val="28"/>
          <w:szCs w:val="28"/>
        </w:rPr>
        <w:tab/>
      </w:r>
    </w:p>
    <w:p w14:paraId="5029B81C" w14:textId="77777777" w:rsidR="00957C22" w:rsidRPr="005916B8" w:rsidRDefault="00957C22" w:rsidP="00957C22">
      <w:pPr>
        <w:rPr>
          <w:sz w:val="28"/>
          <w:szCs w:val="28"/>
        </w:rPr>
      </w:pPr>
      <w:r>
        <w:tab/>
      </w:r>
      <w:r>
        <w:tab/>
      </w:r>
      <w:r>
        <w:tab/>
      </w:r>
      <w:r>
        <w:tab/>
      </w:r>
      <w:r>
        <w:tab/>
      </w:r>
      <w:r>
        <w:tab/>
      </w:r>
      <w:r>
        <w:tab/>
      </w:r>
      <w:r>
        <w:tab/>
      </w:r>
      <w:r>
        <w:tab/>
      </w:r>
      <w:r>
        <w:tab/>
      </w:r>
      <w:r>
        <w:tab/>
      </w:r>
      <w:r>
        <w:tab/>
      </w:r>
      <w:r>
        <w:tab/>
      </w:r>
      <w:r>
        <w:tab/>
      </w:r>
    </w:p>
    <w:p w14:paraId="6B88ED86" w14:textId="77777777" w:rsidR="00957C22" w:rsidRPr="005916B8" w:rsidRDefault="00957C22" w:rsidP="00957C22"/>
    <w:p w14:paraId="7F0D2855" w14:textId="77777777" w:rsidR="00957C22" w:rsidRPr="005916B8" w:rsidRDefault="00957C22" w:rsidP="00957C22">
      <w:r w:rsidRPr="005916B8">
        <w:tab/>
      </w:r>
    </w:p>
    <w:p w14:paraId="36D1526B" w14:textId="77777777" w:rsidR="00957C22" w:rsidRPr="005916B8" w:rsidRDefault="00957C22" w:rsidP="00957C22">
      <w:pPr>
        <w:pStyle w:val="Titel12pt"/>
        <w:rPr>
          <w:highlight w:val="yellow"/>
        </w:rPr>
      </w:pPr>
    </w:p>
    <w:p w14:paraId="1753B15C" w14:textId="77777777" w:rsidR="00957C22" w:rsidRPr="005916B8" w:rsidRDefault="00957C22" w:rsidP="00957C22">
      <w:pPr>
        <w:pStyle w:val="Titel12pt"/>
        <w:ind w:left="0"/>
      </w:pPr>
    </w:p>
    <w:p w14:paraId="00C7CBC6" w14:textId="77777777" w:rsidR="00957C22" w:rsidRPr="005916B8" w:rsidRDefault="00957C22" w:rsidP="00957C22">
      <w:pPr>
        <w:pStyle w:val="Datumstatusvoorblad"/>
      </w:pPr>
    </w:p>
    <w:p w14:paraId="0BE12AFF" w14:textId="3419949A" w:rsidR="00957C22" w:rsidRPr="005916B8" w:rsidRDefault="00957C22" w:rsidP="00957C22">
      <w:pPr>
        <w:pStyle w:val="Datumstatusvoorblad"/>
      </w:pPr>
      <w:r w:rsidRPr="005916B8">
        <w:t>Status:</w:t>
      </w:r>
      <w:r w:rsidRPr="005916B8">
        <w:tab/>
      </w:r>
      <w:r w:rsidRPr="005916B8">
        <w:tab/>
      </w:r>
      <w:r w:rsidRPr="005916B8">
        <w:tab/>
      </w:r>
      <w:r w:rsidRPr="005916B8">
        <w:tab/>
      </w:r>
      <w:r w:rsidRPr="005916B8">
        <w:tab/>
        <w:t xml:space="preserve">versie </w:t>
      </w:r>
      <w:r w:rsidR="00277680">
        <w:t>1.0</w:t>
      </w:r>
    </w:p>
    <w:p w14:paraId="583B37BA" w14:textId="30F90532" w:rsidR="00957C22" w:rsidRDefault="00957C22" w:rsidP="00957C22">
      <w:pPr>
        <w:pStyle w:val="Datumstatusvoorblad"/>
      </w:pPr>
      <w:r w:rsidRPr="00EC1FE6">
        <w:t xml:space="preserve">Referentie: </w:t>
      </w:r>
      <w:r w:rsidR="0049352C">
        <w:tab/>
      </w:r>
      <w:r w:rsidR="0049352C">
        <w:tab/>
      </w:r>
      <w:r w:rsidR="0049352C">
        <w:tab/>
      </w:r>
      <w:r w:rsidR="0049352C">
        <w:tab/>
      </w:r>
      <w:r w:rsidR="0049352C" w:rsidRPr="0049352C">
        <w:t xml:space="preserve">IUC </w:t>
      </w:r>
      <w:r w:rsidR="004339C9">
        <w:t>202412</w:t>
      </w:r>
      <w:r w:rsidR="00C8668F">
        <w:t>3004</w:t>
      </w:r>
    </w:p>
    <w:p w14:paraId="72D5BDA9" w14:textId="323CB8F4" w:rsidR="00957C22" w:rsidRDefault="00957C22" w:rsidP="00957C22">
      <w:pPr>
        <w:pStyle w:val="Datumstatusvoorblad"/>
      </w:pPr>
      <w:r>
        <w:tab/>
      </w:r>
      <w:r>
        <w:tab/>
      </w:r>
      <w:r>
        <w:tab/>
      </w:r>
      <w:r>
        <w:tab/>
      </w:r>
      <w:r>
        <w:tab/>
      </w:r>
      <w:r>
        <w:tab/>
      </w:r>
      <w:r>
        <w:tab/>
      </w:r>
      <w:r>
        <w:tab/>
      </w:r>
    </w:p>
    <w:p w14:paraId="20213DC0" w14:textId="77777777" w:rsidR="00957C22" w:rsidRPr="00E15CC7" w:rsidRDefault="00957C22" w:rsidP="00957C22">
      <w:pPr>
        <w:pStyle w:val="Datumstatusvoorblad"/>
      </w:pPr>
    </w:p>
    <w:p w14:paraId="364AAFA4" w14:textId="77777777" w:rsidR="00957C22" w:rsidRPr="00E15CC7" w:rsidRDefault="00957C22" w:rsidP="00957C22">
      <w:pPr>
        <w:pStyle w:val="Datumstatusvoorblad"/>
      </w:pPr>
    </w:p>
    <w:p w14:paraId="7089CB07" w14:textId="2EFEC091" w:rsidR="00957C22" w:rsidRDefault="00957C22" w:rsidP="00957C22">
      <w:pPr>
        <w:pStyle w:val="Datumstatusvoorblad"/>
        <w:ind w:left="0"/>
        <w:rPr>
          <w:szCs w:val="18"/>
        </w:rPr>
      </w:pPr>
      <w:r>
        <w:rPr>
          <w:szCs w:val="18"/>
        </w:rPr>
        <w:br w:type="page"/>
      </w:r>
    </w:p>
    <w:p w14:paraId="371BD1FE" w14:textId="77777777" w:rsidR="00277680" w:rsidRPr="00C863C2" w:rsidRDefault="00277680" w:rsidP="00277680">
      <w:pPr>
        <w:spacing w:after="160" w:line="240" w:lineRule="auto"/>
        <w:rPr>
          <w:rFonts w:ascii="RijksoverheidSansHeading" w:eastAsiaTheme="majorEastAsia" w:hAnsi="RijksoverheidSansHeading" w:cstheme="majorBidi"/>
          <w:b/>
          <w:bCs/>
          <w:i/>
          <w:color w:val="01689B"/>
          <w:kern w:val="2"/>
          <w:sz w:val="28"/>
          <w:szCs w:val="28"/>
          <w:highlight w:val="yellow"/>
          <w14:ligatures w14:val="standardContextual"/>
        </w:rPr>
      </w:pPr>
      <w:r w:rsidRPr="00C863C2">
        <w:rPr>
          <w:rFonts w:ascii="RijksoverheidSansHeading" w:hAnsi="RijksoverheidSansHeading" w:cs="Arial"/>
          <w:b/>
          <w:bCs/>
          <w:i/>
          <w:szCs w:val="19"/>
        </w:rPr>
        <w:lastRenderedPageBreak/>
        <w:t>Uitleg</w:t>
      </w:r>
      <w:r w:rsidRPr="00C863C2">
        <w:rPr>
          <w:rFonts w:ascii="RijksoverheidSansHeading" w:hAnsi="RijksoverheidSansHeading" w:cs="Arial"/>
          <w:b/>
          <w:bCs/>
          <w:i/>
          <w:szCs w:val="19"/>
        </w:rPr>
        <w:br/>
      </w:r>
      <w:r w:rsidRPr="00C863C2">
        <w:rPr>
          <w:rFonts w:ascii="RijksoverheidSansHeading" w:hAnsi="RijksoverheidSansHeading" w:cs="Arial"/>
          <w:i/>
          <w:szCs w:val="19"/>
        </w:rPr>
        <w:t xml:space="preserve">Verklaring te ondertekenen door degene(n) die bevoegd zijn de onderneming te vertegenwoordigen in deze aanbesteding. Indien deze bevoegdheid volgens de statuten alleen in gezamenlijkheid kan worden uitgeoefend, moet ieder van de tekenbevoegde bestuurders deze verklaring mede ondertekenen. </w:t>
      </w:r>
    </w:p>
    <w:p w14:paraId="4153C714" w14:textId="77777777" w:rsidR="00277680" w:rsidRPr="00C863C2" w:rsidRDefault="00277680" w:rsidP="00277680">
      <w:pPr>
        <w:pStyle w:val="Geenafstand"/>
        <w:rPr>
          <w:rFonts w:ascii="RijksoverheidSansHeading" w:hAnsi="RijksoverheidSansHeading" w:cs="Arial"/>
          <w:b/>
          <w:bCs/>
          <w:iCs/>
          <w:sz w:val="19"/>
          <w:szCs w:val="19"/>
        </w:rPr>
      </w:pPr>
      <w:r w:rsidRPr="00C863C2">
        <w:rPr>
          <w:rFonts w:ascii="RijksoverheidSansHeading" w:hAnsi="RijksoverheidSansHeading" w:cs="Arial"/>
          <w:b/>
          <w:bCs/>
          <w:iCs/>
          <w:sz w:val="19"/>
          <w:szCs w:val="19"/>
        </w:rPr>
        <w:t>Verklaring</w:t>
      </w:r>
    </w:p>
    <w:p w14:paraId="460920E2" w14:textId="77777777" w:rsidR="00277680" w:rsidRPr="00C863C2" w:rsidRDefault="00277680" w:rsidP="00277680">
      <w:pPr>
        <w:pStyle w:val="Normaalweb"/>
        <w:spacing w:before="0" w:beforeAutospacing="0" w:after="0" w:afterAutospacing="0"/>
        <w:rPr>
          <w:rFonts w:ascii="RijksoverheidSansHeading" w:hAnsi="RijksoverheidSansHeading" w:cs="Arial"/>
          <w:sz w:val="19"/>
          <w:szCs w:val="19"/>
        </w:rPr>
      </w:pPr>
      <w:r w:rsidRPr="00C863C2">
        <w:rPr>
          <w:rFonts w:ascii="RijksoverheidSansHeading" w:hAnsi="RijksoverheidSansHeading" w:cs="Arial"/>
          <w:sz w:val="19"/>
          <w:szCs w:val="19"/>
        </w:rPr>
        <w:t>Hierbij verkla(a)ren ik/wij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673F570A" w14:textId="77777777" w:rsidR="00277680" w:rsidRPr="00C863C2" w:rsidRDefault="00277680" w:rsidP="00277680">
      <w:pPr>
        <w:pStyle w:val="Normaalweb"/>
        <w:spacing w:before="0" w:beforeAutospacing="0" w:after="0" w:afterAutospacing="0"/>
        <w:rPr>
          <w:rFonts w:ascii="RijksoverheidSansHeading" w:hAnsi="RijksoverheidSansHeading" w:cs="Arial"/>
          <w:sz w:val="19"/>
          <w:szCs w:val="19"/>
        </w:rPr>
      </w:pPr>
    </w:p>
    <w:p w14:paraId="03FB0BC7" w14:textId="77777777" w:rsidR="00277680" w:rsidRPr="00C863C2" w:rsidRDefault="00277680" w:rsidP="00277680">
      <w:pPr>
        <w:pStyle w:val="Normaalweb"/>
        <w:spacing w:before="0" w:beforeAutospacing="0" w:after="0" w:afterAutospacing="0"/>
        <w:rPr>
          <w:rFonts w:ascii="RijksoverheidSansHeading" w:hAnsi="RijksoverheidSansHeading" w:cs="Arial"/>
          <w:sz w:val="19"/>
          <w:szCs w:val="19"/>
        </w:rPr>
      </w:pPr>
      <w:r w:rsidRPr="00C863C2">
        <w:rPr>
          <w:rFonts w:ascii="RijksoverheidSansHeading" w:hAnsi="RijksoverheidSansHeading" w:cs="Arial"/>
          <w:sz w:val="19"/>
          <w:szCs w:val="19"/>
        </w:rPr>
        <w:t>Ik (wij) verkla(a)ren in het bijzonder dat:</w:t>
      </w:r>
    </w:p>
    <w:p w14:paraId="50FF8F68" w14:textId="77777777" w:rsidR="00277680" w:rsidRPr="00C863C2" w:rsidRDefault="00277680" w:rsidP="00277680">
      <w:pPr>
        <w:pStyle w:val="Normaalweb"/>
        <w:spacing w:before="0" w:beforeAutospacing="0" w:after="0" w:afterAutospacing="0"/>
        <w:rPr>
          <w:rFonts w:ascii="RijksoverheidSansHeading" w:hAnsi="RijksoverheidSansHeading" w:cs="Arial"/>
          <w:sz w:val="19"/>
          <w:szCs w:val="19"/>
        </w:rPr>
      </w:pPr>
    </w:p>
    <w:p w14:paraId="772D78DF" w14:textId="77777777" w:rsidR="00277680" w:rsidRPr="00C863C2" w:rsidRDefault="00277680" w:rsidP="00277680">
      <w:pPr>
        <w:pStyle w:val="Normaalweb"/>
        <w:numPr>
          <w:ilvl w:val="0"/>
          <w:numId w:val="43"/>
        </w:numPr>
        <w:spacing w:before="0" w:beforeAutospacing="0" w:after="0" w:afterAutospacing="0"/>
        <w:ind w:left="0"/>
        <w:rPr>
          <w:rFonts w:ascii="RijksoverheidSansHeading" w:hAnsi="RijksoverheidSansHeading" w:cs="Arial"/>
          <w:sz w:val="19"/>
          <w:szCs w:val="19"/>
        </w:rPr>
      </w:pPr>
      <w:r w:rsidRPr="00C863C2">
        <w:rPr>
          <w:rFonts w:ascii="RijksoverheidSansHeading" w:hAnsi="RijksoverheidSansHeading" w:cs="Arial"/>
          <w:sz w:val="19"/>
          <w:szCs w:val="19"/>
        </w:rPr>
        <w:t>de opdrachtnemer die ik/wij vertegenwoordig(en) (en de bedrijven die een onderdeel zijn van ons consortium) geen (rechts)personen zijn met een Russische nationaliteit en deze (rechts) personen  (natuurlijke personen, bedrijven, entiteiten of organen) niet gevestigd zijn in Rusland;</w:t>
      </w:r>
    </w:p>
    <w:p w14:paraId="2682F907" w14:textId="77777777" w:rsidR="00277680" w:rsidRPr="00C863C2" w:rsidRDefault="00277680" w:rsidP="00277680">
      <w:pPr>
        <w:pStyle w:val="Normaalweb"/>
        <w:numPr>
          <w:ilvl w:val="0"/>
          <w:numId w:val="43"/>
        </w:numPr>
        <w:spacing w:before="0" w:beforeAutospacing="0" w:after="0" w:afterAutospacing="0"/>
        <w:ind w:left="0"/>
        <w:rPr>
          <w:rFonts w:ascii="RijksoverheidSansHeading" w:hAnsi="RijksoverheidSansHeading" w:cs="Arial"/>
          <w:sz w:val="19"/>
          <w:szCs w:val="19"/>
        </w:rPr>
      </w:pPr>
      <w:r w:rsidRPr="00C863C2">
        <w:rPr>
          <w:rFonts w:ascii="RijksoverheidSansHeading" w:hAnsi="RijksoverheidSansHeading" w:cs="Arial"/>
          <w:sz w:val="19"/>
          <w:szCs w:val="19"/>
        </w:rPr>
        <w:t>de opdrachtnemer die ik/wij vertegenwoordig(en) (en de bedrijven die een onderdeel zijn van ons consortium) geen rechtspersonen zijn (gevestigd in Rusland of een ander land) die voor meer dan 50% eigendom zijn van een Russische partij zoals hierboven onder a) genoemd; </w:t>
      </w:r>
    </w:p>
    <w:p w14:paraId="09983852" w14:textId="77777777" w:rsidR="00277680" w:rsidRPr="00C863C2" w:rsidRDefault="00277680" w:rsidP="00277680">
      <w:pPr>
        <w:pStyle w:val="Normaalweb"/>
        <w:numPr>
          <w:ilvl w:val="0"/>
          <w:numId w:val="43"/>
        </w:numPr>
        <w:spacing w:before="0" w:beforeAutospacing="0" w:after="0" w:afterAutospacing="0"/>
        <w:ind w:left="0"/>
        <w:rPr>
          <w:rFonts w:ascii="RijksoverheidSansHeading" w:hAnsi="RijksoverheidSansHeading" w:cs="Arial"/>
          <w:sz w:val="19"/>
          <w:szCs w:val="19"/>
        </w:rPr>
      </w:pPr>
      <w:r w:rsidRPr="00C863C2">
        <w:rPr>
          <w:rFonts w:ascii="RijksoverheidSansHeading" w:hAnsi="RijksoverheidSansHeading" w:cs="Arial"/>
          <w:sz w:val="19"/>
          <w:szCs w:val="19"/>
        </w:rPr>
        <w:t>noch ik/wij, noch de onderneming die ik/wij vertegenwoordig(en) een (rechts)persoon (gevestigd in Rusland of een ander land) is, die handelt in belang van of op aanwijzing van een Russische partij, zoals bedoeld onder a) en b);</w:t>
      </w:r>
    </w:p>
    <w:p w14:paraId="2FB54CCD" w14:textId="77777777" w:rsidR="00277680" w:rsidRPr="00C863C2" w:rsidRDefault="00277680" w:rsidP="00277680">
      <w:pPr>
        <w:pStyle w:val="Normaalweb"/>
        <w:numPr>
          <w:ilvl w:val="0"/>
          <w:numId w:val="43"/>
        </w:numPr>
        <w:spacing w:before="0" w:beforeAutospacing="0" w:after="0" w:afterAutospacing="0"/>
        <w:ind w:left="0"/>
        <w:rPr>
          <w:rFonts w:ascii="RijksoverheidSansHeading" w:hAnsi="RijksoverheidSansHeading" w:cs="Arial"/>
          <w:sz w:val="19"/>
          <w:szCs w:val="19"/>
        </w:rPr>
      </w:pPr>
      <w:r w:rsidRPr="00C863C2">
        <w:rPr>
          <w:rFonts w:ascii="RijksoverheidSansHeading" w:hAnsi="RijksoverheidSansHeading" w:cs="Arial"/>
          <w:sz w:val="19"/>
          <w:szCs w:val="19"/>
        </w:rPr>
        <w:t>er geen onderaannemers, leveranciers of ondernemingen deelnemen wier capaciteit wordt ingeroepen door de opdrachtnemer die ik/wij vertegenwoordig(en) én die een aandeel hebben van meer dan 10% van de contractwaarde waarbij een situatie als onder a) t/m c) zich voordoet.</w:t>
      </w:r>
    </w:p>
    <w:p w14:paraId="595011FD" w14:textId="77777777" w:rsidR="00277680" w:rsidRPr="00C863C2" w:rsidRDefault="00277680" w:rsidP="00277680">
      <w:pPr>
        <w:pStyle w:val="Normaalweb"/>
        <w:spacing w:before="0" w:beforeAutospacing="0" w:after="0" w:afterAutospacing="0"/>
        <w:rPr>
          <w:rFonts w:ascii="RijksoverheidSansHeading" w:hAnsi="RijksoverheidSansHeading" w:cs="Arial"/>
          <w:sz w:val="19"/>
          <w:szCs w:val="19"/>
        </w:rPr>
      </w:pPr>
    </w:p>
    <w:p w14:paraId="6FCEF59E" w14:textId="77777777" w:rsidR="00277680" w:rsidRPr="00C863C2" w:rsidRDefault="00277680" w:rsidP="00277680">
      <w:pPr>
        <w:pStyle w:val="Normaalweb"/>
        <w:spacing w:before="0" w:beforeAutospacing="0" w:after="0" w:afterAutospacing="0"/>
        <w:rPr>
          <w:rFonts w:ascii="RijksoverheidSansHeading" w:hAnsi="RijksoverheidSansHeading" w:cs="Arial"/>
          <w:sz w:val="19"/>
          <w:szCs w:val="19"/>
        </w:rPr>
      </w:pPr>
      <w:r w:rsidRPr="00C863C2">
        <w:rPr>
          <w:rFonts w:ascii="RijksoverheidSansHeading" w:hAnsi="RijksoverheidSansHeading" w:cs="Arial"/>
          <w:sz w:val="19"/>
          <w:szCs w:val="19"/>
        </w:rPr>
        <w:t>Tenslotte verkla(a)r(en) ik/wij formeel dat deze informatie accuraat en naar waarheid is verstrekt en dat ik/wij mij/ons volledig bewust ben/zijn van de gevolgen van het afleggen van een valse verklaring.</w:t>
      </w:r>
    </w:p>
    <w:p w14:paraId="71B19F03" w14:textId="77777777" w:rsidR="00277680" w:rsidRPr="00C863C2" w:rsidRDefault="00277680" w:rsidP="00277680">
      <w:pPr>
        <w:spacing w:line="240" w:lineRule="auto"/>
        <w:rPr>
          <w:rFonts w:ascii="RijksoverheidSansHeading" w:hAnsi="RijksoverheidSansHeading" w:cs="Arial"/>
          <w:szCs w:val="19"/>
        </w:rPr>
      </w:pPr>
    </w:p>
    <w:p w14:paraId="462E3698" w14:textId="77777777" w:rsidR="00277680" w:rsidRPr="00C863C2" w:rsidRDefault="00277680" w:rsidP="00277680">
      <w:pPr>
        <w:spacing w:line="240" w:lineRule="auto"/>
        <w:rPr>
          <w:rFonts w:ascii="RijksoverheidSansHeading" w:hAnsi="RijksoverheidSansHeading" w:cs="Arial"/>
          <w:szCs w:val="19"/>
        </w:rPr>
      </w:pPr>
      <w:r w:rsidRPr="00C863C2">
        <w:rPr>
          <w:rFonts w:ascii="RijksoverheidSansHeading" w:hAnsi="RijksoverheidSansHeading" w:cs="Arial"/>
          <w:szCs w:val="19"/>
        </w:rPr>
        <w:t>Tevens verklaar ik/wij hierbij desgevraagd en onverwijld alle benodigde bewijsstukken te kunnen overleggen.</w:t>
      </w:r>
    </w:p>
    <w:p w14:paraId="75F12C79" w14:textId="77777777" w:rsidR="00277680" w:rsidRPr="00C863C2" w:rsidRDefault="00277680" w:rsidP="00277680">
      <w:pPr>
        <w:pStyle w:val="Geenafstand"/>
        <w:ind w:left="-1134"/>
        <w:rPr>
          <w:rFonts w:ascii="RijksoverheidSansHeading" w:hAnsi="RijksoverheidSansHeading" w:cs="Arial"/>
          <w:sz w:val="19"/>
          <w:szCs w:val="19"/>
        </w:rPr>
      </w:pPr>
    </w:p>
    <w:p w14:paraId="40441432" w14:textId="77777777" w:rsidR="00277680" w:rsidRPr="00C863C2" w:rsidRDefault="00277680" w:rsidP="00277680">
      <w:pPr>
        <w:pStyle w:val="Geenafstand"/>
        <w:ind w:left="-1134"/>
        <w:rPr>
          <w:rFonts w:ascii="RijksoverheidSansHeading" w:hAnsi="RijksoverheidSansHeading" w:cs="Arial"/>
          <w:sz w:val="19"/>
          <w:szCs w:val="19"/>
        </w:rPr>
      </w:pPr>
    </w:p>
    <w:p w14:paraId="0EC78DEB" w14:textId="77777777" w:rsidR="00277680" w:rsidRPr="00C863C2" w:rsidRDefault="00277680" w:rsidP="00277680">
      <w:pPr>
        <w:pStyle w:val="Geenafstand"/>
        <w:ind w:left="-1134"/>
        <w:rPr>
          <w:rFonts w:ascii="RijksoverheidSansHeading" w:hAnsi="RijksoverheidSansHeading" w:cs="Arial"/>
          <w:sz w:val="19"/>
          <w:szCs w:val="19"/>
        </w:rPr>
      </w:pPr>
    </w:p>
    <w:p w14:paraId="189C3C5A" w14:textId="77777777" w:rsidR="00277680" w:rsidRPr="00C863C2" w:rsidRDefault="00277680" w:rsidP="00277680">
      <w:pPr>
        <w:pStyle w:val="Geenafstand"/>
        <w:rPr>
          <w:rFonts w:ascii="RijksoverheidSansHeading" w:hAnsi="RijksoverheidSansHeading" w:cs="Arial"/>
          <w:sz w:val="19"/>
          <w:szCs w:val="19"/>
        </w:rPr>
      </w:pPr>
      <w:r w:rsidRPr="00C863C2">
        <w:rPr>
          <w:rFonts w:ascii="RijksoverheidSansHeading" w:hAnsi="RijksoverheidSansHeading" w:cs="Arial"/>
          <w:sz w:val="19"/>
          <w:szCs w:val="19"/>
        </w:rPr>
        <w:t xml:space="preserve">Bedrijfsnaam (statutair): </w:t>
      </w:r>
    </w:p>
    <w:p w14:paraId="3CC40337" w14:textId="77777777" w:rsidR="00277680" w:rsidRPr="00C863C2" w:rsidRDefault="00277680" w:rsidP="00277680">
      <w:pPr>
        <w:pStyle w:val="Geenafstand"/>
        <w:rPr>
          <w:rFonts w:ascii="RijksoverheidSansHeading" w:hAnsi="RijksoverheidSansHeading" w:cs="Arial"/>
          <w:sz w:val="19"/>
          <w:szCs w:val="19"/>
        </w:rPr>
      </w:pPr>
    </w:p>
    <w:p w14:paraId="46BC2980" w14:textId="77777777" w:rsidR="00277680" w:rsidRPr="00C863C2" w:rsidRDefault="00277680" w:rsidP="00277680">
      <w:pPr>
        <w:pStyle w:val="Geenafstand"/>
        <w:rPr>
          <w:rFonts w:ascii="RijksoverheidSansHeading" w:hAnsi="RijksoverheidSansHeading" w:cs="Arial"/>
          <w:sz w:val="19"/>
          <w:szCs w:val="19"/>
        </w:rPr>
      </w:pPr>
      <w:r w:rsidRPr="00C863C2">
        <w:rPr>
          <w:rFonts w:ascii="RijksoverheidSansHeading" w:hAnsi="RijksoverheidSansHeading" w:cs="Arial"/>
          <w:sz w:val="19"/>
          <w:szCs w:val="19"/>
        </w:rPr>
        <w:t>Naam functionaris:</w:t>
      </w:r>
    </w:p>
    <w:p w14:paraId="3B90E925" w14:textId="77777777" w:rsidR="00277680" w:rsidRPr="00C863C2" w:rsidRDefault="00277680" w:rsidP="00277680">
      <w:pPr>
        <w:pStyle w:val="Geenafstand"/>
        <w:rPr>
          <w:rFonts w:ascii="RijksoverheidSansHeading" w:hAnsi="RijksoverheidSansHeading" w:cs="Arial"/>
          <w:sz w:val="19"/>
          <w:szCs w:val="19"/>
        </w:rPr>
      </w:pPr>
    </w:p>
    <w:p w14:paraId="414CFB85" w14:textId="77777777" w:rsidR="00277680" w:rsidRPr="00C863C2" w:rsidRDefault="00277680" w:rsidP="00277680">
      <w:pPr>
        <w:pStyle w:val="Geenafstand"/>
        <w:rPr>
          <w:rFonts w:ascii="RijksoverheidSansHeading" w:hAnsi="RijksoverheidSansHeading" w:cs="Arial"/>
          <w:sz w:val="19"/>
          <w:szCs w:val="19"/>
        </w:rPr>
      </w:pPr>
      <w:r w:rsidRPr="00C863C2">
        <w:rPr>
          <w:rFonts w:ascii="RijksoverheidSansHeading" w:hAnsi="RijksoverheidSansHeading" w:cs="Arial"/>
          <w:sz w:val="19"/>
          <w:szCs w:val="19"/>
        </w:rPr>
        <w:t>Functie:</w:t>
      </w:r>
    </w:p>
    <w:p w14:paraId="4159F74E" w14:textId="77777777" w:rsidR="00277680" w:rsidRPr="00C863C2" w:rsidRDefault="00277680" w:rsidP="00277680">
      <w:pPr>
        <w:pStyle w:val="Geenafstand"/>
        <w:rPr>
          <w:rFonts w:ascii="RijksoverheidSansHeading" w:hAnsi="RijksoverheidSansHeading" w:cs="Arial"/>
          <w:sz w:val="19"/>
          <w:szCs w:val="19"/>
        </w:rPr>
      </w:pPr>
    </w:p>
    <w:p w14:paraId="33714AF2" w14:textId="77777777" w:rsidR="00277680" w:rsidRPr="00C863C2" w:rsidRDefault="00277680" w:rsidP="00277680">
      <w:pPr>
        <w:pStyle w:val="Geenafstand"/>
        <w:rPr>
          <w:rFonts w:ascii="RijksoverheidSansHeading" w:hAnsi="RijksoverheidSansHeading" w:cs="Arial"/>
          <w:sz w:val="19"/>
          <w:szCs w:val="19"/>
        </w:rPr>
      </w:pPr>
      <w:r w:rsidRPr="00C863C2">
        <w:rPr>
          <w:rFonts w:ascii="RijksoverheidSansHeading" w:hAnsi="RijksoverheidSansHeading" w:cs="Arial"/>
          <w:sz w:val="19"/>
          <w:szCs w:val="19"/>
        </w:rPr>
        <w:t>Datum:</w:t>
      </w:r>
    </w:p>
    <w:p w14:paraId="1C54F710" w14:textId="77777777" w:rsidR="00277680" w:rsidRPr="00C863C2" w:rsidRDefault="00277680" w:rsidP="00277680">
      <w:pPr>
        <w:pStyle w:val="Geenafstand"/>
        <w:rPr>
          <w:rFonts w:ascii="RijksoverheidSansHeading" w:hAnsi="RijksoverheidSansHeading" w:cs="Arial"/>
          <w:sz w:val="19"/>
          <w:szCs w:val="19"/>
        </w:rPr>
      </w:pPr>
    </w:p>
    <w:p w14:paraId="0296EFCA" w14:textId="77777777" w:rsidR="00277680" w:rsidRPr="00C863C2" w:rsidRDefault="00277680" w:rsidP="00277680">
      <w:pPr>
        <w:pStyle w:val="Geenafstand"/>
        <w:rPr>
          <w:rFonts w:ascii="RijksoverheidSansHeading" w:hAnsi="RijksoverheidSansHeading" w:cs="Arial"/>
          <w:sz w:val="19"/>
          <w:szCs w:val="19"/>
        </w:rPr>
      </w:pPr>
      <w:r w:rsidRPr="00C863C2">
        <w:rPr>
          <w:rFonts w:ascii="RijksoverheidSansHeading" w:hAnsi="RijksoverheidSansHeading" w:cs="Arial"/>
          <w:sz w:val="19"/>
          <w:szCs w:val="19"/>
        </w:rPr>
        <w:t>Handtekening:</w:t>
      </w:r>
    </w:p>
    <w:p w14:paraId="7379DD17" w14:textId="77777777" w:rsidR="00277680" w:rsidRPr="00C863C2" w:rsidRDefault="00277680" w:rsidP="00277680">
      <w:pPr>
        <w:pStyle w:val="Geenafstand"/>
        <w:rPr>
          <w:rFonts w:ascii="RijksoverheidSansHeading" w:hAnsi="RijksoverheidSansHeading" w:cs="Arial"/>
          <w:sz w:val="19"/>
          <w:szCs w:val="19"/>
        </w:rPr>
      </w:pPr>
    </w:p>
    <w:p w14:paraId="2523AADA" w14:textId="77777777" w:rsidR="00277680" w:rsidRPr="00C863C2" w:rsidRDefault="00277680" w:rsidP="00277680">
      <w:pPr>
        <w:pStyle w:val="Geenafstand"/>
        <w:rPr>
          <w:rFonts w:ascii="RijksoverheidSansHeading" w:hAnsi="RijksoverheidSansHeading" w:cs="Arial"/>
          <w:sz w:val="19"/>
          <w:szCs w:val="19"/>
        </w:rPr>
      </w:pPr>
    </w:p>
    <w:p w14:paraId="645E4289" w14:textId="77777777" w:rsidR="00277680" w:rsidRPr="00C863C2" w:rsidRDefault="00277680" w:rsidP="00277680">
      <w:pPr>
        <w:pStyle w:val="Geenafstand"/>
        <w:rPr>
          <w:rFonts w:ascii="RijksoverheidSansHeading" w:hAnsi="RijksoverheidSansHeading" w:cs="Arial"/>
          <w:i/>
          <w:sz w:val="19"/>
          <w:szCs w:val="19"/>
        </w:rPr>
      </w:pPr>
      <w:r w:rsidRPr="00C863C2">
        <w:rPr>
          <w:rFonts w:ascii="RijksoverheidSansHeading" w:hAnsi="RijksoverheidSansHeading" w:cs="Arial"/>
          <w:i/>
          <w:sz w:val="19"/>
          <w:szCs w:val="19"/>
        </w:rPr>
        <w:t>(Invullen indien van toepassing; zie uitleg)</w:t>
      </w:r>
    </w:p>
    <w:p w14:paraId="0F2B7DB4" w14:textId="77777777" w:rsidR="00277680" w:rsidRPr="00C863C2" w:rsidRDefault="00277680" w:rsidP="00277680">
      <w:pPr>
        <w:pStyle w:val="Geenafstand"/>
        <w:ind w:left="-1134"/>
        <w:rPr>
          <w:rFonts w:ascii="RijksoverheidSansHeading" w:hAnsi="RijksoverheidSansHeading" w:cs="Arial"/>
          <w:sz w:val="19"/>
          <w:szCs w:val="19"/>
        </w:rPr>
      </w:pPr>
    </w:p>
    <w:sectPr w:rsidR="00277680" w:rsidRPr="00C863C2" w:rsidSect="00CB30D5">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E29CCF" w14:textId="77777777" w:rsidR="007342FA" w:rsidRDefault="007342FA">
      <w:r>
        <w:separator/>
      </w:r>
    </w:p>
    <w:p w14:paraId="7AA696B9" w14:textId="77777777" w:rsidR="007342FA" w:rsidRDefault="007342FA"/>
    <w:p w14:paraId="63F13C34" w14:textId="77777777" w:rsidR="007342FA" w:rsidRDefault="007342FA"/>
  </w:endnote>
  <w:endnote w:type="continuationSeparator" w:id="0">
    <w:p w14:paraId="5A15EC30" w14:textId="77777777" w:rsidR="007342FA" w:rsidRDefault="007342FA">
      <w:r>
        <w:continuationSeparator/>
      </w:r>
    </w:p>
    <w:p w14:paraId="1612CF86" w14:textId="77777777" w:rsidR="007342FA" w:rsidRDefault="007342FA"/>
    <w:p w14:paraId="6AAFF23D" w14:textId="77777777" w:rsidR="007342FA" w:rsidRDefault="007342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grofont">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Cambria"/>
    <w:charset w:val="00"/>
    <w:family w:val="roman"/>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RijksoverheidSansHeading">
    <w:altName w:val="Calibri"/>
    <w:panose1 w:val="00000000000000000000"/>
    <w:charset w:val="4D"/>
    <w:family w:val="swiss"/>
    <w:notTrueType/>
    <w:pitch w:val="variable"/>
    <w:sig w:usb0="00000087" w:usb1="00000001" w:usb2="00000000" w:usb3="00000000" w:csb0="0000009B"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26CA2" w14:textId="58D1F168" w:rsidR="004E3F9B" w:rsidRDefault="00252651">
    <w:pPr>
      <w:pStyle w:val="Voettekst"/>
    </w:pPr>
    <w:r>
      <w:rPr>
        <w:noProof/>
      </w:rPr>
      <mc:AlternateContent>
        <mc:Choice Requires="wps">
          <w:drawing>
            <wp:anchor distT="0" distB="0" distL="0" distR="0" simplePos="0" relativeHeight="251659264" behindDoc="0" locked="0" layoutInCell="1" allowOverlap="1" wp14:anchorId="0926F967" wp14:editId="17D36329">
              <wp:simplePos x="635" y="635"/>
              <wp:positionH relativeFrom="page">
                <wp:align>left</wp:align>
              </wp:positionH>
              <wp:positionV relativeFrom="page">
                <wp:align>bottom</wp:align>
              </wp:positionV>
              <wp:extent cx="443865" cy="443865"/>
              <wp:effectExtent l="0" t="0" r="4445" b="0"/>
              <wp:wrapNone/>
              <wp:docPr id="4" name="Tekstvak 4"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687E9FD" w14:textId="772858A3" w:rsidR="00252651" w:rsidRPr="00252651" w:rsidRDefault="00252651" w:rsidP="00252651">
                          <w:pPr>
                            <w:rPr>
                              <w:rFonts w:ascii="Calibri" w:eastAsia="Calibri" w:hAnsi="Calibri" w:cs="Calibri"/>
                              <w:noProof/>
                              <w:color w:val="000000"/>
                              <w:sz w:val="20"/>
                              <w:szCs w:val="20"/>
                            </w:rPr>
                          </w:pPr>
                          <w:r w:rsidRPr="00252651">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926F967" id="_x0000_t202" coordsize="21600,21600" o:spt="202" path="m,l,21600r21600,l21600,xe">
              <v:stroke joinstyle="miter"/>
              <v:path gradientshapeok="t" o:connecttype="rect"/>
            </v:shapetype>
            <v:shape id="Tekstvak 4" o:spid="_x0000_s1026" type="#_x0000_t202" alt="Intern gebruik"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1687E9FD" w14:textId="772858A3" w:rsidR="00252651" w:rsidRPr="00252651" w:rsidRDefault="00252651" w:rsidP="00252651">
                    <w:pPr>
                      <w:rPr>
                        <w:rFonts w:ascii="Calibri" w:eastAsia="Calibri" w:hAnsi="Calibri" w:cs="Calibri"/>
                        <w:noProof/>
                        <w:color w:val="000000"/>
                        <w:sz w:val="20"/>
                        <w:szCs w:val="20"/>
                      </w:rPr>
                    </w:pPr>
                    <w:r w:rsidRPr="00252651">
                      <w:rPr>
                        <w:rFonts w:ascii="Calibri" w:eastAsia="Calibri" w:hAnsi="Calibri" w:cs="Calibri"/>
                        <w:noProof/>
                        <w:color w:val="000000"/>
                        <w:sz w:val="20"/>
                        <w:szCs w:val="20"/>
                      </w:rPr>
                      <w:t>Intern gebruik</w:t>
                    </w:r>
                  </w:p>
                </w:txbxContent>
              </v:textbox>
              <w10:wrap anchorx="page" anchory="page"/>
            </v:shape>
          </w:pict>
        </mc:Fallback>
      </mc:AlternateContent>
    </w:r>
  </w:p>
  <w:p w14:paraId="7D5E55CB" w14:textId="77777777" w:rsidR="004E3F9B" w:rsidRDefault="004E3F9B"/>
  <w:tbl>
    <w:tblPr>
      <w:tblW w:w="9900" w:type="dxa"/>
      <w:tblLayout w:type="fixed"/>
      <w:tblCellMar>
        <w:left w:w="0" w:type="dxa"/>
        <w:right w:w="0" w:type="dxa"/>
      </w:tblCellMar>
      <w:tblLook w:val="0000" w:firstRow="0" w:lastRow="0" w:firstColumn="0" w:lastColumn="0" w:noHBand="0" w:noVBand="0"/>
    </w:tblPr>
    <w:tblGrid>
      <w:gridCol w:w="7752"/>
      <w:gridCol w:w="2148"/>
    </w:tblGrid>
    <w:tr w:rsidR="004E3F9B" w14:paraId="03EB4026" w14:textId="77777777">
      <w:trPr>
        <w:trHeight w:hRule="exact" w:val="240"/>
      </w:trPr>
      <w:tc>
        <w:tcPr>
          <w:tcW w:w="7752" w:type="dxa"/>
          <w:shd w:val="clear" w:color="auto" w:fill="auto"/>
        </w:tcPr>
        <w:p w14:paraId="270E4FDF" w14:textId="77777777" w:rsidR="004E3F9B" w:rsidRDefault="004E3F9B" w:rsidP="002B153C">
          <w:r>
            <w:t>VERTROUWELIJK</w:t>
          </w:r>
        </w:p>
      </w:tc>
      <w:tc>
        <w:tcPr>
          <w:tcW w:w="2148" w:type="dxa"/>
        </w:tcPr>
        <w:p w14:paraId="6B1AF30E" w14:textId="77777777" w:rsidR="004E3F9B" w:rsidRDefault="004E3F9B"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r w:rsidR="00277680">
            <w:fldChar w:fldCharType="begin"/>
          </w:r>
          <w:r w:rsidR="00277680">
            <w:instrText xml:space="preserve"> NUMPAGES   \* MERGEFORMAT </w:instrText>
          </w:r>
          <w:r w:rsidR="00277680">
            <w:fldChar w:fldCharType="separate"/>
          </w:r>
          <w:r>
            <w:t>10</w:t>
          </w:r>
          <w:r w:rsidR="00277680">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615A0" w14:textId="60946FDA" w:rsidR="004E3F9B" w:rsidRPr="00BC3B53" w:rsidRDefault="00252651" w:rsidP="008C356D">
    <w:pPr>
      <w:pStyle w:val="Voettekst"/>
      <w:spacing w:line="240" w:lineRule="auto"/>
      <w:rPr>
        <w:sz w:val="2"/>
        <w:szCs w:val="2"/>
      </w:rPr>
    </w:pPr>
    <w:r>
      <w:rPr>
        <w:noProof/>
        <w:sz w:val="2"/>
        <w:szCs w:val="2"/>
      </w:rPr>
      <mc:AlternateContent>
        <mc:Choice Requires="wps">
          <w:drawing>
            <wp:anchor distT="0" distB="0" distL="0" distR="0" simplePos="0" relativeHeight="251660288" behindDoc="0" locked="0" layoutInCell="1" allowOverlap="1" wp14:anchorId="3993EED0" wp14:editId="3ECF2E4A">
              <wp:simplePos x="635" y="635"/>
              <wp:positionH relativeFrom="page">
                <wp:align>left</wp:align>
              </wp:positionH>
              <wp:positionV relativeFrom="page">
                <wp:align>bottom</wp:align>
              </wp:positionV>
              <wp:extent cx="443865" cy="443865"/>
              <wp:effectExtent l="0" t="0" r="4445" b="0"/>
              <wp:wrapNone/>
              <wp:docPr id="5" name="Tekstvak 5"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CE1B97E" w14:textId="5A95ED17" w:rsidR="00252651" w:rsidRPr="00252651" w:rsidRDefault="00252651" w:rsidP="00252651">
                          <w:pPr>
                            <w:rPr>
                              <w:rFonts w:ascii="Calibri" w:eastAsia="Calibri" w:hAnsi="Calibri" w:cs="Calibri"/>
                              <w:noProof/>
                              <w:color w:val="000000"/>
                              <w:sz w:val="20"/>
                              <w:szCs w:val="20"/>
                            </w:rPr>
                          </w:pPr>
                          <w:r w:rsidRPr="00252651">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993EED0" id="_x0000_t202" coordsize="21600,21600" o:spt="202" path="m,l,21600r21600,l21600,xe">
              <v:stroke joinstyle="miter"/>
              <v:path gradientshapeok="t" o:connecttype="rect"/>
            </v:shapetype>
            <v:shape id="Tekstvak 5" o:spid="_x0000_s1027" type="#_x0000_t202" alt="Intern gebruik"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5CE1B97E" w14:textId="5A95ED17" w:rsidR="00252651" w:rsidRPr="00252651" w:rsidRDefault="00252651" w:rsidP="00252651">
                    <w:pPr>
                      <w:rPr>
                        <w:rFonts w:ascii="Calibri" w:eastAsia="Calibri" w:hAnsi="Calibri" w:cs="Calibri"/>
                        <w:noProof/>
                        <w:color w:val="000000"/>
                        <w:sz w:val="20"/>
                        <w:szCs w:val="20"/>
                      </w:rPr>
                    </w:pPr>
                    <w:r w:rsidRPr="00252651">
                      <w:rPr>
                        <w:rFonts w:ascii="Calibri" w:eastAsia="Calibri" w:hAnsi="Calibri" w:cs="Calibri"/>
                        <w:noProof/>
                        <w:color w:val="000000"/>
                        <w:sz w:val="20"/>
                        <w:szCs w:val="20"/>
                      </w:rPr>
                      <w:t>Intern gebruik</w:t>
                    </w:r>
                  </w:p>
                </w:txbxContent>
              </v:textbox>
              <w10:wrap anchorx="page" anchory="page"/>
            </v:shape>
          </w:pict>
        </mc:Fallback>
      </mc:AlternateContent>
    </w:r>
  </w:p>
  <w:p w14:paraId="77A859FD" w14:textId="77777777" w:rsidR="004E3F9B" w:rsidRPr="00BC3B53" w:rsidRDefault="004E3F9B"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B6E7FC" w14:textId="7FC199A6" w:rsidR="004E3F9B" w:rsidRPr="00BC3B53" w:rsidRDefault="004E3F9B" w:rsidP="008C356D">
    <w:pPr>
      <w:pStyle w:val="Voettekst"/>
      <w:spacing w:line="240" w:lineRule="auto"/>
      <w:rPr>
        <w:sz w:val="2"/>
        <w:szCs w:val="2"/>
      </w:rPr>
    </w:pPr>
  </w:p>
  <w:p w14:paraId="6BEE5A87" w14:textId="77777777" w:rsidR="004E3F9B" w:rsidRPr="00BC3B53" w:rsidRDefault="004E3F9B"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7CF7A4" w14:textId="321AF38F" w:rsidR="00252651" w:rsidRDefault="00252651">
    <w:pPr>
      <w:pStyle w:val="Voettekst"/>
    </w:pPr>
    <w:r>
      <w:rPr>
        <w:noProof/>
      </w:rPr>
      <mc:AlternateContent>
        <mc:Choice Requires="wps">
          <w:drawing>
            <wp:anchor distT="0" distB="0" distL="0" distR="0" simplePos="0" relativeHeight="251662336" behindDoc="0" locked="0" layoutInCell="1" allowOverlap="1" wp14:anchorId="4EFE8366" wp14:editId="5C5ABCD2">
              <wp:simplePos x="635" y="635"/>
              <wp:positionH relativeFrom="page">
                <wp:align>left</wp:align>
              </wp:positionH>
              <wp:positionV relativeFrom="page">
                <wp:align>bottom</wp:align>
              </wp:positionV>
              <wp:extent cx="443865" cy="443865"/>
              <wp:effectExtent l="0" t="0" r="4445" b="0"/>
              <wp:wrapNone/>
              <wp:docPr id="7" name="Tekstvak 7"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E236B9" w14:textId="485A4786" w:rsidR="00252651" w:rsidRPr="00252651" w:rsidRDefault="00252651" w:rsidP="00252651">
                          <w:pPr>
                            <w:rPr>
                              <w:rFonts w:ascii="Calibri" w:eastAsia="Calibri" w:hAnsi="Calibri" w:cs="Calibri"/>
                              <w:noProof/>
                              <w:color w:val="000000"/>
                              <w:sz w:val="20"/>
                              <w:szCs w:val="20"/>
                            </w:rPr>
                          </w:pPr>
                          <w:r w:rsidRPr="00252651">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EFE8366" id="_x0000_t202" coordsize="21600,21600" o:spt="202" path="m,l,21600r21600,l21600,xe">
              <v:stroke joinstyle="miter"/>
              <v:path gradientshapeok="t" o:connecttype="rect"/>
            </v:shapetype>
            <v:shape id="Tekstvak 7" o:spid="_x0000_s1028" type="#_x0000_t202" alt="Intern gebruik" style="position:absolute;margin-left:0;margin-top:0;width:34.95pt;height:34.9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73E236B9" w14:textId="485A4786" w:rsidR="00252651" w:rsidRPr="00252651" w:rsidRDefault="00252651" w:rsidP="00252651">
                    <w:pPr>
                      <w:rPr>
                        <w:rFonts w:ascii="Calibri" w:eastAsia="Calibri" w:hAnsi="Calibri" w:cs="Calibri"/>
                        <w:noProof/>
                        <w:color w:val="000000"/>
                        <w:sz w:val="20"/>
                        <w:szCs w:val="20"/>
                      </w:rPr>
                    </w:pPr>
                    <w:r w:rsidRPr="00252651">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80A598" w14:textId="32ABAF23" w:rsidR="004E3F9B" w:rsidRPr="00BC3B53" w:rsidRDefault="004E3F9B"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938"/>
      <w:gridCol w:w="1819"/>
    </w:tblGrid>
    <w:tr w:rsidR="004E3F9B" w:rsidRPr="0049352C" w14:paraId="6472C482" w14:textId="77777777" w:rsidTr="009A3D32">
      <w:trPr>
        <w:trHeight w:hRule="exact" w:val="240"/>
      </w:trPr>
      <w:tc>
        <w:tcPr>
          <w:tcW w:w="7938" w:type="dxa"/>
          <w:shd w:val="clear" w:color="auto" w:fill="auto"/>
        </w:tcPr>
        <w:p w14:paraId="352FD79F" w14:textId="4E8C0FB7" w:rsidR="004E3F9B" w:rsidRPr="0049352C" w:rsidRDefault="004E3F9B" w:rsidP="003F1F6B">
          <w:pPr>
            <w:rPr>
              <w:sz w:val="13"/>
              <w:szCs w:val="13"/>
            </w:rPr>
          </w:pPr>
          <w:r w:rsidRPr="0049352C">
            <w:rPr>
              <w:rStyle w:val="Paginanummer"/>
              <w:sz w:val="13"/>
              <w:szCs w:val="13"/>
            </w:rPr>
            <w:t xml:space="preserve">Bijlage </w:t>
          </w:r>
          <w:r w:rsidR="00277680">
            <w:rPr>
              <w:rStyle w:val="Paginanummer"/>
              <w:sz w:val="13"/>
              <w:szCs w:val="13"/>
            </w:rPr>
            <w:t>IX – Verklaring sancties tegen Rusland</w:t>
          </w:r>
          <w:r w:rsidRPr="0049352C">
            <w:rPr>
              <w:rStyle w:val="Paginanummer"/>
              <w:sz w:val="13"/>
              <w:szCs w:val="13"/>
            </w:rPr>
            <w:t xml:space="preserve"> IWR202</w:t>
          </w:r>
          <w:r w:rsidR="000E2F1B">
            <w:rPr>
              <w:rStyle w:val="Paginanummer"/>
              <w:sz w:val="13"/>
              <w:szCs w:val="13"/>
            </w:rPr>
            <w:t>4</w:t>
          </w:r>
          <w:r w:rsidRPr="0049352C">
            <w:rPr>
              <w:rStyle w:val="Paginanummer"/>
              <w:sz w:val="13"/>
              <w:szCs w:val="13"/>
            </w:rPr>
            <w:t>|</w:t>
          </w:r>
          <w:r w:rsidR="00C8668F">
            <w:rPr>
              <w:rStyle w:val="Paginanummer"/>
              <w:sz w:val="13"/>
              <w:szCs w:val="13"/>
            </w:rPr>
            <w:t>PSM</w:t>
          </w:r>
        </w:p>
      </w:tc>
      <w:tc>
        <w:tcPr>
          <w:tcW w:w="1819" w:type="dxa"/>
        </w:tcPr>
        <w:p w14:paraId="076FBB58" w14:textId="1495E4E2" w:rsidR="004E3F9B" w:rsidRPr="0049352C" w:rsidRDefault="004E3F9B" w:rsidP="009A3D32">
          <w:pPr>
            <w:pStyle w:val="Huisstijl-Paginanummering"/>
            <w:jc w:val="right"/>
            <w:rPr>
              <w:noProof w:val="0"/>
              <w:szCs w:val="13"/>
            </w:rPr>
          </w:pPr>
          <w:r w:rsidRPr="009A3D32">
            <w:rPr>
              <w:szCs w:val="13"/>
            </w:rPr>
            <w:t xml:space="preserve">Pagina </w:t>
          </w:r>
          <w:r w:rsidRPr="009A3D32">
            <w:rPr>
              <w:szCs w:val="13"/>
            </w:rPr>
            <w:fldChar w:fldCharType="begin"/>
          </w:r>
          <w:r w:rsidRPr="009A3D32">
            <w:rPr>
              <w:szCs w:val="13"/>
            </w:rPr>
            <w:instrText xml:space="preserve"> PAGE   \* MERGEFORMAT </w:instrText>
          </w:r>
          <w:r w:rsidRPr="009A3D32">
            <w:rPr>
              <w:szCs w:val="13"/>
            </w:rPr>
            <w:fldChar w:fldCharType="separate"/>
          </w:r>
          <w:r>
            <w:rPr>
              <w:szCs w:val="13"/>
            </w:rPr>
            <w:t>9</w:t>
          </w:r>
          <w:r w:rsidRPr="009A3D32">
            <w:rPr>
              <w:szCs w:val="13"/>
            </w:rPr>
            <w:fldChar w:fldCharType="end"/>
          </w:r>
          <w:r w:rsidRPr="009A3D32">
            <w:rPr>
              <w:szCs w:val="13"/>
            </w:rPr>
            <w:t xml:space="preserve"> van </w:t>
          </w:r>
          <w:r w:rsidRPr="009A3D32">
            <w:rPr>
              <w:szCs w:val="13"/>
            </w:rPr>
            <w:fldChar w:fldCharType="begin"/>
          </w:r>
          <w:r w:rsidRPr="009A3D32">
            <w:rPr>
              <w:szCs w:val="13"/>
            </w:rPr>
            <w:instrText xml:space="preserve"> SECTIONPAGES   \* MERGEFORMAT </w:instrText>
          </w:r>
          <w:r w:rsidRPr="009A3D32">
            <w:rPr>
              <w:szCs w:val="13"/>
            </w:rPr>
            <w:fldChar w:fldCharType="separate"/>
          </w:r>
          <w:r w:rsidR="00277680">
            <w:rPr>
              <w:szCs w:val="13"/>
            </w:rPr>
            <w:t>2</w:t>
          </w:r>
          <w:r w:rsidRPr="009A3D32">
            <w:rPr>
              <w:szCs w:val="13"/>
            </w:rPr>
            <w:fldChar w:fldCharType="end"/>
          </w:r>
        </w:p>
      </w:tc>
    </w:tr>
  </w:tbl>
  <w:p w14:paraId="2FEC8E7F" w14:textId="24ED4416" w:rsidR="004E3F9B" w:rsidRPr="0035309E" w:rsidRDefault="004E3F9B">
    <w:pPr>
      <w:rPr>
        <w:sz w:val="13"/>
        <w:szCs w:val="13"/>
      </w:rPr>
    </w:pPr>
    <w:bookmarkStart w:id="0" w:name="_Toc148176410"/>
    <w:bookmarkEnd w:id="0"/>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4E3F9B" w14:paraId="18A8D133" w14:textId="77777777">
      <w:trPr>
        <w:trHeight w:hRule="exact" w:val="240"/>
      </w:trPr>
      <w:tc>
        <w:tcPr>
          <w:tcW w:w="7601" w:type="dxa"/>
          <w:shd w:val="clear" w:color="auto" w:fill="auto"/>
        </w:tcPr>
        <w:p w14:paraId="7D3350C2" w14:textId="15D17344" w:rsidR="004E3F9B" w:rsidRDefault="00252651" w:rsidP="008C356D">
          <w:r>
            <w:rPr>
              <w:noProof/>
            </w:rPr>
            <mc:AlternateContent>
              <mc:Choice Requires="wps">
                <w:drawing>
                  <wp:anchor distT="0" distB="0" distL="0" distR="0" simplePos="0" relativeHeight="251661312" behindDoc="0" locked="0" layoutInCell="1" allowOverlap="1" wp14:anchorId="1F3FA76F" wp14:editId="1BD35F30">
                    <wp:simplePos x="635" y="635"/>
                    <wp:positionH relativeFrom="page">
                      <wp:align>left</wp:align>
                    </wp:positionH>
                    <wp:positionV relativeFrom="page">
                      <wp:align>bottom</wp:align>
                    </wp:positionV>
                    <wp:extent cx="443865" cy="443865"/>
                    <wp:effectExtent l="0" t="0" r="4445" b="0"/>
                    <wp:wrapNone/>
                    <wp:docPr id="6" name="Tekstvak 6"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A29D95C" w14:textId="428480F4" w:rsidR="00252651" w:rsidRPr="00252651" w:rsidRDefault="00252651" w:rsidP="00252651">
                                <w:pPr>
                                  <w:rPr>
                                    <w:rFonts w:ascii="Calibri" w:eastAsia="Calibri" w:hAnsi="Calibri" w:cs="Calibri"/>
                                    <w:noProof/>
                                    <w:color w:val="000000"/>
                                    <w:sz w:val="20"/>
                                    <w:szCs w:val="20"/>
                                  </w:rPr>
                                </w:pPr>
                                <w:r w:rsidRPr="00252651">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F3FA76F" id="_x0000_t202" coordsize="21600,21600" o:spt="202" path="m,l,21600r21600,l21600,xe">
                    <v:stroke joinstyle="miter"/>
                    <v:path gradientshapeok="t" o:connecttype="rect"/>
                  </v:shapetype>
                  <v:shape id="Tekstvak 6" o:spid="_x0000_s1029" type="#_x0000_t202" alt="Intern gebruik" style="position:absolute;margin-left:0;margin-top:0;width:34.95pt;height:34.9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4A29D95C" w14:textId="428480F4" w:rsidR="00252651" w:rsidRPr="00252651" w:rsidRDefault="00252651" w:rsidP="00252651">
                          <w:pPr>
                            <w:rPr>
                              <w:rFonts w:ascii="Calibri" w:eastAsia="Calibri" w:hAnsi="Calibri" w:cs="Calibri"/>
                              <w:noProof/>
                              <w:color w:val="000000"/>
                              <w:sz w:val="20"/>
                              <w:szCs w:val="20"/>
                            </w:rPr>
                          </w:pPr>
                          <w:r w:rsidRPr="00252651">
                            <w:rPr>
                              <w:rFonts w:ascii="Calibri" w:eastAsia="Calibri" w:hAnsi="Calibri" w:cs="Calibri"/>
                              <w:noProof/>
                              <w:color w:val="000000"/>
                              <w:sz w:val="20"/>
                              <w:szCs w:val="20"/>
                            </w:rPr>
                            <w:t>Intern gebruik</w:t>
                          </w:r>
                        </w:p>
                      </w:txbxContent>
                    </v:textbox>
                    <w10:wrap anchorx="page" anchory="page"/>
                  </v:shape>
                </w:pict>
              </mc:Fallback>
            </mc:AlternateContent>
          </w:r>
        </w:p>
      </w:tc>
      <w:tc>
        <w:tcPr>
          <w:tcW w:w="2170" w:type="dxa"/>
        </w:tcPr>
        <w:p w14:paraId="34AE2AB2" w14:textId="77777777" w:rsidR="004E3F9B" w:rsidRPr="00ED539E" w:rsidRDefault="004E3F9B"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4E3F9B" w:rsidRPr="00BC3B53" w:rsidRDefault="004E3F9B" w:rsidP="008C356D">
    <w:pPr>
      <w:pStyle w:val="Voettekst"/>
      <w:spacing w:line="240" w:lineRule="auto"/>
      <w:rPr>
        <w:sz w:val="2"/>
        <w:szCs w:val="2"/>
      </w:rPr>
    </w:pPr>
  </w:p>
  <w:p w14:paraId="63883279" w14:textId="77777777" w:rsidR="004E3F9B" w:rsidRPr="00BC3B53" w:rsidRDefault="004E3F9B" w:rsidP="00023E9A">
    <w:pPr>
      <w:pStyle w:val="Voettekst"/>
      <w:spacing w:line="240" w:lineRule="auto"/>
      <w:rPr>
        <w:sz w:val="2"/>
        <w:szCs w:val="2"/>
      </w:rPr>
    </w:pPr>
  </w:p>
  <w:p w14:paraId="7B0545A3" w14:textId="77777777" w:rsidR="004E3F9B" w:rsidRDefault="004E3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6DE7EF" w14:textId="77777777" w:rsidR="007342FA" w:rsidRDefault="007342FA">
      <w:r>
        <w:separator/>
      </w:r>
    </w:p>
    <w:p w14:paraId="5F678D6B" w14:textId="77777777" w:rsidR="007342FA" w:rsidRDefault="007342FA"/>
    <w:p w14:paraId="22A93AA8" w14:textId="77777777" w:rsidR="007342FA" w:rsidRDefault="007342FA"/>
  </w:footnote>
  <w:footnote w:type="continuationSeparator" w:id="0">
    <w:p w14:paraId="0873819F" w14:textId="77777777" w:rsidR="007342FA" w:rsidRDefault="007342FA">
      <w:r>
        <w:continuationSeparator/>
      </w:r>
    </w:p>
    <w:p w14:paraId="524059E6" w14:textId="77777777" w:rsidR="007342FA" w:rsidRDefault="007342FA"/>
    <w:p w14:paraId="09C59BAF" w14:textId="77777777" w:rsidR="007342FA" w:rsidRDefault="007342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BB3494" w14:textId="77777777" w:rsidR="004E3F9B" w:rsidRDefault="004E3F9B">
    <w:pPr>
      <w:pStyle w:val="Koptekst"/>
    </w:pPr>
  </w:p>
  <w:p w14:paraId="12DD00D0" w14:textId="77777777" w:rsidR="004E3F9B" w:rsidRDefault="004E3F9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BCC75E" w14:textId="77777777" w:rsidR="004E3F9B" w:rsidRDefault="004E3F9B" w:rsidP="003F1F6B">
    <w:pPr>
      <w:framePr w:w="2350" w:h="12750" w:hRule="exact" w:hSpace="180" w:wrap="around" w:vAnchor="page" w:hAnchor="text" w:x="7610" w:y="2967"/>
    </w:pPr>
  </w:p>
  <w:p w14:paraId="43396ACB" w14:textId="77777777" w:rsidR="004E3F9B" w:rsidRPr="00217880" w:rsidRDefault="004E3F9B"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4E3F9B" w14:paraId="64A9244B" w14:textId="77777777">
      <w:trPr>
        <w:trHeight w:val="2636"/>
      </w:trPr>
      <w:tc>
        <w:tcPr>
          <w:tcW w:w="720" w:type="dxa"/>
          <w:shd w:val="clear" w:color="auto" w:fill="auto"/>
        </w:tcPr>
        <w:p w14:paraId="2BB6D552" w14:textId="77777777" w:rsidR="004E3F9B" w:rsidRDefault="004E3F9B"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4E3F9B" w:rsidRDefault="004E3F9B" w:rsidP="00D0609E">
          <w:pPr>
            <w:framePr w:w="6340" w:h="2750" w:hRule="exact" w:hSpace="180" w:wrap="around" w:vAnchor="page" w:hAnchor="text" w:x="3873" w:y="-70"/>
            <w:spacing w:line="240" w:lineRule="auto"/>
          </w:pPr>
        </w:p>
      </w:tc>
    </w:tr>
  </w:tbl>
  <w:p w14:paraId="47E22BC2" w14:textId="77777777" w:rsidR="004E3F9B" w:rsidRDefault="004E3F9B" w:rsidP="00D0609E">
    <w:pPr>
      <w:framePr w:w="6340" w:h="2750" w:hRule="exact" w:hSpace="180" w:wrap="around" w:vAnchor="page" w:hAnchor="text" w:x="3873" w:y="-70"/>
    </w:pPr>
  </w:p>
  <w:p w14:paraId="4AB59B80" w14:textId="77777777" w:rsidR="004E3F9B" w:rsidRDefault="004E3F9B" w:rsidP="00EE4C2D">
    <w:pPr>
      <w:pStyle w:val="Koptekst"/>
    </w:pPr>
  </w:p>
  <w:p w14:paraId="341B582A" w14:textId="77777777" w:rsidR="004E3F9B" w:rsidRPr="00F0379C" w:rsidRDefault="004E3F9B"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694AB" w14:textId="77777777" w:rsidR="004E3F9B" w:rsidRDefault="004E3F9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DB727A" w14:textId="77777777" w:rsidR="004E3F9B" w:rsidRDefault="004E3F9B" w:rsidP="008C356D">
    <w:pPr>
      <w:pStyle w:val="Koptekst"/>
      <w:rPr>
        <w:rFonts w:cs="Verdana-Bold"/>
        <w:b/>
        <w:bCs/>
        <w:smallCaps/>
        <w:szCs w:val="18"/>
      </w:rPr>
    </w:pPr>
  </w:p>
  <w:p w14:paraId="3DC39A65" w14:textId="77777777" w:rsidR="004E3F9B" w:rsidRDefault="004E3F9B" w:rsidP="008C356D"/>
  <w:p w14:paraId="1406F9FF" w14:textId="77777777" w:rsidR="004E3F9B" w:rsidRPr="00740712" w:rsidRDefault="004E3F9B" w:rsidP="008C356D"/>
  <w:p w14:paraId="6AB1754A" w14:textId="77777777" w:rsidR="004E3F9B" w:rsidRPr="00217880" w:rsidRDefault="004E3F9B" w:rsidP="008C356D">
    <w:pPr>
      <w:spacing w:line="0" w:lineRule="atLeast"/>
      <w:rPr>
        <w:sz w:val="2"/>
        <w:szCs w:val="2"/>
      </w:rPr>
    </w:pPr>
  </w:p>
  <w:p w14:paraId="34ED86ED" w14:textId="77777777" w:rsidR="004E3F9B" w:rsidRPr="00217880" w:rsidRDefault="004E3F9B" w:rsidP="004F44C2">
    <w:pPr>
      <w:spacing w:line="0" w:lineRule="atLeast"/>
      <w:rPr>
        <w:sz w:val="2"/>
        <w:szCs w:val="2"/>
      </w:rPr>
    </w:pPr>
  </w:p>
  <w:p w14:paraId="175E1348" w14:textId="77777777" w:rsidR="004E3F9B" w:rsidRDefault="004E3F9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4E3F9B" w14:paraId="784DC1DD" w14:textId="77777777">
      <w:trPr>
        <w:trHeight w:val="2636"/>
      </w:trPr>
      <w:tc>
        <w:tcPr>
          <w:tcW w:w="737" w:type="dxa"/>
          <w:shd w:val="clear" w:color="auto" w:fill="auto"/>
        </w:tcPr>
        <w:p w14:paraId="20617558" w14:textId="77777777" w:rsidR="004E3F9B" w:rsidRDefault="004E3F9B"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4E3F9B" w:rsidRDefault="004E3F9B"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4E3F9B" w:rsidRDefault="004E3F9B" w:rsidP="00D0609E">
    <w:pPr>
      <w:framePr w:w="6340" w:h="2750" w:hRule="exact" w:hSpace="180" w:wrap="around" w:vAnchor="page" w:hAnchor="text" w:x="3873" w:y="-140"/>
    </w:pPr>
  </w:p>
  <w:p w14:paraId="2F1A595E" w14:textId="77777777" w:rsidR="004E3F9B" w:rsidRDefault="004E3F9B" w:rsidP="009B0138">
    <w:pPr>
      <w:pStyle w:val="Koptekst"/>
    </w:pPr>
  </w:p>
  <w:p w14:paraId="20E33AB9" w14:textId="77777777" w:rsidR="004E3F9B" w:rsidRPr="00BC4AE3" w:rsidRDefault="004E3F9B" w:rsidP="00BC4AE3">
    <w:pPr>
      <w:pStyle w:val="Koptekst"/>
    </w:pPr>
  </w:p>
  <w:p w14:paraId="4850A14D" w14:textId="77777777" w:rsidR="004E3F9B" w:rsidRDefault="004E3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3A305A"/>
    <w:multiLevelType w:val="hybridMultilevel"/>
    <w:tmpl w:val="ED1A9D92"/>
    <w:lvl w:ilvl="0" w:tplc="0658B15E">
      <w:start w:val="20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575BF1"/>
    <w:multiLevelType w:val="hybridMultilevel"/>
    <w:tmpl w:val="FC0640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5" w15:restartNumberingAfterBreak="0">
    <w:nsid w:val="1B745BD6"/>
    <w:multiLevelType w:val="hybridMultilevel"/>
    <w:tmpl w:val="1CE6E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8B488C"/>
    <w:multiLevelType w:val="hybridMultilevel"/>
    <w:tmpl w:val="7B2223A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191F2A"/>
    <w:multiLevelType w:val="hybridMultilevel"/>
    <w:tmpl w:val="62F839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79704A0"/>
    <w:multiLevelType w:val="hybridMultilevel"/>
    <w:tmpl w:val="5244519C"/>
    <w:lvl w:ilvl="0" w:tplc="F8A097C8">
      <w:start w:val="1"/>
      <w:numFmt w:val="bullet"/>
      <w:lvlText w:val=""/>
      <w:lvlJc w:val="left"/>
      <w:pPr>
        <w:tabs>
          <w:tab w:val="num" w:pos="170"/>
        </w:tabs>
        <w:ind w:left="170" w:hanging="17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D42E8B"/>
    <w:multiLevelType w:val="hybridMultilevel"/>
    <w:tmpl w:val="7C8450EE"/>
    <w:lvl w:ilvl="0" w:tplc="04130005">
      <w:start w:val="1"/>
      <w:numFmt w:val="bullet"/>
      <w:lvlText w:val=""/>
      <w:lvlJc w:val="left"/>
      <w:pPr>
        <w:tabs>
          <w:tab w:val="num" w:pos="644"/>
        </w:tabs>
        <w:ind w:left="644" w:hanging="360"/>
      </w:pPr>
      <w:rPr>
        <w:rFonts w:ascii="Wingdings" w:hAnsi="Wingdings" w:hint="default"/>
        <w:sz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2" w15:restartNumberingAfterBreak="0">
    <w:nsid w:val="382D5C04"/>
    <w:multiLevelType w:val="multilevel"/>
    <w:tmpl w:val="31A856D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3" w15:restartNumberingAfterBreak="0">
    <w:nsid w:val="46B556D9"/>
    <w:multiLevelType w:val="hybridMultilevel"/>
    <w:tmpl w:val="8E0A975E"/>
    <w:lvl w:ilvl="0" w:tplc="9028BEE2">
      <w:numFmt w:val="bullet"/>
      <w:lvlText w:val="-"/>
      <w:lvlJc w:val="left"/>
      <w:pPr>
        <w:tabs>
          <w:tab w:val="num" w:pos="720"/>
        </w:tabs>
        <w:ind w:left="720" w:hanging="360"/>
      </w:pPr>
      <w:rPr>
        <w:rFonts w:ascii="Agrofont" w:eastAsia="Times New Roman" w:hAnsi="Agrofont"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15:restartNumberingAfterBreak="0">
    <w:nsid w:val="4B11024C"/>
    <w:multiLevelType w:val="hybridMultilevel"/>
    <w:tmpl w:val="6846C13C"/>
    <w:lvl w:ilvl="0" w:tplc="0413000F">
      <w:start w:val="1"/>
      <w:numFmt w:val="decimal"/>
      <w:lvlText w:val="%1."/>
      <w:lvlJc w:val="left"/>
      <w:pPr>
        <w:tabs>
          <w:tab w:val="num" w:pos="720"/>
        </w:tabs>
        <w:ind w:left="720" w:hanging="360"/>
      </w:pPr>
    </w:lvl>
    <w:lvl w:ilvl="1" w:tplc="04130011">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4DDF1E7A"/>
    <w:multiLevelType w:val="hybridMultilevel"/>
    <w:tmpl w:val="AD8A050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1B13294"/>
    <w:multiLevelType w:val="hybridMultilevel"/>
    <w:tmpl w:val="A4F259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5C413CD"/>
    <w:multiLevelType w:val="hybridMultilevel"/>
    <w:tmpl w:val="51361EF6"/>
    <w:lvl w:ilvl="0" w:tplc="0413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567A44AE"/>
    <w:multiLevelType w:val="hybridMultilevel"/>
    <w:tmpl w:val="F06603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DBB0B3A"/>
    <w:multiLevelType w:val="hybridMultilevel"/>
    <w:tmpl w:val="DFFAFB66"/>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9F7901"/>
    <w:multiLevelType w:val="hybridMultilevel"/>
    <w:tmpl w:val="4DF628FE"/>
    <w:lvl w:ilvl="0" w:tplc="9420F69A">
      <w:start w:val="1"/>
      <w:numFmt w:val="bullet"/>
      <w:lvlText w:val=""/>
      <w:lvlJc w:val="left"/>
      <w:pPr>
        <w:tabs>
          <w:tab w:val="num" w:pos="360"/>
        </w:tabs>
        <w:ind w:left="360" w:hanging="360"/>
      </w:pPr>
      <w:rPr>
        <w:rFonts w:ascii="Symbol" w:hAnsi="Symbol" w:hint="default"/>
      </w:rPr>
    </w:lvl>
    <w:lvl w:ilvl="1" w:tplc="28F21614">
      <w:start w:val="1"/>
      <w:numFmt w:val="bullet"/>
      <w:lvlText w:val="o"/>
      <w:lvlJc w:val="left"/>
      <w:pPr>
        <w:tabs>
          <w:tab w:val="num" w:pos="1080"/>
        </w:tabs>
        <w:ind w:left="1080" w:hanging="360"/>
      </w:pPr>
      <w:rPr>
        <w:rFonts w:ascii="Courier New" w:hAnsi="Courier New" w:cs="Courier New" w:hint="default"/>
      </w:rPr>
    </w:lvl>
    <w:lvl w:ilvl="2" w:tplc="04130001">
      <w:start w:val="1"/>
      <w:numFmt w:val="bullet"/>
      <w:lvlText w:val=""/>
      <w:lvlJc w:val="left"/>
      <w:pPr>
        <w:tabs>
          <w:tab w:val="num" w:pos="2145"/>
        </w:tabs>
        <w:ind w:left="2145" w:hanging="705"/>
      </w:pPr>
      <w:rPr>
        <w:rFonts w:ascii="Symbol" w:hAnsi="Symbol" w:hint="default"/>
      </w:rPr>
    </w:lvl>
    <w:lvl w:ilvl="3" w:tplc="E65E25DC" w:tentative="1">
      <w:start w:val="1"/>
      <w:numFmt w:val="bullet"/>
      <w:lvlText w:val=""/>
      <w:lvlJc w:val="left"/>
      <w:pPr>
        <w:tabs>
          <w:tab w:val="num" w:pos="2520"/>
        </w:tabs>
        <w:ind w:left="2520" w:hanging="360"/>
      </w:pPr>
      <w:rPr>
        <w:rFonts w:ascii="Symbol" w:hAnsi="Symbol" w:hint="default"/>
      </w:rPr>
    </w:lvl>
    <w:lvl w:ilvl="4" w:tplc="C2DE4AFC" w:tentative="1">
      <w:start w:val="1"/>
      <w:numFmt w:val="bullet"/>
      <w:lvlText w:val="o"/>
      <w:lvlJc w:val="left"/>
      <w:pPr>
        <w:tabs>
          <w:tab w:val="num" w:pos="3240"/>
        </w:tabs>
        <w:ind w:left="3240" w:hanging="360"/>
      </w:pPr>
      <w:rPr>
        <w:rFonts w:ascii="Courier New" w:hAnsi="Courier New" w:cs="Courier New" w:hint="default"/>
      </w:rPr>
    </w:lvl>
    <w:lvl w:ilvl="5" w:tplc="19842AD2" w:tentative="1">
      <w:start w:val="1"/>
      <w:numFmt w:val="bullet"/>
      <w:lvlText w:val=""/>
      <w:lvlJc w:val="left"/>
      <w:pPr>
        <w:tabs>
          <w:tab w:val="num" w:pos="3960"/>
        </w:tabs>
        <w:ind w:left="3960" w:hanging="360"/>
      </w:pPr>
      <w:rPr>
        <w:rFonts w:ascii="Wingdings" w:hAnsi="Wingdings" w:hint="default"/>
      </w:rPr>
    </w:lvl>
    <w:lvl w:ilvl="6" w:tplc="23E432E6" w:tentative="1">
      <w:start w:val="1"/>
      <w:numFmt w:val="bullet"/>
      <w:lvlText w:val=""/>
      <w:lvlJc w:val="left"/>
      <w:pPr>
        <w:tabs>
          <w:tab w:val="num" w:pos="4680"/>
        </w:tabs>
        <w:ind w:left="4680" w:hanging="360"/>
      </w:pPr>
      <w:rPr>
        <w:rFonts w:ascii="Symbol" w:hAnsi="Symbol" w:hint="default"/>
      </w:rPr>
    </w:lvl>
    <w:lvl w:ilvl="7" w:tplc="10D049EC" w:tentative="1">
      <w:start w:val="1"/>
      <w:numFmt w:val="bullet"/>
      <w:lvlText w:val="o"/>
      <w:lvlJc w:val="left"/>
      <w:pPr>
        <w:tabs>
          <w:tab w:val="num" w:pos="5400"/>
        </w:tabs>
        <w:ind w:left="5400" w:hanging="360"/>
      </w:pPr>
      <w:rPr>
        <w:rFonts w:ascii="Courier New" w:hAnsi="Courier New" w:cs="Courier New" w:hint="default"/>
      </w:rPr>
    </w:lvl>
    <w:lvl w:ilvl="8" w:tplc="60980FD0"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D941DC7"/>
    <w:multiLevelType w:val="hybridMultilevel"/>
    <w:tmpl w:val="B16E69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7463393C"/>
    <w:multiLevelType w:val="multilevel"/>
    <w:tmpl w:val="ED2425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7706758F"/>
    <w:multiLevelType w:val="hybridMultilevel"/>
    <w:tmpl w:val="8E0CD4B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7BB77FB2"/>
    <w:multiLevelType w:val="hybridMultilevel"/>
    <w:tmpl w:val="92BCCC0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7C1F11CF"/>
    <w:multiLevelType w:val="hybridMultilevel"/>
    <w:tmpl w:val="A8E85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81293247">
    <w:abstractNumId w:val="1"/>
  </w:num>
  <w:num w:numId="2" w16cid:durableId="1167554861">
    <w:abstractNumId w:val="7"/>
  </w:num>
  <w:num w:numId="3" w16cid:durableId="851844578">
    <w:abstractNumId w:val="4"/>
  </w:num>
  <w:num w:numId="4" w16cid:durableId="1023021390">
    <w:abstractNumId w:val="0"/>
  </w:num>
  <w:num w:numId="5" w16cid:durableId="9450987">
    <w:abstractNumId w:val="12"/>
  </w:num>
  <w:num w:numId="6" w16cid:durableId="320424131">
    <w:abstractNumId w:val="14"/>
  </w:num>
  <w:num w:numId="7" w16cid:durableId="509217566">
    <w:abstractNumId w:val="26"/>
  </w:num>
  <w:num w:numId="8" w16cid:durableId="995690829">
    <w:abstractNumId w:val="23"/>
  </w:num>
  <w:num w:numId="9" w16cid:durableId="1481539344">
    <w:abstractNumId w:val="25"/>
  </w:num>
  <w:num w:numId="10" w16cid:durableId="2120877583">
    <w:abstractNumId w:val="11"/>
  </w:num>
  <w:num w:numId="11" w16cid:durableId="712727833">
    <w:abstractNumId w:val="20"/>
  </w:num>
  <w:num w:numId="12" w16cid:durableId="11124741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7048069">
    <w:abstractNumId w:val="13"/>
  </w:num>
  <w:num w:numId="14" w16cid:durableId="1864174285">
    <w:abstractNumId w:val="10"/>
  </w:num>
  <w:num w:numId="15" w16cid:durableId="933512977">
    <w:abstractNumId w:val="12"/>
  </w:num>
  <w:num w:numId="16" w16cid:durableId="2106345822">
    <w:abstractNumId w:val="12"/>
  </w:num>
  <w:num w:numId="17" w16cid:durableId="334458413">
    <w:abstractNumId w:val="12"/>
  </w:num>
  <w:num w:numId="18" w16cid:durableId="1462651651">
    <w:abstractNumId w:val="15"/>
  </w:num>
  <w:num w:numId="19" w16cid:durableId="1352798426">
    <w:abstractNumId w:val="12"/>
  </w:num>
  <w:num w:numId="20" w16cid:durableId="16322836">
    <w:abstractNumId w:val="12"/>
  </w:num>
  <w:num w:numId="21" w16cid:durableId="337466359">
    <w:abstractNumId w:val="12"/>
  </w:num>
  <w:num w:numId="22" w16cid:durableId="1977098053">
    <w:abstractNumId w:val="12"/>
  </w:num>
  <w:num w:numId="23" w16cid:durableId="2079864353">
    <w:abstractNumId w:val="18"/>
  </w:num>
  <w:num w:numId="24" w16cid:durableId="926696982">
    <w:abstractNumId w:val="12"/>
  </w:num>
  <w:num w:numId="25" w16cid:durableId="536745093">
    <w:abstractNumId w:val="9"/>
  </w:num>
  <w:num w:numId="26" w16cid:durableId="699742886">
    <w:abstractNumId w:val="2"/>
  </w:num>
  <w:num w:numId="27" w16cid:durableId="1571311820">
    <w:abstractNumId w:val="12"/>
  </w:num>
  <w:num w:numId="28" w16cid:durableId="66462726">
    <w:abstractNumId w:val="27"/>
  </w:num>
  <w:num w:numId="29" w16cid:durableId="364524023">
    <w:abstractNumId w:val="12"/>
  </w:num>
  <w:num w:numId="30" w16cid:durableId="1227835973">
    <w:abstractNumId w:val="17"/>
  </w:num>
  <w:num w:numId="31" w16cid:durableId="1455909743">
    <w:abstractNumId w:val="5"/>
  </w:num>
  <w:num w:numId="32" w16cid:durableId="1192305694">
    <w:abstractNumId w:val="3"/>
  </w:num>
  <w:num w:numId="33" w16cid:durableId="637998404">
    <w:abstractNumId w:val="19"/>
  </w:num>
  <w:num w:numId="34" w16cid:durableId="1204752395">
    <w:abstractNumId w:val="8"/>
  </w:num>
  <w:num w:numId="35" w16cid:durableId="2052420700">
    <w:abstractNumId w:val="22"/>
  </w:num>
  <w:num w:numId="36" w16cid:durableId="1447118491">
    <w:abstractNumId w:val="12"/>
  </w:num>
  <w:num w:numId="37" w16cid:durableId="1975064377">
    <w:abstractNumId w:val="12"/>
  </w:num>
  <w:num w:numId="38" w16cid:durableId="13315182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9184944">
    <w:abstractNumId w:val="12"/>
  </w:num>
  <w:num w:numId="40" w16cid:durableId="455871756">
    <w:abstractNumId w:val="16"/>
  </w:num>
  <w:num w:numId="41" w16cid:durableId="137658730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70434761">
    <w:abstractNumId w:val="21"/>
  </w:num>
  <w:num w:numId="43" w16cid:durableId="17734315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activeWritingStyle w:appName="MSWord" w:lang="en-GB" w:vendorID="64" w:dllVersion="6" w:nlCheck="1" w:checkStyle="1"/>
  <w:activeWritingStyle w:appName="MSWord" w:lang="nl-NL" w:vendorID="64" w:dllVersion="0" w:nlCheck="1" w:checkStyle="0"/>
  <w:activeWritingStyle w:appName="MSWord" w:lang="en-US" w:vendorID="64" w:dllVersion="0" w:nlCheck="1" w:checkStyle="0"/>
  <w:activeWritingStyle w:appName="MSWord" w:lang="de-D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2F1D"/>
    <w:rsid w:val="000038AD"/>
    <w:rsid w:val="00005E48"/>
    <w:rsid w:val="000117E7"/>
    <w:rsid w:val="00012576"/>
    <w:rsid w:val="00013018"/>
    <w:rsid w:val="00013513"/>
    <w:rsid w:val="00013862"/>
    <w:rsid w:val="0001588C"/>
    <w:rsid w:val="00016012"/>
    <w:rsid w:val="00020189"/>
    <w:rsid w:val="000206C0"/>
    <w:rsid w:val="00020EE4"/>
    <w:rsid w:val="00021043"/>
    <w:rsid w:val="00023E9A"/>
    <w:rsid w:val="0003151C"/>
    <w:rsid w:val="00033271"/>
    <w:rsid w:val="00033CDD"/>
    <w:rsid w:val="00033D1B"/>
    <w:rsid w:val="00034A84"/>
    <w:rsid w:val="00035E67"/>
    <w:rsid w:val="00036259"/>
    <w:rsid w:val="000366F3"/>
    <w:rsid w:val="000430CA"/>
    <w:rsid w:val="00045639"/>
    <w:rsid w:val="00046B4D"/>
    <w:rsid w:val="00054FAA"/>
    <w:rsid w:val="00055072"/>
    <w:rsid w:val="00057AD9"/>
    <w:rsid w:val="0006024D"/>
    <w:rsid w:val="00060532"/>
    <w:rsid w:val="000606E4"/>
    <w:rsid w:val="00063770"/>
    <w:rsid w:val="00066DE1"/>
    <w:rsid w:val="00071E44"/>
    <w:rsid w:val="00071F28"/>
    <w:rsid w:val="000721CA"/>
    <w:rsid w:val="00073ABC"/>
    <w:rsid w:val="00074079"/>
    <w:rsid w:val="00075EEB"/>
    <w:rsid w:val="00081ECD"/>
    <w:rsid w:val="00082A83"/>
    <w:rsid w:val="00092799"/>
    <w:rsid w:val="00092C5F"/>
    <w:rsid w:val="00095141"/>
    <w:rsid w:val="00096173"/>
    <w:rsid w:val="00096680"/>
    <w:rsid w:val="00097A7B"/>
    <w:rsid w:val="000A0296"/>
    <w:rsid w:val="000A060F"/>
    <w:rsid w:val="000A0F36"/>
    <w:rsid w:val="000A174A"/>
    <w:rsid w:val="000A22FC"/>
    <w:rsid w:val="000A3E0A"/>
    <w:rsid w:val="000A4532"/>
    <w:rsid w:val="000A4E03"/>
    <w:rsid w:val="000A65AC"/>
    <w:rsid w:val="000A6AE6"/>
    <w:rsid w:val="000B36D2"/>
    <w:rsid w:val="000B5DB6"/>
    <w:rsid w:val="000B6375"/>
    <w:rsid w:val="000B66BC"/>
    <w:rsid w:val="000B7281"/>
    <w:rsid w:val="000B7E56"/>
    <w:rsid w:val="000B7FAB"/>
    <w:rsid w:val="000C1BA1"/>
    <w:rsid w:val="000C23FF"/>
    <w:rsid w:val="000C2B40"/>
    <w:rsid w:val="000C3EA9"/>
    <w:rsid w:val="000C6592"/>
    <w:rsid w:val="000D0225"/>
    <w:rsid w:val="000D267A"/>
    <w:rsid w:val="000D6375"/>
    <w:rsid w:val="000D6FE7"/>
    <w:rsid w:val="000D70D8"/>
    <w:rsid w:val="000E06EB"/>
    <w:rsid w:val="000E08DF"/>
    <w:rsid w:val="000E2F1B"/>
    <w:rsid w:val="000E3F11"/>
    <w:rsid w:val="000E3FA3"/>
    <w:rsid w:val="000E7366"/>
    <w:rsid w:val="000E7895"/>
    <w:rsid w:val="000F161D"/>
    <w:rsid w:val="000F3C47"/>
    <w:rsid w:val="000F6547"/>
    <w:rsid w:val="0011171E"/>
    <w:rsid w:val="00115431"/>
    <w:rsid w:val="001202C5"/>
    <w:rsid w:val="00120EF8"/>
    <w:rsid w:val="00121232"/>
    <w:rsid w:val="00123704"/>
    <w:rsid w:val="00124C25"/>
    <w:rsid w:val="001267D0"/>
    <w:rsid w:val="001270C7"/>
    <w:rsid w:val="00127B1E"/>
    <w:rsid w:val="0013052C"/>
    <w:rsid w:val="00130E51"/>
    <w:rsid w:val="00132540"/>
    <w:rsid w:val="00137727"/>
    <w:rsid w:val="0014335E"/>
    <w:rsid w:val="0014759B"/>
    <w:rsid w:val="0014786A"/>
    <w:rsid w:val="001516A4"/>
    <w:rsid w:val="00151C0B"/>
    <w:rsid w:val="00151E5F"/>
    <w:rsid w:val="00155FAF"/>
    <w:rsid w:val="001569AB"/>
    <w:rsid w:val="00157821"/>
    <w:rsid w:val="00160C8A"/>
    <w:rsid w:val="001614FB"/>
    <w:rsid w:val="00164644"/>
    <w:rsid w:val="00165932"/>
    <w:rsid w:val="0016725C"/>
    <w:rsid w:val="001673F2"/>
    <w:rsid w:val="00171C23"/>
    <w:rsid w:val="001726F3"/>
    <w:rsid w:val="001737C3"/>
    <w:rsid w:val="00173C51"/>
    <w:rsid w:val="00174CC2"/>
    <w:rsid w:val="0017582C"/>
    <w:rsid w:val="00176CC6"/>
    <w:rsid w:val="0017787C"/>
    <w:rsid w:val="00181693"/>
    <w:rsid w:val="00181BE4"/>
    <w:rsid w:val="00182C89"/>
    <w:rsid w:val="001853A8"/>
    <w:rsid w:val="00185576"/>
    <w:rsid w:val="00185951"/>
    <w:rsid w:val="00194925"/>
    <w:rsid w:val="00196B8B"/>
    <w:rsid w:val="001A0A6C"/>
    <w:rsid w:val="001A11C5"/>
    <w:rsid w:val="001A221B"/>
    <w:rsid w:val="001A2BEA"/>
    <w:rsid w:val="001A4A5C"/>
    <w:rsid w:val="001A5156"/>
    <w:rsid w:val="001A632A"/>
    <w:rsid w:val="001A6D93"/>
    <w:rsid w:val="001A7F67"/>
    <w:rsid w:val="001B4EAE"/>
    <w:rsid w:val="001B5182"/>
    <w:rsid w:val="001B5265"/>
    <w:rsid w:val="001B5F24"/>
    <w:rsid w:val="001B74B8"/>
    <w:rsid w:val="001B7531"/>
    <w:rsid w:val="001C20EB"/>
    <w:rsid w:val="001C32EC"/>
    <w:rsid w:val="001C38BD"/>
    <w:rsid w:val="001C4D5A"/>
    <w:rsid w:val="001D1768"/>
    <w:rsid w:val="001D1A4E"/>
    <w:rsid w:val="001D2273"/>
    <w:rsid w:val="001D3361"/>
    <w:rsid w:val="001D494E"/>
    <w:rsid w:val="001D5050"/>
    <w:rsid w:val="001D615E"/>
    <w:rsid w:val="001E34C6"/>
    <w:rsid w:val="001E3F5F"/>
    <w:rsid w:val="001E5057"/>
    <w:rsid w:val="001E5581"/>
    <w:rsid w:val="001E5767"/>
    <w:rsid w:val="001E6B2B"/>
    <w:rsid w:val="001F3993"/>
    <w:rsid w:val="001F3C70"/>
    <w:rsid w:val="001F493C"/>
    <w:rsid w:val="00200D88"/>
    <w:rsid w:val="00200DBE"/>
    <w:rsid w:val="00201F68"/>
    <w:rsid w:val="00212B9A"/>
    <w:rsid w:val="00212F2A"/>
    <w:rsid w:val="00214F2B"/>
    <w:rsid w:val="00221D69"/>
    <w:rsid w:val="00222D66"/>
    <w:rsid w:val="00223E1F"/>
    <w:rsid w:val="00224A8A"/>
    <w:rsid w:val="002309A8"/>
    <w:rsid w:val="00230D5F"/>
    <w:rsid w:val="00235FC0"/>
    <w:rsid w:val="00236CFE"/>
    <w:rsid w:val="00240C5D"/>
    <w:rsid w:val="0024180C"/>
    <w:rsid w:val="00241874"/>
    <w:rsid w:val="002428E3"/>
    <w:rsid w:val="0024615E"/>
    <w:rsid w:val="00247AB2"/>
    <w:rsid w:val="00252651"/>
    <w:rsid w:val="0025620F"/>
    <w:rsid w:val="00260BAF"/>
    <w:rsid w:val="00261BA8"/>
    <w:rsid w:val="002650F7"/>
    <w:rsid w:val="0026595D"/>
    <w:rsid w:val="00273F3B"/>
    <w:rsid w:val="00274DB7"/>
    <w:rsid w:val="00275984"/>
    <w:rsid w:val="00277680"/>
    <w:rsid w:val="00280F74"/>
    <w:rsid w:val="00281DB7"/>
    <w:rsid w:val="00282561"/>
    <w:rsid w:val="0028464B"/>
    <w:rsid w:val="00284CF4"/>
    <w:rsid w:val="00284EA6"/>
    <w:rsid w:val="002854E8"/>
    <w:rsid w:val="00286998"/>
    <w:rsid w:val="00286FC2"/>
    <w:rsid w:val="002875BA"/>
    <w:rsid w:val="00291AB7"/>
    <w:rsid w:val="00292289"/>
    <w:rsid w:val="002941AB"/>
    <w:rsid w:val="0029422B"/>
    <w:rsid w:val="00296C1A"/>
    <w:rsid w:val="00296E3C"/>
    <w:rsid w:val="002A0722"/>
    <w:rsid w:val="002A08ED"/>
    <w:rsid w:val="002A1165"/>
    <w:rsid w:val="002A34D2"/>
    <w:rsid w:val="002A38D0"/>
    <w:rsid w:val="002A7FD4"/>
    <w:rsid w:val="002B0317"/>
    <w:rsid w:val="002B153C"/>
    <w:rsid w:val="002B1966"/>
    <w:rsid w:val="002B219B"/>
    <w:rsid w:val="002B52FC"/>
    <w:rsid w:val="002B5F35"/>
    <w:rsid w:val="002B79D5"/>
    <w:rsid w:val="002B7B67"/>
    <w:rsid w:val="002C2830"/>
    <w:rsid w:val="002C2922"/>
    <w:rsid w:val="002C2E00"/>
    <w:rsid w:val="002C629C"/>
    <w:rsid w:val="002D001A"/>
    <w:rsid w:val="002D12C3"/>
    <w:rsid w:val="002D28E2"/>
    <w:rsid w:val="002D317B"/>
    <w:rsid w:val="002D3587"/>
    <w:rsid w:val="002D3E9C"/>
    <w:rsid w:val="002D442D"/>
    <w:rsid w:val="002D44D5"/>
    <w:rsid w:val="002D502D"/>
    <w:rsid w:val="002E0F69"/>
    <w:rsid w:val="002E334A"/>
    <w:rsid w:val="002F171A"/>
    <w:rsid w:val="002F18F5"/>
    <w:rsid w:val="002F5147"/>
    <w:rsid w:val="002F6EFD"/>
    <w:rsid w:val="002F7ABD"/>
    <w:rsid w:val="00300F21"/>
    <w:rsid w:val="0030148F"/>
    <w:rsid w:val="0030209A"/>
    <w:rsid w:val="003068A7"/>
    <w:rsid w:val="00306AE8"/>
    <w:rsid w:val="00307F54"/>
    <w:rsid w:val="00312597"/>
    <w:rsid w:val="003165F6"/>
    <w:rsid w:val="00316B0D"/>
    <w:rsid w:val="003176B4"/>
    <w:rsid w:val="0033029D"/>
    <w:rsid w:val="00334154"/>
    <w:rsid w:val="003372C4"/>
    <w:rsid w:val="0034153F"/>
    <w:rsid w:val="00341843"/>
    <w:rsid w:val="00341FA0"/>
    <w:rsid w:val="0034211A"/>
    <w:rsid w:val="00344F3D"/>
    <w:rsid w:val="00345299"/>
    <w:rsid w:val="00345510"/>
    <w:rsid w:val="00351A8D"/>
    <w:rsid w:val="00351D84"/>
    <w:rsid w:val="003526BB"/>
    <w:rsid w:val="00352BCF"/>
    <w:rsid w:val="00352FC8"/>
    <w:rsid w:val="0035309E"/>
    <w:rsid w:val="00353932"/>
    <w:rsid w:val="003545D9"/>
    <w:rsid w:val="0035464B"/>
    <w:rsid w:val="0035553B"/>
    <w:rsid w:val="00356D36"/>
    <w:rsid w:val="003608AF"/>
    <w:rsid w:val="00360BAE"/>
    <w:rsid w:val="0036252A"/>
    <w:rsid w:val="00364D9D"/>
    <w:rsid w:val="003700DF"/>
    <w:rsid w:val="00371048"/>
    <w:rsid w:val="0037396C"/>
    <w:rsid w:val="0037421D"/>
    <w:rsid w:val="00375378"/>
    <w:rsid w:val="00375D33"/>
    <w:rsid w:val="00376093"/>
    <w:rsid w:val="0037644C"/>
    <w:rsid w:val="00380580"/>
    <w:rsid w:val="00382F6F"/>
    <w:rsid w:val="003836E1"/>
    <w:rsid w:val="00383ABC"/>
    <w:rsid w:val="00383DA1"/>
    <w:rsid w:val="00385F30"/>
    <w:rsid w:val="00386D3A"/>
    <w:rsid w:val="00387202"/>
    <w:rsid w:val="00390CBF"/>
    <w:rsid w:val="00391FF5"/>
    <w:rsid w:val="00393696"/>
    <w:rsid w:val="00393963"/>
    <w:rsid w:val="00393988"/>
    <w:rsid w:val="00394369"/>
    <w:rsid w:val="00395575"/>
    <w:rsid w:val="00395672"/>
    <w:rsid w:val="003A06C8"/>
    <w:rsid w:val="003A0D7C"/>
    <w:rsid w:val="003A137B"/>
    <w:rsid w:val="003A145F"/>
    <w:rsid w:val="003A6931"/>
    <w:rsid w:val="003B0155"/>
    <w:rsid w:val="003B27BF"/>
    <w:rsid w:val="003B2F71"/>
    <w:rsid w:val="003B4219"/>
    <w:rsid w:val="003B5052"/>
    <w:rsid w:val="003B7EE7"/>
    <w:rsid w:val="003C28ED"/>
    <w:rsid w:val="003C2CCB"/>
    <w:rsid w:val="003C4DF3"/>
    <w:rsid w:val="003C7A9C"/>
    <w:rsid w:val="003D04AD"/>
    <w:rsid w:val="003D39EC"/>
    <w:rsid w:val="003D3E3A"/>
    <w:rsid w:val="003D4B88"/>
    <w:rsid w:val="003D59EB"/>
    <w:rsid w:val="003D7886"/>
    <w:rsid w:val="003E11D0"/>
    <w:rsid w:val="003E132F"/>
    <w:rsid w:val="003E1687"/>
    <w:rsid w:val="003E3982"/>
    <w:rsid w:val="003E3DD5"/>
    <w:rsid w:val="003E6A23"/>
    <w:rsid w:val="003F002C"/>
    <w:rsid w:val="003F011E"/>
    <w:rsid w:val="003F07C6"/>
    <w:rsid w:val="003F1F6B"/>
    <w:rsid w:val="003F3757"/>
    <w:rsid w:val="003F44B7"/>
    <w:rsid w:val="004008E9"/>
    <w:rsid w:val="004121E7"/>
    <w:rsid w:val="0041298D"/>
    <w:rsid w:val="004139F0"/>
    <w:rsid w:val="00413D48"/>
    <w:rsid w:val="0041553C"/>
    <w:rsid w:val="004166DF"/>
    <w:rsid w:val="00417E8C"/>
    <w:rsid w:val="0042048A"/>
    <w:rsid w:val="0042088D"/>
    <w:rsid w:val="00423317"/>
    <w:rsid w:val="00424C4D"/>
    <w:rsid w:val="00425E10"/>
    <w:rsid w:val="004314BF"/>
    <w:rsid w:val="004339C9"/>
    <w:rsid w:val="00435AEC"/>
    <w:rsid w:val="00435F1B"/>
    <w:rsid w:val="00441AC2"/>
    <w:rsid w:val="00442230"/>
    <w:rsid w:val="0044249B"/>
    <w:rsid w:val="00443198"/>
    <w:rsid w:val="0045023C"/>
    <w:rsid w:val="00451A5B"/>
    <w:rsid w:val="00452BCD"/>
    <w:rsid w:val="00452CEA"/>
    <w:rsid w:val="00452EC3"/>
    <w:rsid w:val="0045324C"/>
    <w:rsid w:val="00454BAB"/>
    <w:rsid w:val="00457D0F"/>
    <w:rsid w:val="00464960"/>
    <w:rsid w:val="00465B52"/>
    <w:rsid w:val="0046708E"/>
    <w:rsid w:val="004675F8"/>
    <w:rsid w:val="00470FAC"/>
    <w:rsid w:val="004721CC"/>
    <w:rsid w:val="00472985"/>
    <w:rsid w:val="00472A65"/>
    <w:rsid w:val="00474463"/>
    <w:rsid w:val="00474B75"/>
    <w:rsid w:val="004766E3"/>
    <w:rsid w:val="00483EC5"/>
    <w:rsid w:val="00483F0B"/>
    <w:rsid w:val="00484037"/>
    <w:rsid w:val="004847B7"/>
    <w:rsid w:val="00484C4C"/>
    <w:rsid w:val="004856F5"/>
    <w:rsid w:val="00486112"/>
    <w:rsid w:val="00486A97"/>
    <w:rsid w:val="004927EE"/>
    <w:rsid w:val="0049352C"/>
    <w:rsid w:val="00494ACB"/>
    <w:rsid w:val="00495409"/>
    <w:rsid w:val="00496319"/>
    <w:rsid w:val="004968BE"/>
    <w:rsid w:val="00497279"/>
    <w:rsid w:val="004A4BF3"/>
    <w:rsid w:val="004A5E82"/>
    <w:rsid w:val="004A6044"/>
    <w:rsid w:val="004A6957"/>
    <w:rsid w:val="004A747D"/>
    <w:rsid w:val="004B2B2F"/>
    <w:rsid w:val="004B3C5B"/>
    <w:rsid w:val="004B5465"/>
    <w:rsid w:val="004B5D81"/>
    <w:rsid w:val="004B70F0"/>
    <w:rsid w:val="004C13E9"/>
    <w:rsid w:val="004D0A91"/>
    <w:rsid w:val="004D505E"/>
    <w:rsid w:val="004D6416"/>
    <w:rsid w:val="004D6F59"/>
    <w:rsid w:val="004D72CA"/>
    <w:rsid w:val="004E2242"/>
    <w:rsid w:val="004E3F9B"/>
    <w:rsid w:val="004E5218"/>
    <w:rsid w:val="004E76A4"/>
    <w:rsid w:val="004F42FF"/>
    <w:rsid w:val="004F44C2"/>
    <w:rsid w:val="004F4A2B"/>
    <w:rsid w:val="00502CB7"/>
    <w:rsid w:val="00504789"/>
    <w:rsid w:val="00505262"/>
    <w:rsid w:val="00511F36"/>
    <w:rsid w:val="005124F1"/>
    <w:rsid w:val="00513B63"/>
    <w:rsid w:val="00516022"/>
    <w:rsid w:val="005175C3"/>
    <w:rsid w:val="00517A0E"/>
    <w:rsid w:val="00521CEE"/>
    <w:rsid w:val="00521DE7"/>
    <w:rsid w:val="005241D3"/>
    <w:rsid w:val="00531225"/>
    <w:rsid w:val="00531283"/>
    <w:rsid w:val="00532595"/>
    <w:rsid w:val="00535931"/>
    <w:rsid w:val="005402D3"/>
    <w:rsid w:val="005403C8"/>
    <w:rsid w:val="005429DC"/>
    <w:rsid w:val="00546218"/>
    <w:rsid w:val="005468ED"/>
    <w:rsid w:val="00550EA8"/>
    <w:rsid w:val="005538CD"/>
    <w:rsid w:val="00553C79"/>
    <w:rsid w:val="005559C9"/>
    <w:rsid w:val="00555A43"/>
    <w:rsid w:val="005565F9"/>
    <w:rsid w:val="00556707"/>
    <w:rsid w:val="0056436D"/>
    <w:rsid w:val="00566F10"/>
    <w:rsid w:val="00573041"/>
    <w:rsid w:val="00575B80"/>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99B"/>
    <w:rsid w:val="005A5B80"/>
    <w:rsid w:val="005A63EF"/>
    <w:rsid w:val="005A6FE1"/>
    <w:rsid w:val="005A7F18"/>
    <w:rsid w:val="005B463E"/>
    <w:rsid w:val="005B6F34"/>
    <w:rsid w:val="005B779D"/>
    <w:rsid w:val="005C30C2"/>
    <w:rsid w:val="005C34E1"/>
    <w:rsid w:val="005C3FE0"/>
    <w:rsid w:val="005C54DB"/>
    <w:rsid w:val="005C740C"/>
    <w:rsid w:val="005D0DD1"/>
    <w:rsid w:val="005D2182"/>
    <w:rsid w:val="005D5235"/>
    <w:rsid w:val="005D625B"/>
    <w:rsid w:val="005E1816"/>
    <w:rsid w:val="005E33FF"/>
    <w:rsid w:val="005E6C8C"/>
    <w:rsid w:val="005E7CA6"/>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461A"/>
    <w:rsid w:val="00625CD0"/>
    <w:rsid w:val="0062627D"/>
    <w:rsid w:val="00627432"/>
    <w:rsid w:val="00630879"/>
    <w:rsid w:val="00632BD9"/>
    <w:rsid w:val="00632D95"/>
    <w:rsid w:val="0063432D"/>
    <w:rsid w:val="00634CDB"/>
    <w:rsid w:val="0064066B"/>
    <w:rsid w:val="00640AD4"/>
    <w:rsid w:val="006423D1"/>
    <w:rsid w:val="006448E4"/>
    <w:rsid w:val="00645414"/>
    <w:rsid w:val="00645A3E"/>
    <w:rsid w:val="006474C9"/>
    <w:rsid w:val="00651BB3"/>
    <w:rsid w:val="00653606"/>
    <w:rsid w:val="00654ABE"/>
    <w:rsid w:val="00656A2D"/>
    <w:rsid w:val="00657ADC"/>
    <w:rsid w:val="00661591"/>
    <w:rsid w:val="00662743"/>
    <w:rsid w:val="0066632F"/>
    <w:rsid w:val="00670A73"/>
    <w:rsid w:val="00671794"/>
    <w:rsid w:val="00674A89"/>
    <w:rsid w:val="00674C2A"/>
    <w:rsid w:val="00674F3D"/>
    <w:rsid w:val="0067675C"/>
    <w:rsid w:val="00676F95"/>
    <w:rsid w:val="00680265"/>
    <w:rsid w:val="00684634"/>
    <w:rsid w:val="00684E9D"/>
    <w:rsid w:val="00685545"/>
    <w:rsid w:val="006864B3"/>
    <w:rsid w:val="00691FAA"/>
    <w:rsid w:val="0069220C"/>
    <w:rsid w:val="00692D64"/>
    <w:rsid w:val="00695E47"/>
    <w:rsid w:val="00696935"/>
    <w:rsid w:val="006A10F8"/>
    <w:rsid w:val="006A2100"/>
    <w:rsid w:val="006A2581"/>
    <w:rsid w:val="006A368E"/>
    <w:rsid w:val="006A4686"/>
    <w:rsid w:val="006A47D6"/>
    <w:rsid w:val="006A5F4B"/>
    <w:rsid w:val="006B0BF3"/>
    <w:rsid w:val="006B12EF"/>
    <w:rsid w:val="006B1F59"/>
    <w:rsid w:val="006B28C7"/>
    <w:rsid w:val="006B2F04"/>
    <w:rsid w:val="006B775E"/>
    <w:rsid w:val="006B7BC7"/>
    <w:rsid w:val="006C1510"/>
    <w:rsid w:val="006C2535"/>
    <w:rsid w:val="006C3588"/>
    <w:rsid w:val="006C441E"/>
    <w:rsid w:val="006C4B90"/>
    <w:rsid w:val="006C4D86"/>
    <w:rsid w:val="006D0ED2"/>
    <w:rsid w:val="006D1016"/>
    <w:rsid w:val="006D17F2"/>
    <w:rsid w:val="006D2C33"/>
    <w:rsid w:val="006D3F39"/>
    <w:rsid w:val="006D4694"/>
    <w:rsid w:val="006E24C2"/>
    <w:rsid w:val="006E347B"/>
    <w:rsid w:val="006E3546"/>
    <w:rsid w:val="006E3FA9"/>
    <w:rsid w:val="006E5E30"/>
    <w:rsid w:val="006E7D82"/>
    <w:rsid w:val="006F038F"/>
    <w:rsid w:val="006F0F93"/>
    <w:rsid w:val="006F2164"/>
    <w:rsid w:val="006F299B"/>
    <w:rsid w:val="006F31F2"/>
    <w:rsid w:val="007001E7"/>
    <w:rsid w:val="00700DFE"/>
    <w:rsid w:val="00702CE0"/>
    <w:rsid w:val="00703259"/>
    <w:rsid w:val="00704CAD"/>
    <w:rsid w:val="007051E5"/>
    <w:rsid w:val="00705648"/>
    <w:rsid w:val="0070721F"/>
    <w:rsid w:val="007076AC"/>
    <w:rsid w:val="00714DC5"/>
    <w:rsid w:val="00715237"/>
    <w:rsid w:val="00715CE9"/>
    <w:rsid w:val="00716DA5"/>
    <w:rsid w:val="00716DA9"/>
    <w:rsid w:val="007171F2"/>
    <w:rsid w:val="00717471"/>
    <w:rsid w:val="00723C51"/>
    <w:rsid w:val="0072403C"/>
    <w:rsid w:val="007254A5"/>
    <w:rsid w:val="00725748"/>
    <w:rsid w:val="00726950"/>
    <w:rsid w:val="007304CD"/>
    <w:rsid w:val="007326E3"/>
    <w:rsid w:val="0073358D"/>
    <w:rsid w:val="007342FA"/>
    <w:rsid w:val="00735D88"/>
    <w:rsid w:val="0073720D"/>
    <w:rsid w:val="00737507"/>
    <w:rsid w:val="00740712"/>
    <w:rsid w:val="007422FF"/>
    <w:rsid w:val="00742AB9"/>
    <w:rsid w:val="00742E97"/>
    <w:rsid w:val="007441BD"/>
    <w:rsid w:val="0074580B"/>
    <w:rsid w:val="00747DEB"/>
    <w:rsid w:val="00751A6A"/>
    <w:rsid w:val="00751DC8"/>
    <w:rsid w:val="00751EED"/>
    <w:rsid w:val="0075228E"/>
    <w:rsid w:val="007538C5"/>
    <w:rsid w:val="00753F4D"/>
    <w:rsid w:val="00754ECA"/>
    <w:rsid w:val="00754FBF"/>
    <w:rsid w:val="00757830"/>
    <w:rsid w:val="007630A0"/>
    <w:rsid w:val="00765A27"/>
    <w:rsid w:val="00766D90"/>
    <w:rsid w:val="007709EF"/>
    <w:rsid w:val="0077512A"/>
    <w:rsid w:val="0077519F"/>
    <w:rsid w:val="00775C8E"/>
    <w:rsid w:val="00780AAF"/>
    <w:rsid w:val="0078114D"/>
    <w:rsid w:val="00783559"/>
    <w:rsid w:val="007837EB"/>
    <w:rsid w:val="0079081A"/>
    <w:rsid w:val="0079104D"/>
    <w:rsid w:val="00795B20"/>
    <w:rsid w:val="00797AA5"/>
    <w:rsid w:val="007A26BD"/>
    <w:rsid w:val="007A4105"/>
    <w:rsid w:val="007A681A"/>
    <w:rsid w:val="007B2C24"/>
    <w:rsid w:val="007B32EB"/>
    <w:rsid w:val="007B37D1"/>
    <w:rsid w:val="007B4503"/>
    <w:rsid w:val="007C406E"/>
    <w:rsid w:val="007C4165"/>
    <w:rsid w:val="007C4645"/>
    <w:rsid w:val="007C4C24"/>
    <w:rsid w:val="007C5183"/>
    <w:rsid w:val="007C7573"/>
    <w:rsid w:val="007D27F3"/>
    <w:rsid w:val="007D2C30"/>
    <w:rsid w:val="007D3C37"/>
    <w:rsid w:val="007D48F1"/>
    <w:rsid w:val="007D5569"/>
    <w:rsid w:val="007E088F"/>
    <w:rsid w:val="007E2B20"/>
    <w:rsid w:val="007F0023"/>
    <w:rsid w:val="007F0669"/>
    <w:rsid w:val="007F36A2"/>
    <w:rsid w:val="007F5331"/>
    <w:rsid w:val="00800CCA"/>
    <w:rsid w:val="00805FE2"/>
    <w:rsid w:val="00806120"/>
    <w:rsid w:val="00806E84"/>
    <w:rsid w:val="00810C93"/>
    <w:rsid w:val="00812028"/>
    <w:rsid w:val="00812DD8"/>
    <w:rsid w:val="00813082"/>
    <w:rsid w:val="00813FFC"/>
    <w:rsid w:val="00814523"/>
    <w:rsid w:val="00814D03"/>
    <w:rsid w:val="00817751"/>
    <w:rsid w:val="0082131C"/>
    <w:rsid w:val="00821FC1"/>
    <w:rsid w:val="00824687"/>
    <w:rsid w:val="00826117"/>
    <w:rsid w:val="00826AB4"/>
    <w:rsid w:val="00826B41"/>
    <w:rsid w:val="0083178B"/>
    <w:rsid w:val="00833695"/>
    <w:rsid w:val="008336B7"/>
    <w:rsid w:val="00833A8E"/>
    <w:rsid w:val="00834BD3"/>
    <w:rsid w:val="00840C36"/>
    <w:rsid w:val="0084152A"/>
    <w:rsid w:val="00842CD8"/>
    <w:rsid w:val="008431FA"/>
    <w:rsid w:val="00846E54"/>
    <w:rsid w:val="00852B7A"/>
    <w:rsid w:val="00852F46"/>
    <w:rsid w:val="008547BA"/>
    <w:rsid w:val="008553C7"/>
    <w:rsid w:val="00855A67"/>
    <w:rsid w:val="00857FEB"/>
    <w:rsid w:val="008601AF"/>
    <w:rsid w:val="00861437"/>
    <w:rsid w:val="00863157"/>
    <w:rsid w:val="008645C4"/>
    <w:rsid w:val="00871825"/>
    <w:rsid w:val="00872271"/>
    <w:rsid w:val="008733B9"/>
    <w:rsid w:val="0087526B"/>
    <w:rsid w:val="00876564"/>
    <w:rsid w:val="00882635"/>
    <w:rsid w:val="008827FC"/>
    <w:rsid w:val="00882D06"/>
    <w:rsid w:val="00883137"/>
    <w:rsid w:val="008848DF"/>
    <w:rsid w:val="00884DD9"/>
    <w:rsid w:val="008858E2"/>
    <w:rsid w:val="00890E92"/>
    <w:rsid w:val="0089174E"/>
    <w:rsid w:val="00892F3F"/>
    <w:rsid w:val="00893DED"/>
    <w:rsid w:val="0089553C"/>
    <w:rsid w:val="008958A5"/>
    <w:rsid w:val="00896AA9"/>
    <w:rsid w:val="008A1F5D"/>
    <w:rsid w:val="008A2489"/>
    <w:rsid w:val="008A28F5"/>
    <w:rsid w:val="008A3E8F"/>
    <w:rsid w:val="008B1198"/>
    <w:rsid w:val="008B3471"/>
    <w:rsid w:val="008B3929"/>
    <w:rsid w:val="008B4125"/>
    <w:rsid w:val="008B4CB3"/>
    <w:rsid w:val="008B5CF3"/>
    <w:rsid w:val="008B7B24"/>
    <w:rsid w:val="008C356D"/>
    <w:rsid w:val="008C4795"/>
    <w:rsid w:val="008C5C3B"/>
    <w:rsid w:val="008D029D"/>
    <w:rsid w:val="008D2F6F"/>
    <w:rsid w:val="008D5E5C"/>
    <w:rsid w:val="008E0B3F"/>
    <w:rsid w:val="008E20AC"/>
    <w:rsid w:val="008E49AD"/>
    <w:rsid w:val="008E52D1"/>
    <w:rsid w:val="008E6869"/>
    <w:rsid w:val="008E698E"/>
    <w:rsid w:val="008E78E3"/>
    <w:rsid w:val="008F1985"/>
    <w:rsid w:val="008F1B54"/>
    <w:rsid w:val="008F24FE"/>
    <w:rsid w:val="008F2584"/>
    <w:rsid w:val="008F3246"/>
    <w:rsid w:val="008F3C1B"/>
    <w:rsid w:val="008F508C"/>
    <w:rsid w:val="008F60D8"/>
    <w:rsid w:val="008F7298"/>
    <w:rsid w:val="0090271B"/>
    <w:rsid w:val="0090323C"/>
    <w:rsid w:val="00904F2F"/>
    <w:rsid w:val="00910642"/>
    <w:rsid w:val="00910DDF"/>
    <w:rsid w:val="00914E28"/>
    <w:rsid w:val="00916678"/>
    <w:rsid w:val="00923EF7"/>
    <w:rsid w:val="009264D9"/>
    <w:rsid w:val="00930B13"/>
    <w:rsid w:val="009311C8"/>
    <w:rsid w:val="00933376"/>
    <w:rsid w:val="00933A2F"/>
    <w:rsid w:val="0094031D"/>
    <w:rsid w:val="00945168"/>
    <w:rsid w:val="00945942"/>
    <w:rsid w:val="009461C2"/>
    <w:rsid w:val="00946C79"/>
    <w:rsid w:val="00954B0A"/>
    <w:rsid w:val="00956ACD"/>
    <w:rsid w:val="00957C22"/>
    <w:rsid w:val="00966AFC"/>
    <w:rsid w:val="009671EE"/>
    <w:rsid w:val="009716D8"/>
    <w:rsid w:val="009718F9"/>
    <w:rsid w:val="00972FB9"/>
    <w:rsid w:val="00975112"/>
    <w:rsid w:val="00975742"/>
    <w:rsid w:val="00975CE3"/>
    <w:rsid w:val="00981768"/>
    <w:rsid w:val="00981819"/>
    <w:rsid w:val="00982763"/>
    <w:rsid w:val="00983E8F"/>
    <w:rsid w:val="009868D4"/>
    <w:rsid w:val="00987641"/>
    <w:rsid w:val="00990CD0"/>
    <w:rsid w:val="00992CF7"/>
    <w:rsid w:val="009949C4"/>
    <w:rsid w:val="00994FDA"/>
    <w:rsid w:val="00995D3F"/>
    <w:rsid w:val="0099652B"/>
    <w:rsid w:val="009A1BFD"/>
    <w:rsid w:val="009A28FD"/>
    <w:rsid w:val="009A31BF"/>
    <w:rsid w:val="009A34F7"/>
    <w:rsid w:val="009A3B71"/>
    <w:rsid w:val="009A3D32"/>
    <w:rsid w:val="009A48DD"/>
    <w:rsid w:val="009A61BC"/>
    <w:rsid w:val="009B0138"/>
    <w:rsid w:val="009B0FE9"/>
    <w:rsid w:val="009B172A"/>
    <w:rsid w:val="009B173A"/>
    <w:rsid w:val="009B4241"/>
    <w:rsid w:val="009B5E2D"/>
    <w:rsid w:val="009B6196"/>
    <w:rsid w:val="009C24A3"/>
    <w:rsid w:val="009C3F20"/>
    <w:rsid w:val="009C7CA1"/>
    <w:rsid w:val="009C7F46"/>
    <w:rsid w:val="009D043D"/>
    <w:rsid w:val="009D44D3"/>
    <w:rsid w:val="009D4C1E"/>
    <w:rsid w:val="009D68AE"/>
    <w:rsid w:val="009D7AFD"/>
    <w:rsid w:val="009E093E"/>
    <w:rsid w:val="009E1D8C"/>
    <w:rsid w:val="009E2753"/>
    <w:rsid w:val="009E4E5D"/>
    <w:rsid w:val="009F1A93"/>
    <w:rsid w:val="009F1D5A"/>
    <w:rsid w:val="009F3259"/>
    <w:rsid w:val="009F6E3B"/>
    <w:rsid w:val="00A002E9"/>
    <w:rsid w:val="00A056DE"/>
    <w:rsid w:val="00A07EB9"/>
    <w:rsid w:val="00A11087"/>
    <w:rsid w:val="00A1153B"/>
    <w:rsid w:val="00A12878"/>
    <w:rsid w:val="00A128AD"/>
    <w:rsid w:val="00A21E76"/>
    <w:rsid w:val="00A23BC8"/>
    <w:rsid w:val="00A2791D"/>
    <w:rsid w:val="00A30408"/>
    <w:rsid w:val="00A30E68"/>
    <w:rsid w:val="00A31933"/>
    <w:rsid w:val="00A325A5"/>
    <w:rsid w:val="00A34985"/>
    <w:rsid w:val="00A34AA0"/>
    <w:rsid w:val="00A41FE2"/>
    <w:rsid w:val="00A4285C"/>
    <w:rsid w:val="00A449C8"/>
    <w:rsid w:val="00A46C2F"/>
    <w:rsid w:val="00A46FEF"/>
    <w:rsid w:val="00A47948"/>
    <w:rsid w:val="00A50CF6"/>
    <w:rsid w:val="00A530CD"/>
    <w:rsid w:val="00A5415F"/>
    <w:rsid w:val="00A5544C"/>
    <w:rsid w:val="00A56946"/>
    <w:rsid w:val="00A56F1F"/>
    <w:rsid w:val="00A6170E"/>
    <w:rsid w:val="00A6278D"/>
    <w:rsid w:val="00A63B8C"/>
    <w:rsid w:val="00A715F8"/>
    <w:rsid w:val="00A732EB"/>
    <w:rsid w:val="00A75FED"/>
    <w:rsid w:val="00A77F6F"/>
    <w:rsid w:val="00A831FD"/>
    <w:rsid w:val="00A83352"/>
    <w:rsid w:val="00A843D1"/>
    <w:rsid w:val="00A850A2"/>
    <w:rsid w:val="00A85A5E"/>
    <w:rsid w:val="00A86418"/>
    <w:rsid w:val="00A86541"/>
    <w:rsid w:val="00A87384"/>
    <w:rsid w:val="00A87D50"/>
    <w:rsid w:val="00A90218"/>
    <w:rsid w:val="00A9152E"/>
    <w:rsid w:val="00A91FA3"/>
    <w:rsid w:val="00A927D3"/>
    <w:rsid w:val="00A95470"/>
    <w:rsid w:val="00A957A1"/>
    <w:rsid w:val="00AA3A16"/>
    <w:rsid w:val="00AA7FC9"/>
    <w:rsid w:val="00AB1C76"/>
    <w:rsid w:val="00AB237D"/>
    <w:rsid w:val="00AB3E7B"/>
    <w:rsid w:val="00AB43A0"/>
    <w:rsid w:val="00AB502F"/>
    <w:rsid w:val="00AB55D3"/>
    <w:rsid w:val="00AB55D9"/>
    <w:rsid w:val="00AB5933"/>
    <w:rsid w:val="00AB7F2A"/>
    <w:rsid w:val="00AC3216"/>
    <w:rsid w:val="00AC6526"/>
    <w:rsid w:val="00AD103A"/>
    <w:rsid w:val="00AD3C1B"/>
    <w:rsid w:val="00AE013D"/>
    <w:rsid w:val="00AE11B7"/>
    <w:rsid w:val="00AE191D"/>
    <w:rsid w:val="00AE259F"/>
    <w:rsid w:val="00AE3845"/>
    <w:rsid w:val="00AE4EF6"/>
    <w:rsid w:val="00AE75D9"/>
    <w:rsid w:val="00AE77C3"/>
    <w:rsid w:val="00AE7A18"/>
    <w:rsid w:val="00AE7F68"/>
    <w:rsid w:val="00AF2321"/>
    <w:rsid w:val="00AF45EF"/>
    <w:rsid w:val="00AF52F6"/>
    <w:rsid w:val="00AF5381"/>
    <w:rsid w:val="00AF7237"/>
    <w:rsid w:val="00B0043A"/>
    <w:rsid w:val="00B00D75"/>
    <w:rsid w:val="00B04B2F"/>
    <w:rsid w:val="00B05734"/>
    <w:rsid w:val="00B070CB"/>
    <w:rsid w:val="00B12456"/>
    <w:rsid w:val="00B1246E"/>
    <w:rsid w:val="00B141D5"/>
    <w:rsid w:val="00B14B9B"/>
    <w:rsid w:val="00B14C5A"/>
    <w:rsid w:val="00B20697"/>
    <w:rsid w:val="00B20F8A"/>
    <w:rsid w:val="00B2266B"/>
    <w:rsid w:val="00B22EC5"/>
    <w:rsid w:val="00B25018"/>
    <w:rsid w:val="00B259C8"/>
    <w:rsid w:val="00B26A4F"/>
    <w:rsid w:val="00B26CCF"/>
    <w:rsid w:val="00B30FC2"/>
    <w:rsid w:val="00B31D11"/>
    <w:rsid w:val="00B31D60"/>
    <w:rsid w:val="00B331A2"/>
    <w:rsid w:val="00B335FA"/>
    <w:rsid w:val="00B34A4D"/>
    <w:rsid w:val="00B3526C"/>
    <w:rsid w:val="00B35B4C"/>
    <w:rsid w:val="00B36F3A"/>
    <w:rsid w:val="00B37572"/>
    <w:rsid w:val="00B40518"/>
    <w:rsid w:val="00B425F0"/>
    <w:rsid w:val="00B42DFA"/>
    <w:rsid w:val="00B435F9"/>
    <w:rsid w:val="00B45EA6"/>
    <w:rsid w:val="00B5015C"/>
    <w:rsid w:val="00B52C77"/>
    <w:rsid w:val="00B531DD"/>
    <w:rsid w:val="00B5368E"/>
    <w:rsid w:val="00B537AC"/>
    <w:rsid w:val="00B543EA"/>
    <w:rsid w:val="00B55014"/>
    <w:rsid w:val="00B56FD5"/>
    <w:rsid w:val="00B62232"/>
    <w:rsid w:val="00B6460E"/>
    <w:rsid w:val="00B664A3"/>
    <w:rsid w:val="00B67635"/>
    <w:rsid w:val="00B7051C"/>
    <w:rsid w:val="00B70BF3"/>
    <w:rsid w:val="00B71DC2"/>
    <w:rsid w:val="00B71EF6"/>
    <w:rsid w:val="00B73A64"/>
    <w:rsid w:val="00B74331"/>
    <w:rsid w:val="00B75EAD"/>
    <w:rsid w:val="00B80483"/>
    <w:rsid w:val="00B82645"/>
    <w:rsid w:val="00B846A3"/>
    <w:rsid w:val="00B87B01"/>
    <w:rsid w:val="00B915CE"/>
    <w:rsid w:val="00B91CFC"/>
    <w:rsid w:val="00B930B3"/>
    <w:rsid w:val="00B93893"/>
    <w:rsid w:val="00BA4EAA"/>
    <w:rsid w:val="00BA5B39"/>
    <w:rsid w:val="00BA7E0A"/>
    <w:rsid w:val="00BB2D8E"/>
    <w:rsid w:val="00BB3DB5"/>
    <w:rsid w:val="00BB5A52"/>
    <w:rsid w:val="00BC3B53"/>
    <w:rsid w:val="00BC3B96"/>
    <w:rsid w:val="00BC3EE1"/>
    <w:rsid w:val="00BC4A3F"/>
    <w:rsid w:val="00BC4AE3"/>
    <w:rsid w:val="00BC5B28"/>
    <w:rsid w:val="00BD32E6"/>
    <w:rsid w:val="00BD7695"/>
    <w:rsid w:val="00BE0A2E"/>
    <w:rsid w:val="00BE1DC0"/>
    <w:rsid w:val="00BE1ED2"/>
    <w:rsid w:val="00BE24D2"/>
    <w:rsid w:val="00BE294A"/>
    <w:rsid w:val="00BE38A3"/>
    <w:rsid w:val="00BE3F88"/>
    <w:rsid w:val="00BE4756"/>
    <w:rsid w:val="00BE5ED9"/>
    <w:rsid w:val="00BE633B"/>
    <w:rsid w:val="00BE75FC"/>
    <w:rsid w:val="00BE77C0"/>
    <w:rsid w:val="00BE7B41"/>
    <w:rsid w:val="00BF137A"/>
    <w:rsid w:val="00BF554B"/>
    <w:rsid w:val="00C12443"/>
    <w:rsid w:val="00C15161"/>
    <w:rsid w:val="00C15A91"/>
    <w:rsid w:val="00C1754A"/>
    <w:rsid w:val="00C206F1"/>
    <w:rsid w:val="00C217E1"/>
    <w:rsid w:val="00C219B1"/>
    <w:rsid w:val="00C21D30"/>
    <w:rsid w:val="00C22245"/>
    <w:rsid w:val="00C25FE3"/>
    <w:rsid w:val="00C260C7"/>
    <w:rsid w:val="00C27EA4"/>
    <w:rsid w:val="00C30E6E"/>
    <w:rsid w:val="00C343E9"/>
    <w:rsid w:val="00C3695D"/>
    <w:rsid w:val="00C36BD3"/>
    <w:rsid w:val="00C379BC"/>
    <w:rsid w:val="00C4015B"/>
    <w:rsid w:val="00C40C60"/>
    <w:rsid w:val="00C50358"/>
    <w:rsid w:val="00C5258E"/>
    <w:rsid w:val="00C619A7"/>
    <w:rsid w:val="00C64E29"/>
    <w:rsid w:val="00C65C40"/>
    <w:rsid w:val="00C66393"/>
    <w:rsid w:val="00C67257"/>
    <w:rsid w:val="00C72DBB"/>
    <w:rsid w:val="00C73D5F"/>
    <w:rsid w:val="00C7428B"/>
    <w:rsid w:val="00C748A8"/>
    <w:rsid w:val="00C80106"/>
    <w:rsid w:val="00C80F65"/>
    <w:rsid w:val="00C82B06"/>
    <w:rsid w:val="00C83B8E"/>
    <w:rsid w:val="00C864AD"/>
    <w:rsid w:val="00C8668F"/>
    <w:rsid w:val="00C871DC"/>
    <w:rsid w:val="00C87DC1"/>
    <w:rsid w:val="00C97ABC"/>
    <w:rsid w:val="00C97C80"/>
    <w:rsid w:val="00CA0F00"/>
    <w:rsid w:val="00CA2462"/>
    <w:rsid w:val="00CA2C42"/>
    <w:rsid w:val="00CA42D7"/>
    <w:rsid w:val="00CA47D3"/>
    <w:rsid w:val="00CA4D50"/>
    <w:rsid w:val="00CA6533"/>
    <w:rsid w:val="00CA685D"/>
    <w:rsid w:val="00CA6A25"/>
    <w:rsid w:val="00CA6A3F"/>
    <w:rsid w:val="00CA73CF"/>
    <w:rsid w:val="00CA7C99"/>
    <w:rsid w:val="00CB30D5"/>
    <w:rsid w:val="00CB729C"/>
    <w:rsid w:val="00CC16D5"/>
    <w:rsid w:val="00CC32ED"/>
    <w:rsid w:val="00CC3820"/>
    <w:rsid w:val="00CC3FBE"/>
    <w:rsid w:val="00CC6290"/>
    <w:rsid w:val="00CD233D"/>
    <w:rsid w:val="00CD362D"/>
    <w:rsid w:val="00CE101D"/>
    <w:rsid w:val="00CE1C84"/>
    <w:rsid w:val="00CE2946"/>
    <w:rsid w:val="00CE36E8"/>
    <w:rsid w:val="00CE3A2E"/>
    <w:rsid w:val="00CE5055"/>
    <w:rsid w:val="00CE6F08"/>
    <w:rsid w:val="00CE7724"/>
    <w:rsid w:val="00CF053F"/>
    <w:rsid w:val="00CF1A17"/>
    <w:rsid w:val="00CF3592"/>
    <w:rsid w:val="00CF4834"/>
    <w:rsid w:val="00CF5053"/>
    <w:rsid w:val="00D05752"/>
    <w:rsid w:val="00D0609E"/>
    <w:rsid w:val="00D073F7"/>
    <w:rsid w:val="00D078E1"/>
    <w:rsid w:val="00D100E9"/>
    <w:rsid w:val="00D14379"/>
    <w:rsid w:val="00D17180"/>
    <w:rsid w:val="00D205AA"/>
    <w:rsid w:val="00D21E4B"/>
    <w:rsid w:val="00D231B2"/>
    <w:rsid w:val="00D23522"/>
    <w:rsid w:val="00D25EED"/>
    <w:rsid w:val="00D264D6"/>
    <w:rsid w:val="00D30506"/>
    <w:rsid w:val="00D311CA"/>
    <w:rsid w:val="00D31BBE"/>
    <w:rsid w:val="00D33750"/>
    <w:rsid w:val="00D33BF0"/>
    <w:rsid w:val="00D37597"/>
    <w:rsid w:val="00D4204D"/>
    <w:rsid w:val="00D4377A"/>
    <w:rsid w:val="00D516BE"/>
    <w:rsid w:val="00D52413"/>
    <w:rsid w:val="00D52A38"/>
    <w:rsid w:val="00D5423B"/>
    <w:rsid w:val="00D54F4E"/>
    <w:rsid w:val="00D56587"/>
    <w:rsid w:val="00D60BA4"/>
    <w:rsid w:val="00D62310"/>
    <w:rsid w:val="00D62419"/>
    <w:rsid w:val="00D64C3E"/>
    <w:rsid w:val="00D64EA2"/>
    <w:rsid w:val="00D71194"/>
    <w:rsid w:val="00D71FC7"/>
    <w:rsid w:val="00D73319"/>
    <w:rsid w:val="00D7570D"/>
    <w:rsid w:val="00D77870"/>
    <w:rsid w:val="00D80977"/>
    <w:rsid w:val="00D80CCE"/>
    <w:rsid w:val="00D82D04"/>
    <w:rsid w:val="00D85C51"/>
    <w:rsid w:val="00D87809"/>
    <w:rsid w:val="00D87D03"/>
    <w:rsid w:val="00D9145D"/>
    <w:rsid w:val="00D95C88"/>
    <w:rsid w:val="00D97B2E"/>
    <w:rsid w:val="00DA6931"/>
    <w:rsid w:val="00DA763F"/>
    <w:rsid w:val="00DB2703"/>
    <w:rsid w:val="00DB36FE"/>
    <w:rsid w:val="00DB4AF8"/>
    <w:rsid w:val="00DB533A"/>
    <w:rsid w:val="00DB6307"/>
    <w:rsid w:val="00DB66E4"/>
    <w:rsid w:val="00DC1191"/>
    <w:rsid w:val="00DC5309"/>
    <w:rsid w:val="00DC67DC"/>
    <w:rsid w:val="00DC6849"/>
    <w:rsid w:val="00DC6CA2"/>
    <w:rsid w:val="00DD1DCD"/>
    <w:rsid w:val="00DD338F"/>
    <w:rsid w:val="00DD66F2"/>
    <w:rsid w:val="00DE08EF"/>
    <w:rsid w:val="00DE1524"/>
    <w:rsid w:val="00DE3BF9"/>
    <w:rsid w:val="00DE3FE0"/>
    <w:rsid w:val="00DE4047"/>
    <w:rsid w:val="00DE4376"/>
    <w:rsid w:val="00DE548A"/>
    <w:rsid w:val="00DE578A"/>
    <w:rsid w:val="00DF03BA"/>
    <w:rsid w:val="00DF2583"/>
    <w:rsid w:val="00DF54D9"/>
    <w:rsid w:val="00DF5684"/>
    <w:rsid w:val="00DF5A21"/>
    <w:rsid w:val="00DF7283"/>
    <w:rsid w:val="00E01A59"/>
    <w:rsid w:val="00E025F9"/>
    <w:rsid w:val="00E03BB4"/>
    <w:rsid w:val="00E06053"/>
    <w:rsid w:val="00E06DC5"/>
    <w:rsid w:val="00E10DC6"/>
    <w:rsid w:val="00E11F8E"/>
    <w:rsid w:val="00E1314D"/>
    <w:rsid w:val="00E14EE0"/>
    <w:rsid w:val="00E15881"/>
    <w:rsid w:val="00E16A8F"/>
    <w:rsid w:val="00E1755A"/>
    <w:rsid w:val="00E21463"/>
    <w:rsid w:val="00E21DE3"/>
    <w:rsid w:val="00E23444"/>
    <w:rsid w:val="00E259C5"/>
    <w:rsid w:val="00E301F0"/>
    <w:rsid w:val="00E307D1"/>
    <w:rsid w:val="00E329C6"/>
    <w:rsid w:val="00E33B70"/>
    <w:rsid w:val="00E35297"/>
    <w:rsid w:val="00E35D8C"/>
    <w:rsid w:val="00E36295"/>
    <w:rsid w:val="00E3731D"/>
    <w:rsid w:val="00E416C4"/>
    <w:rsid w:val="00E42D97"/>
    <w:rsid w:val="00E46C03"/>
    <w:rsid w:val="00E51469"/>
    <w:rsid w:val="00E51F5C"/>
    <w:rsid w:val="00E524EB"/>
    <w:rsid w:val="00E52D36"/>
    <w:rsid w:val="00E54C8E"/>
    <w:rsid w:val="00E54D5C"/>
    <w:rsid w:val="00E576B9"/>
    <w:rsid w:val="00E6123B"/>
    <w:rsid w:val="00E634E3"/>
    <w:rsid w:val="00E66F1F"/>
    <w:rsid w:val="00E717C4"/>
    <w:rsid w:val="00E71877"/>
    <w:rsid w:val="00E74C37"/>
    <w:rsid w:val="00E754F5"/>
    <w:rsid w:val="00E76431"/>
    <w:rsid w:val="00E77F89"/>
    <w:rsid w:val="00E80125"/>
    <w:rsid w:val="00E80E71"/>
    <w:rsid w:val="00E825C0"/>
    <w:rsid w:val="00E832EB"/>
    <w:rsid w:val="00E84AD0"/>
    <w:rsid w:val="00E850D3"/>
    <w:rsid w:val="00E853D6"/>
    <w:rsid w:val="00E876B9"/>
    <w:rsid w:val="00E917AE"/>
    <w:rsid w:val="00E91CBD"/>
    <w:rsid w:val="00E92943"/>
    <w:rsid w:val="00E93DB6"/>
    <w:rsid w:val="00E9430D"/>
    <w:rsid w:val="00E97867"/>
    <w:rsid w:val="00EA1E8B"/>
    <w:rsid w:val="00EA7809"/>
    <w:rsid w:val="00EB01DE"/>
    <w:rsid w:val="00EB1337"/>
    <w:rsid w:val="00EB399B"/>
    <w:rsid w:val="00EB6D14"/>
    <w:rsid w:val="00EC0DFF"/>
    <w:rsid w:val="00EC1990"/>
    <w:rsid w:val="00EC21CA"/>
    <w:rsid w:val="00EC237D"/>
    <w:rsid w:val="00EC4D0E"/>
    <w:rsid w:val="00EC4E2B"/>
    <w:rsid w:val="00EC7B35"/>
    <w:rsid w:val="00ED072A"/>
    <w:rsid w:val="00ED4686"/>
    <w:rsid w:val="00ED539E"/>
    <w:rsid w:val="00ED74D3"/>
    <w:rsid w:val="00EE4A1F"/>
    <w:rsid w:val="00EE4C2D"/>
    <w:rsid w:val="00EE5FE7"/>
    <w:rsid w:val="00EE76A8"/>
    <w:rsid w:val="00EF0CD4"/>
    <w:rsid w:val="00EF1B5A"/>
    <w:rsid w:val="00EF24FB"/>
    <w:rsid w:val="00EF2CCA"/>
    <w:rsid w:val="00EF3139"/>
    <w:rsid w:val="00EF38F4"/>
    <w:rsid w:val="00EF49F8"/>
    <w:rsid w:val="00EF50D3"/>
    <w:rsid w:val="00EF60DC"/>
    <w:rsid w:val="00F00F54"/>
    <w:rsid w:val="00F03963"/>
    <w:rsid w:val="00F04035"/>
    <w:rsid w:val="00F06E90"/>
    <w:rsid w:val="00F101FD"/>
    <w:rsid w:val="00F11068"/>
    <w:rsid w:val="00F1256D"/>
    <w:rsid w:val="00F13A4E"/>
    <w:rsid w:val="00F172BB"/>
    <w:rsid w:val="00F175E1"/>
    <w:rsid w:val="00F17ABF"/>
    <w:rsid w:val="00F17B10"/>
    <w:rsid w:val="00F20847"/>
    <w:rsid w:val="00F210B4"/>
    <w:rsid w:val="00F21BEF"/>
    <w:rsid w:val="00F22749"/>
    <w:rsid w:val="00F23B76"/>
    <w:rsid w:val="00F262D6"/>
    <w:rsid w:val="00F26502"/>
    <w:rsid w:val="00F2732D"/>
    <w:rsid w:val="00F30509"/>
    <w:rsid w:val="00F3218D"/>
    <w:rsid w:val="00F35CA1"/>
    <w:rsid w:val="00F364EF"/>
    <w:rsid w:val="00F41A6F"/>
    <w:rsid w:val="00F44176"/>
    <w:rsid w:val="00F4530B"/>
    <w:rsid w:val="00F45A25"/>
    <w:rsid w:val="00F50F86"/>
    <w:rsid w:val="00F53F91"/>
    <w:rsid w:val="00F54130"/>
    <w:rsid w:val="00F5763A"/>
    <w:rsid w:val="00F61569"/>
    <w:rsid w:val="00F61A72"/>
    <w:rsid w:val="00F61FD6"/>
    <w:rsid w:val="00F62B67"/>
    <w:rsid w:val="00F66F13"/>
    <w:rsid w:val="00F7150D"/>
    <w:rsid w:val="00F74073"/>
    <w:rsid w:val="00F74120"/>
    <w:rsid w:val="00F75603"/>
    <w:rsid w:val="00F75EDA"/>
    <w:rsid w:val="00F77DEA"/>
    <w:rsid w:val="00F82FDE"/>
    <w:rsid w:val="00F845B4"/>
    <w:rsid w:val="00F84626"/>
    <w:rsid w:val="00F8713B"/>
    <w:rsid w:val="00F92418"/>
    <w:rsid w:val="00F93F9E"/>
    <w:rsid w:val="00F95C60"/>
    <w:rsid w:val="00F9654A"/>
    <w:rsid w:val="00F969F7"/>
    <w:rsid w:val="00FA2CD7"/>
    <w:rsid w:val="00FA5CFE"/>
    <w:rsid w:val="00FB06ED"/>
    <w:rsid w:val="00FB217D"/>
    <w:rsid w:val="00FB44A8"/>
    <w:rsid w:val="00FB5B86"/>
    <w:rsid w:val="00FB70D5"/>
    <w:rsid w:val="00FB7891"/>
    <w:rsid w:val="00FB78B1"/>
    <w:rsid w:val="00FC3165"/>
    <w:rsid w:val="00FC364C"/>
    <w:rsid w:val="00FC36AB"/>
    <w:rsid w:val="00FC4300"/>
    <w:rsid w:val="00FC43CE"/>
    <w:rsid w:val="00FC4F7E"/>
    <w:rsid w:val="00FC544F"/>
    <w:rsid w:val="00FC7F66"/>
    <w:rsid w:val="00FD0F24"/>
    <w:rsid w:val="00FD5776"/>
    <w:rsid w:val="00FD5E7D"/>
    <w:rsid w:val="00FE15DF"/>
    <w:rsid w:val="00FE1CB6"/>
    <w:rsid w:val="00FE27B5"/>
    <w:rsid w:val="00FE486B"/>
    <w:rsid w:val="00FE4F08"/>
    <w:rsid w:val="00FE5B37"/>
    <w:rsid w:val="00FE7A12"/>
    <w:rsid w:val="00FF2A24"/>
    <w:rsid w:val="00FF2E91"/>
    <w:rsid w:val="00FF3CC8"/>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633B"/>
    <w:pPr>
      <w:spacing w:line="240" w:lineRule="atLeast"/>
    </w:pPr>
    <w:rPr>
      <w:rFonts w:ascii="Verdana" w:hAnsi="Verdana"/>
      <w:sz w:val="18"/>
      <w:szCs w:val="24"/>
    </w:rPr>
  </w:style>
  <w:style w:type="paragraph" w:styleId="Kop1">
    <w:name w:val="heading 1"/>
    <w:basedOn w:val="Standaard"/>
    <w:next w:val="Standaard"/>
    <w:link w:val="Kop1Char"/>
    <w:autoRedefine/>
    <w:qFormat/>
    <w:rsid w:val="00E1755A"/>
    <w:pPr>
      <w:keepNext/>
      <w:numPr>
        <w:numId w:val="5"/>
      </w:numPr>
      <w:spacing w:before="240" w:after="240"/>
      <w:outlineLvl w:val="0"/>
    </w:pPr>
    <w:rPr>
      <w:rFonts w:cs="Arial"/>
      <w:b/>
      <w:bCs/>
      <w:kern w:val="32"/>
      <w:sz w:val="24"/>
      <w:szCs w:val="32"/>
    </w:rPr>
  </w:style>
  <w:style w:type="paragraph" w:styleId="Kop2">
    <w:name w:val="heading 2"/>
    <w:aliases w:val="2scr"/>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rsid w:val="00023E9A"/>
    <w:pPr>
      <w:tabs>
        <w:tab w:val="center" w:pos="4536"/>
        <w:tab w:val="right" w:pos="9072"/>
      </w:tabs>
    </w:pPr>
  </w:style>
  <w:style w:type="table" w:styleId="Tabelraster">
    <w:name w:val="Table Grid"/>
    <w:basedOn w:val="Standaardtabel"/>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eastAsia="nl-NL" w:bidi="ar-SA"/>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uiPriority w:val="99"/>
    <w:semiHidden/>
    <w:rsid w:val="00BE24D2"/>
    <w:rPr>
      <w:sz w:val="16"/>
    </w:rPr>
  </w:style>
  <w:style w:type="paragraph" w:styleId="Tekstopmerking">
    <w:name w:val="annotation text"/>
    <w:basedOn w:val="Standaard"/>
    <w:link w:val="TekstopmerkingChar"/>
    <w:uiPriority w:val="99"/>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10"/>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10"/>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E1755A"/>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8"/>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basedOn w:val="Standaard"/>
    <w:link w:val="LijstalineaChar"/>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
    <w:basedOn w:val="Standaardalinea-lettertype"/>
    <w:link w:val="Kop2"/>
    <w:rsid w:val="00C27EA4"/>
    <w:rPr>
      <w:rFonts w:ascii="Verdana" w:hAnsi="Verdana" w:cs="Arial"/>
      <w:b/>
      <w:bCs/>
      <w:iCs/>
      <w:sz w:val="18"/>
      <w:szCs w:val="28"/>
    </w:rPr>
  </w:style>
  <w:style w:type="character" w:customStyle="1" w:styleId="TekstopmerkingChar">
    <w:name w:val="Tekst opmerking Char"/>
    <w:basedOn w:val="Standaardalinea-lettertype"/>
    <w:link w:val="Tekstopmerking"/>
    <w:uiPriority w:val="99"/>
    <w:rsid w:val="0035553B"/>
    <w:rPr>
      <w:rFonts w:ascii="Agrofont" w:hAnsi="Agrofont"/>
      <w:kern w:val="14"/>
      <w:lang w:eastAsia="en-US"/>
    </w:rPr>
  </w:style>
  <w:style w:type="character" w:customStyle="1" w:styleId="LijstalineaChar">
    <w:name w:val="Lijstalinea Char"/>
    <w:basedOn w:val="Standaardalinea-lettertype"/>
    <w:link w:val="Lijstalinea"/>
    <w:uiPriority w:val="34"/>
    <w:locked/>
    <w:rsid w:val="0035553B"/>
    <w:rPr>
      <w:rFonts w:ascii="Verdana" w:hAnsi="Verdana"/>
      <w:sz w:val="18"/>
      <w:szCs w:val="24"/>
    </w:rPr>
  </w:style>
  <w:style w:type="paragraph" w:styleId="Geenafstand">
    <w:name w:val="No Spacing"/>
    <w:uiPriority w:val="3"/>
    <w:rsid w:val="00277680"/>
    <w:rPr>
      <w:rFonts w:ascii="Verdana" w:eastAsiaTheme="minorHAnsi" w:hAnsi="Verdana" w:cstheme="minorBidi"/>
      <w:sz w:val="18"/>
      <w:szCs w:val="22"/>
      <w:lang w:eastAsia="en-US"/>
    </w:rPr>
  </w:style>
  <w:style w:type="paragraph" w:styleId="Normaalweb">
    <w:name w:val="Normal (Web)"/>
    <w:basedOn w:val="Standaard"/>
    <w:uiPriority w:val="99"/>
    <w:semiHidden/>
    <w:unhideWhenUsed/>
    <w:rsid w:val="00277680"/>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8929539">
      <w:bodyDiv w:val="1"/>
      <w:marLeft w:val="0"/>
      <w:marRight w:val="0"/>
      <w:marTop w:val="0"/>
      <w:marBottom w:val="0"/>
      <w:divBdr>
        <w:top w:val="none" w:sz="0" w:space="0" w:color="auto"/>
        <w:left w:val="none" w:sz="0" w:space="0" w:color="auto"/>
        <w:bottom w:val="none" w:sz="0" w:space="0" w:color="auto"/>
        <w:right w:val="none" w:sz="0" w:space="0" w:color="auto"/>
      </w:divBdr>
    </w:div>
    <w:div w:id="653988913">
      <w:bodyDiv w:val="1"/>
      <w:marLeft w:val="0"/>
      <w:marRight w:val="0"/>
      <w:marTop w:val="0"/>
      <w:marBottom w:val="0"/>
      <w:divBdr>
        <w:top w:val="none" w:sz="0" w:space="0" w:color="auto"/>
        <w:left w:val="none" w:sz="0" w:space="0" w:color="auto"/>
        <w:bottom w:val="none" w:sz="0" w:space="0" w:color="auto"/>
        <w:right w:val="none" w:sz="0" w:space="0" w:color="auto"/>
      </w:divBdr>
    </w:div>
    <w:div w:id="801773532">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F20B7-B22E-4461-8A7E-FB5773307DA8}">
  <ds:schemaRefs>
    <ds:schemaRef ds:uri="http://schemas.openxmlformats.org/officeDocument/2006/bibliography"/>
  </ds:schemaRefs>
</ds:datastoreItem>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339</Words>
  <Characters>2131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vt:lpstr>
    </vt:vector>
  </TitlesOfParts>
  <Manager/>
  <Company>Ministerie van Economische Zaken</Company>
  <LinksUpToDate>false</LinksUpToDate>
  <CharactersWithSpaces>2466</CharactersWithSpaces>
  <SharedDoc>false</SharedDoc>
  <HyperlinkBase/>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Karl Muusse</dc:creator>
  <cp:keywords/>
  <dc:description/>
  <cp:lastModifiedBy>Muusse, K.F. (Karl)</cp:lastModifiedBy>
  <cp:revision>2</cp:revision>
  <cp:lastPrinted>2023-12-18T09:51:00Z</cp:lastPrinted>
  <dcterms:created xsi:type="dcterms:W3CDTF">2024-08-04T13:00:00Z</dcterms:created>
  <dcterms:modified xsi:type="dcterms:W3CDTF">2024-08-04T13:00:00Z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2,4,5,6,7,8</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ies>
</file>