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C4F79" w14:textId="42FE1169" w:rsidR="00547468" w:rsidRDefault="008656F8" w:rsidP="0052002F">
      <w:pPr>
        <w:rPr>
          <w:rFonts w:ascii="Agrofont" w:hAnsi="Agrofont"/>
          <w:b/>
          <w:bCs/>
          <w:sz w:val="24"/>
        </w:rPr>
      </w:pPr>
      <w:r>
        <w:rPr>
          <w:rFonts w:ascii="Agrofont" w:hAnsi="Agrofont"/>
          <w:sz w:val="24"/>
        </w:rPr>
        <w:t xml:space="preserve">Inschrijvingsbiljet </w:t>
      </w:r>
      <w:r w:rsidRPr="008656F8">
        <w:rPr>
          <w:rFonts w:ascii="Agrofont" w:hAnsi="Agrofont"/>
          <w:b/>
          <w:bCs/>
          <w:sz w:val="24"/>
        </w:rPr>
        <w:t>(model G)</w:t>
      </w:r>
    </w:p>
    <w:p w14:paraId="337D8473" w14:textId="77777777" w:rsidR="000B5469" w:rsidRDefault="000B5469" w:rsidP="0052002F">
      <w:pPr>
        <w:rPr>
          <w:rFonts w:ascii="Agrofont" w:hAnsi="Agrofont"/>
          <w:b/>
          <w:bCs/>
          <w:sz w:val="24"/>
        </w:rPr>
      </w:pPr>
    </w:p>
    <w:p w14:paraId="1E685982" w14:textId="77777777" w:rsidR="008656F8" w:rsidRDefault="008656F8" w:rsidP="0052002F">
      <w:pPr>
        <w:rPr>
          <w:rFonts w:ascii="Agrofont" w:hAnsi="Agrofont"/>
          <w:sz w:val="24"/>
        </w:rPr>
      </w:pPr>
    </w:p>
    <w:p w14:paraId="73A47302" w14:textId="529BB981" w:rsidR="0052002F" w:rsidRDefault="00080D06" w:rsidP="0052002F">
      <w:pPr>
        <w:rPr>
          <w:bCs/>
        </w:rPr>
      </w:pPr>
      <w:r w:rsidRPr="00601D3E">
        <w:rPr>
          <w:rFonts w:ascii="Agrofont" w:hAnsi="Agrofont"/>
          <w:b/>
          <w:bCs/>
        </w:rPr>
        <w:t>Naam opdracht:</w:t>
      </w:r>
      <w:r w:rsidR="008C2382" w:rsidRPr="00601D3E">
        <w:rPr>
          <w:rFonts w:ascii="Agrofont" w:hAnsi="Agrofont"/>
        </w:rPr>
        <w:t xml:space="preserve"> </w:t>
      </w:r>
      <w:r w:rsidR="00A56F9C">
        <w:rPr>
          <w:rFonts w:ascii="Agrofont" w:hAnsi="Agrofont"/>
        </w:rPr>
        <w:t xml:space="preserve">Verwijderen </w:t>
      </w:r>
      <w:r w:rsidR="00F8459C">
        <w:rPr>
          <w:rFonts w:ascii="Agrofont" w:hAnsi="Agrofont"/>
        </w:rPr>
        <w:t>invasie e</w:t>
      </w:r>
      <w:r w:rsidR="00547468">
        <w:rPr>
          <w:bCs/>
        </w:rPr>
        <w:t>xoten</w:t>
      </w:r>
      <w:r w:rsidR="00F8459C">
        <w:rPr>
          <w:bCs/>
        </w:rPr>
        <w:t xml:space="preserve"> SPUK1 locatie</w:t>
      </w:r>
      <w:r w:rsidR="00547468">
        <w:rPr>
          <w:bCs/>
        </w:rPr>
        <w:t xml:space="preserve"> Veluwe 2025</w:t>
      </w:r>
    </w:p>
    <w:p w14:paraId="24010299" w14:textId="77777777" w:rsidR="00613F45" w:rsidRPr="00601D3E" w:rsidRDefault="00613F45" w:rsidP="0052002F">
      <w:pPr>
        <w:rPr>
          <w:rFonts w:ascii="Agrofont" w:hAnsi="Agrofont"/>
        </w:rPr>
      </w:pPr>
    </w:p>
    <w:p w14:paraId="06DD1B20" w14:textId="77777777" w:rsidR="0052002F" w:rsidRPr="00601D3E" w:rsidRDefault="0052002F" w:rsidP="0052002F">
      <w:pPr>
        <w:rPr>
          <w:rFonts w:ascii="Agrofont" w:hAnsi="Agrofont"/>
        </w:rPr>
      </w:pPr>
    </w:p>
    <w:p w14:paraId="6B6656CA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De hierna te noemen inschrijver(s):</w:t>
      </w:r>
    </w:p>
    <w:p w14:paraId="501C7E1D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 xml:space="preserve">a. </w:t>
      </w:r>
      <w:r w:rsidRPr="00601D3E">
        <w:rPr>
          <w:rFonts w:ascii="Agrofont" w:hAnsi="Agrofont"/>
          <w:color w:val="333333"/>
        </w:rPr>
        <w:t>_____________________________________________</w:t>
      </w:r>
      <w:r w:rsidR="00CC7DDF" w:rsidRPr="00601D3E">
        <w:rPr>
          <w:rFonts w:ascii="Agrofont" w:hAnsi="Agrofont"/>
          <w:color w:val="333333"/>
        </w:rPr>
        <w:t>___</w:t>
      </w:r>
      <w:r w:rsidR="00CC7DDF" w:rsidRPr="00601D3E">
        <w:rPr>
          <w:rFonts w:ascii="Agrofont" w:hAnsi="Agrofont"/>
        </w:rPr>
        <w:tab/>
      </w:r>
      <w:r w:rsidR="0068165D" w:rsidRPr="00601D3E">
        <w:rPr>
          <w:rFonts w:ascii="Agrofont" w:hAnsi="Agrofont"/>
          <w:i/>
          <w:sz w:val="16"/>
          <w:szCs w:val="16"/>
        </w:rPr>
        <w:t>(1)</w:t>
      </w:r>
    </w:p>
    <w:p w14:paraId="701F0CC1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gevestigd te: _______________________________________</w:t>
      </w:r>
      <w:r w:rsidR="00CC7DDF" w:rsidRPr="00601D3E">
        <w:rPr>
          <w:rFonts w:ascii="Agrofont" w:hAnsi="Agrofont"/>
        </w:rPr>
        <w:tab/>
      </w:r>
      <w:r w:rsidR="0068165D" w:rsidRPr="00601D3E">
        <w:rPr>
          <w:rFonts w:ascii="Agrofont" w:hAnsi="Agrofont"/>
          <w:i/>
          <w:sz w:val="16"/>
          <w:szCs w:val="16"/>
        </w:rPr>
        <w:t>(2)</w:t>
      </w:r>
      <w:r w:rsidRPr="00601D3E">
        <w:rPr>
          <w:rFonts w:ascii="Agrofont" w:hAnsi="Agrofont"/>
        </w:rPr>
        <w:t xml:space="preserve"> </w:t>
      </w:r>
    </w:p>
    <w:p w14:paraId="7239295E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KVK-nummer ______________________________</w:t>
      </w:r>
      <w:r w:rsidR="00CC7DDF" w:rsidRPr="00601D3E">
        <w:rPr>
          <w:rFonts w:ascii="Agrofont" w:hAnsi="Agrofont"/>
        </w:rPr>
        <w:t>_________</w:t>
      </w:r>
    </w:p>
    <w:p w14:paraId="15F4F2A9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</w:p>
    <w:p w14:paraId="710E0C71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b. _____________________________________________</w:t>
      </w:r>
      <w:r w:rsidR="00CC7DDF" w:rsidRPr="00601D3E">
        <w:rPr>
          <w:rFonts w:ascii="Agrofont" w:hAnsi="Agrofont"/>
        </w:rPr>
        <w:t>___</w:t>
      </w:r>
      <w:r w:rsidRPr="00601D3E">
        <w:rPr>
          <w:rFonts w:ascii="Agrofont" w:hAnsi="Agrofont"/>
        </w:rPr>
        <w:t xml:space="preserve"> </w:t>
      </w:r>
      <w:r w:rsidR="00CC7DDF" w:rsidRPr="00601D3E">
        <w:rPr>
          <w:rFonts w:ascii="Agrofont" w:hAnsi="Agrofont"/>
        </w:rPr>
        <w:tab/>
      </w:r>
      <w:r w:rsidR="0068165D" w:rsidRPr="00601D3E">
        <w:rPr>
          <w:rFonts w:ascii="Agrofont" w:hAnsi="Agrofont"/>
          <w:i/>
          <w:sz w:val="16"/>
          <w:szCs w:val="16"/>
        </w:rPr>
        <w:t>(1)</w:t>
      </w:r>
    </w:p>
    <w:p w14:paraId="43003D17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gevestigd te: _______________________________________</w:t>
      </w:r>
      <w:r w:rsidR="00CC7DDF" w:rsidRPr="00601D3E">
        <w:rPr>
          <w:rFonts w:ascii="Agrofont" w:hAnsi="Agrofont"/>
        </w:rPr>
        <w:tab/>
      </w:r>
      <w:r w:rsidR="0068165D" w:rsidRPr="00601D3E">
        <w:rPr>
          <w:rFonts w:ascii="Agrofont" w:hAnsi="Agrofont"/>
          <w:i/>
          <w:sz w:val="16"/>
          <w:szCs w:val="16"/>
        </w:rPr>
        <w:t>(2)</w:t>
      </w:r>
      <w:r w:rsidRPr="00601D3E">
        <w:rPr>
          <w:rFonts w:ascii="Agrofont" w:hAnsi="Agrofont"/>
        </w:rPr>
        <w:t xml:space="preserve"> </w:t>
      </w:r>
    </w:p>
    <w:p w14:paraId="7B3486E0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KVK-nummer ______________________________</w:t>
      </w:r>
      <w:r w:rsidR="00CC7DDF" w:rsidRPr="00601D3E">
        <w:rPr>
          <w:rFonts w:ascii="Agrofont" w:hAnsi="Agrofont"/>
        </w:rPr>
        <w:t>_________</w:t>
      </w:r>
    </w:p>
    <w:p w14:paraId="29273251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</w:p>
    <w:p w14:paraId="5FC2197A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c. _____________________________________________</w:t>
      </w:r>
      <w:r w:rsidR="00CC7DDF" w:rsidRPr="00601D3E">
        <w:rPr>
          <w:rFonts w:ascii="Agrofont" w:hAnsi="Agrofont"/>
        </w:rPr>
        <w:t>___</w:t>
      </w:r>
      <w:r w:rsidR="00CC7DDF" w:rsidRPr="00601D3E">
        <w:rPr>
          <w:rFonts w:ascii="Agrofont" w:hAnsi="Agrofont"/>
        </w:rPr>
        <w:tab/>
      </w:r>
      <w:r w:rsidR="0068165D" w:rsidRPr="00601D3E">
        <w:rPr>
          <w:rFonts w:ascii="Agrofont" w:hAnsi="Agrofont"/>
          <w:i/>
          <w:sz w:val="16"/>
          <w:szCs w:val="16"/>
        </w:rPr>
        <w:t>(1)</w:t>
      </w:r>
    </w:p>
    <w:p w14:paraId="3458452C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gevestigd te: _______________________________________</w:t>
      </w:r>
      <w:r w:rsidR="00CC7DDF" w:rsidRPr="00601D3E">
        <w:rPr>
          <w:rFonts w:ascii="Agrofont" w:hAnsi="Agrofont"/>
        </w:rPr>
        <w:tab/>
      </w:r>
      <w:r w:rsidR="0068165D" w:rsidRPr="00601D3E">
        <w:rPr>
          <w:rFonts w:ascii="Agrofont" w:hAnsi="Agrofont"/>
          <w:i/>
          <w:sz w:val="16"/>
          <w:szCs w:val="16"/>
        </w:rPr>
        <w:t>(2)</w:t>
      </w:r>
      <w:r w:rsidRPr="00601D3E">
        <w:rPr>
          <w:rFonts w:ascii="Agrofont" w:hAnsi="Agrofont"/>
        </w:rPr>
        <w:t xml:space="preserve"> </w:t>
      </w:r>
    </w:p>
    <w:p w14:paraId="39627962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KVK-nummer ______________________________</w:t>
      </w:r>
      <w:r w:rsidR="00CC7DDF" w:rsidRPr="00601D3E">
        <w:rPr>
          <w:rFonts w:ascii="Agrofont" w:hAnsi="Agrofont"/>
        </w:rPr>
        <w:t>_________</w:t>
      </w:r>
    </w:p>
    <w:p w14:paraId="11D77A9F" w14:textId="77777777" w:rsidR="0052002F" w:rsidRPr="00601D3E" w:rsidRDefault="0052002F" w:rsidP="0052002F">
      <w:pPr>
        <w:rPr>
          <w:rFonts w:ascii="Agrofont" w:hAnsi="Agrofont"/>
        </w:rPr>
      </w:pPr>
    </w:p>
    <w:p w14:paraId="1287ED52" w14:textId="77777777" w:rsidR="0052002F" w:rsidRPr="00601D3E" w:rsidRDefault="0052002F" w:rsidP="0052002F">
      <w:pPr>
        <w:rPr>
          <w:rFonts w:ascii="Agrofont" w:hAnsi="Agrofont"/>
        </w:rPr>
      </w:pPr>
    </w:p>
    <w:p w14:paraId="03A8282D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verklaart (verklaren) zich door ondertekening dezes bereid de opdracht voor:</w:t>
      </w:r>
    </w:p>
    <w:p w14:paraId="651A0177" w14:textId="77777777" w:rsidR="0068165D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__________________________________________</w:t>
      </w:r>
      <w:r w:rsidR="00CC7DDF" w:rsidRPr="00601D3E">
        <w:rPr>
          <w:rFonts w:ascii="Agrofont" w:hAnsi="Agrofont"/>
        </w:rPr>
        <w:t>________</w:t>
      </w:r>
      <w:r w:rsidRPr="00601D3E">
        <w:rPr>
          <w:rFonts w:ascii="Agrofont" w:hAnsi="Agrofont"/>
        </w:rPr>
        <w:t xml:space="preserve"> </w:t>
      </w:r>
      <w:r w:rsidR="00CC7DDF" w:rsidRPr="00601D3E">
        <w:rPr>
          <w:rFonts w:ascii="Agrofont" w:hAnsi="Agrofont"/>
        </w:rPr>
        <w:tab/>
      </w:r>
      <w:r w:rsidRPr="00601D3E">
        <w:rPr>
          <w:rFonts w:ascii="Agrofont" w:hAnsi="Agrofont"/>
          <w:i/>
          <w:sz w:val="16"/>
          <w:szCs w:val="16"/>
        </w:rPr>
        <w:t>(</w:t>
      </w:r>
      <w:r w:rsidR="0068165D" w:rsidRPr="00601D3E">
        <w:rPr>
          <w:rFonts w:ascii="Agrofont" w:hAnsi="Agrofont"/>
          <w:i/>
          <w:sz w:val="16"/>
          <w:szCs w:val="16"/>
        </w:rPr>
        <w:t>3)</w:t>
      </w:r>
    </w:p>
    <w:p w14:paraId="31B71822" w14:textId="77777777" w:rsidR="0052002F" w:rsidRPr="00601D3E" w:rsidRDefault="0052002F" w:rsidP="003B26A0">
      <w:pPr>
        <w:spacing w:line="360" w:lineRule="auto"/>
        <w:rPr>
          <w:rFonts w:ascii="Agrofont" w:hAnsi="Agrofont"/>
          <w:i/>
          <w:sz w:val="16"/>
          <w:szCs w:val="16"/>
        </w:rPr>
      </w:pPr>
      <w:r w:rsidRPr="00601D3E">
        <w:rPr>
          <w:rFonts w:ascii="Agrofont" w:hAnsi="Agrofont"/>
        </w:rPr>
        <w:t>__________________________________________</w:t>
      </w:r>
      <w:r w:rsidR="00CC7DDF" w:rsidRPr="00601D3E">
        <w:rPr>
          <w:rFonts w:ascii="Agrofont" w:hAnsi="Agrofont"/>
        </w:rPr>
        <w:t>________</w:t>
      </w:r>
      <w:r w:rsidRPr="00601D3E">
        <w:rPr>
          <w:rFonts w:ascii="Agrofont" w:hAnsi="Agrofont"/>
        </w:rPr>
        <w:t xml:space="preserve"> </w:t>
      </w:r>
      <w:r w:rsidR="00CC7DDF" w:rsidRPr="00601D3E">
        <w:rPr>
          <w:rFonts w:ascii="Agrofont" w:hAnsi="Agrofont"/>
        </w:rPr>
        <w:tab/>
      </w:r>
      <w:r w:rsidRPr="00601D3E">
        <w:rPr>
          <w:rFonts w:ascii="Agrofont" w:hAnsi="Agrofont"/>
          <w:i/>
          <w:sz w:val="16"/>
          <w:szCs w:val="16"/>
        </w:rPr>
        <w:t>(</w:t>
      </w:r>
      <w:r w:rsidR="0068165D" w:rsidRPr="00601D3E">
        <w:rPr>
          <w:rFonts w:ascii="Agrofont" w:hAnsi="Agrofont"/>
          <w:i/>
          <w:sz w:val="16"/>
          <w:szCs w:val="16"/>
        </w:rPr>
        <w:t xml:space="preserve">4) </w:t>
      </w:r>
    </w:p>
    <w:p w14:paraId="5825AB63" w14:textId="77777777" w:rsidR="004325D5" w:rsidRPr="00601D3E" w:rsidRDefault="004325D5" w:rsidP="0052002F">
      <w:pPr>
        <w:rPr>
          <w:rFonts w:ascii="Agrofont" w:hAnsi="Agrofont"/>
        </w:rPr>
      </w:pPr>
    </w:p>
    <w:p w14:paraId="382CE967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uit te voeren voor een bedrag, de omzetbelasting daarin niet inbegrepen, van:</w:t>
      </w:r>
    </w:p>
    <w:p w14:paraId="2E02F899" w14:textId="4A14B353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__________________________________________</w:t>
      </w:r>
      <w:r w:rsidR="00CC7DDF" w:rsidRPr="00601D3E">
        <w:rPr>
          <w:rFonts w:ascii="Agrofont" w:hAnsi="Agrofont"/>
        </w:rPr>
        <w:t>___</w:t>
      </w:r>
      <w:r w:rsidR="009559B2">
        <w:rPr>
          <w:rFonts w:ascii="Agrofont" w:hAnsi="Agrofont"/>
        </w:rPr>
        <w:t>____</w:t>
      </w:r>
      <w:r w:rsidRPr="00601D3E">
        <w:rPr>
          <w:rFonts w:ascii="Agrofont" w:hAnsi="Agrofont"/>
        </w:rPr>
        <w:t xml:space="preserve"> euro </w:t>
      </w:r>
      <w:r w:rsidR="00CC7DDF" w:rsidRPr="00601D3E">
        <w:rPr>
          <w:rFonts w:ascii="Agrofont" w:hAnsi="Agrofont"/>
        </w:rPr>
        <w:tab/>
      </w:r>
      <w:r w:rsidRPr="00601D3E">
        <w:rPr>
          <w:rFonts w:ascii="Agrofont" w:hAnsi="Agrofont"/>
          <w:i/>
          <w:sz w:val="16"/>
          <w:szCs w:val="16"/>
        </w:rPr>
        <w:t>(</w:t>
      </w:r>
      <w:r w:rsidR="0068165D" w:rsidRPr="00601D3E">
        <w:rPr>
          <w:rFonts w:ascii="Agrofont" w:hAnsi="Agrofont"/>
          <w:i/>
          <w:sz w:val="16"/>
          <w:szCs w:val="16"/>
        </w:rPr>
        <w:t>5)</w:t>
      </w:r>
    </w:p>
    <w:p w14:paraId="4307D9CD" w14:textId="6E1CE435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__________________________________________</w:t>
      </w:r>
      <w:r w:rsidR="00CC7DDF" w:rsidRPr="00601D3E">
        <w:rPr>
          <w:rFonts w:ascii="Agrofont" w:hAnsi="Agrofont"/>
        </w:rPr>
        <w:t>___</w:t>
      </w:r>
      <w:r w:rsidR="009559B2">
        <w:rPr>
          <w:rFonts w:ascii="Agrofont" w:hAnsi="Agrofont"/>
        </w:rPr>
        <w:t>____</w:t>
      </w:r>
      <w:r w:rsidRPr="00601D3E">
        <w:rPr>
          <w:rFonts w:ascii="Agrofont" w:hAnsi="Agrofont"/>
        </w:rPr>
        <w:t xml:space="preserve"> euro </w:t>
      </w:r>
      <w:r w:rsidR="00CC7DDF" w:rsidRPr="00601D3E">
        <w:rPr>
          <w:rFonts w:ascii="Agrofont" w:hAnsi="Agrofont"/>
        </w:rPr>
        <w:tab/>
      </w:r>
      <w:r w:rsidRPr="00601D3E">
        <w:rPr>
          <w:rFonts w:ascii="Agrofont" w:hAnsi="Agrofont"/>
          <w:i/>
          <w:sz w:val="16"/>
          <w:szCs w:val="16"/>
        </w:rPr>
        <w:t>(</w:t>
      </w:r>
      <w:r w:rsidR="0068165D" w:rsidRPr="00601D3E">
        <w:rPr>
          <w:rFonts w:ascii="Agrofont" w:hAnsi="Agrofont"/>
          <w:i/>
          <w:sz w:val="16"/>
          <w:szCs w:val="16"/>
        </w:rPr>
        <w:t>6</w:t>
      </w:r>
      <w:r w:rsidRPr="00601D3E">
        <w:rPr>
          <w:rFonts w:ascii="Agrofont" w:hAnsi="Agrofont"/>
          <w:i/>
          <w:sz w:val="16"/>
          <w:szCs w:val="16"/>
        </w:rPr>
        <w:t>)</w:t>
      </w:r>
    </w:p>
    <w:p w14:paraId="1F3B6D9C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</w:p>
    <w:p w14:paraId="45E8AEDF" w14:textId="77777777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Het ter zake van de omzetbelasting verschuldigde bedrag bedraagt:</w:t>
      </w:r>
    </w:p>
    <w:p w14:paraId="0A897981" w14:textId="54C7B3B3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__________________________________________</w:t>
      </w:r>
      <w:r w:rsidR="00CC7DDF" w:rsidRPr="00601D3E">
        <w:rPr>
          <w:rFonts w:ascii="Agrofont" w:hAnsi="Agrofont"/>
        </w:rPr>
        <w:t>___</w:t>
      </w:r>
      <w:r w:rsidR="009559B2">
        <w:rPr>
          <w:rFonts w:ascii="Agrofont" w:hAnsi="Agrofont"/>
        </w:rPr>
        <w:t>___</w:t>
      </w:r>
      <w:r w:rsidRPr="00601D3E">
        <w:rPr>
          <w:rFonts w:ascii="Agrofont" w:hAnsi="Agrofont"/>
        </w:rPr>
        <w:t xml:space="preserve"> euro </w:t>
      </w:r>
      <w:r w:rsidR="00CC7DDF" w:rsidRPr="00601D3E">
        <w:rPr>
          <w:rFonts w:ascii="Agrofont" w:hAnsi="Agrofont"/>
        </w:rPr>
        <w:tab/>
      </w:r>
      <w:r w:rsidRPr="00601D3E">
        <w:rPr>
          <w:rFonts w:ascii="Agrofont" w:hAnsi="Agrofont"/>
          <w:i/>
          <w:sz w:val="16"/>
          <w:szCs w:val="16"/>
        </w:rPr>
        <w:t>(</w:t>
      </w:r>
      <w:r w:rsidR="0068165D" w:rsidRPr="00601D3E">
        <w:rPr>
          <w:rFonts w:ascii="Agrofont" w:hAnsi="Agrofont"/>
          <w:i/>
          <w:sz w:val="16"/>
          <w:szCs w:val="16"/>
        </w:rPr>
        <w:t>5</w:t>
      </w:r>
      <w:r w:rsidRPr="00601D3E">
        <w:rPr>
          <w:rFonts w:ascii="Agrofont" w:hAnsi="Agrofont"/>
          <w:i/>
          <w:sz w:val="16"/>
          <w:szCs w:val="16"/>
        </w:rPr>
        <w:t>)</w:t>
      </w:r>
    </w:p>
    <w:p w14:paraId="57071132" w14:textId="044BE8A1" w:rsidR="0052002F" w:rsidRPr="00601D3E" w:rsidRDefault="0052002F" w:rsidP="003B26A0">
      <w:pPr>
        <w:spacing w:line="360" w:lineRule="auto"/>
        <w:rPr>
          <w:rFonts w:ascii="Agrofont" w:hAnsi="Agrofont"/>
        </w:rPr>
      </w:pPr>
      <w:r w:rsidRPr="00601D3E">
        <w:rPr>
          <w:rFonts w:ascii="Agrofont" w:hAnsi="Agrofont"/>
        </w:rPr>
        <w:t>__________________________________________</w:t>
      </w:r>
      <w:r w:rsidR="00CC7DDF" w:rsidRPr="00601D3E">
        <w:rPr>
          <w:rFonts w:ascii="Agrofont" w:hAnsi="Agrofont"/>
        </w:rPr>
        <w:t>___</w:t>
      </w:r>
      <w:r w:rsidR="009559B2">
        <w:rPr>
          <w:rFonts w:ascii="Agrofont" w:hAnsi="Agrofont"/>
        </w:rPr>
        <w:t>___</w:t>
      </w:r>
      <w:r w:rsidRPr="00601D3E">
        <w:rPr>
          <w:rFonts w:ascii="Agrofont" w:hAnsi="Agrofont"/>
        </w:rPr>
        <w:t xml:space="preserve"> euro </w:t>
      </w:r>
      <w:r w:rsidR="00CC7DDF" w:rsidRPr="00601D3E">
        <w:rPr>
          <w:rFonts w:ascii="Agrofont" w:hAnsi="Agrofont"/>
        </w:rPr>
        <w:tab/>
      </w:r>
      <w:r w:rsidRPr="00601D3E">
        <w:rPr>
          <w:rFonts w:ascii="Agrofont" w:hAnsi="Agrofont"/>
          <w:i/>
          <w:sz w:val="16"/>
          <w:szCs w:val="16"/>
        </w:rPr>
        <w:t>(</w:t>
      </w:r>
      <w:r w:rsidR="0068165D" w:rsidRPr="00601D3E">
        <w:rPr>
          <w:rFonts w:ascii="Agrofont" w:hAnsi="Agrofont"/>
          <w:i/>
          <w:sz w:val="16"/>
          <w:szCs w:val="16"/>
        </w:rPr>
        <w:t>6</w:t>
      </w:r>
      <w:r w:rsidRPr="00601D3E">
        <w:rPr>
          <w:rFonts w:ascii="Agrofont" w:hAnsi="Agrofont"/>
          <w:i/>
          <w:sz w:val="16"/>
          <w:szCs w:val="16"/>
        </w:rPr>
        <w:t>).</w:t>
      </w:r>
    </w:p>
    <w:p w14:paraId="452B8202" w14:textId="77777777" w:rsidR="0052002F" w:rsidRPr="00601D3E" w:rsidRDefault="0052002F" w:rsidP="0052002F">
      <w:pPr>
        <w:rPr>
          <w:rFonts w:ascii="Agrofont" w:hAnsi="Agrofont"/>
        </w:rPr>
      </w:pPr>
    </w:p>
    <w:p w14:paraId="31274E36" w14:textId="77777777" w:rsidR="0052002F" w:rsidRPr="00601D3E" w:rsidRDefault="0052002F" w:rsidP="0052002F">
      <w:pPr>
        <w:rPr>
          <w:rFonts w:ascii="Agrofont" w:hAnsi="Agrofont"/>
        </w:rPr>
      </w:pPr>
      <w:r w:rsidRPr="00601D3E">
        <w:rPr>
          <w:rFonts w:ascii="Agrofont" w:hAnsi="Agrofont"/>
        </w:rPr>
        <w:t xml:space="preserve">De door de inschrijver(s) op te geven verrekenprijzen, waarin geen bedragen voor omzetbelasting zijn begrepen, zijn vermeld op de hierbij gaande ondertekende staat </w:t>
      </w:r>
      <w:r w:rsidRPr="00601D3E">
        <w:rPr>
          <w:rFonts w:ascii="Agrofont" w:hAnsi="Agrofont"/>
          <w:i/>
          <w:sz w:val="16"/>
          <w:szCs w:val="16"/>
        </w:rPr>
        <w:t>(</w:t>
      </w:r>
      <w:r w:rsidR="004325D5" w:rsidRPr="00601D3E">
        <w:rPr>
          <w:rFonts w:ascii="Agrofont" w:hAnsi="Agrofont"/>
          <w:i/>
          <w:sz w:val="16"/>
          <w:szCs w:val="16"/>
        </w:rPr>
        <w:t>7)</w:t>
      </w:r>
      <w:r w:rsidRPr="00601D3E">
        <w:rPr>
          <w:rFonts w:ascii="Agrofont" w:hAnsi="Agrofont"/>
          <w:i/>
          <w:sz w:val="16"/>
          <w:szCs w:val="16"/>
        </w:rPr>
        <w:t>.</w:t>
      </w:r>
    </w:p>
    <w:p w14:paraId="4BF02C08" w14:textId="77777777" w:rsidR="0052002F" w:rsidRPr="00601D3E" w:rsidRDefault="0052002F" w:rsidP="0052002F">
      <w:pPr>
        <w:rPr>
          <w:rFonts w:ascii="Agrofont" w:hAnsi="Agrofont"/>
        </w:rPr>
      </w:pPr>
    </w:p>
    <w:p w14:paraId="4ADDA4C1" w14:textId="70053DA5" w:rsidR="0052002F" w:rsidRPr="00601D3E" w:rsidRDefault="0052002F" w:rsidP="0052002F">
      <w:pPr>
        <w:rPr>
          <w:rFonts w:ascii="Agrofont" w:hAnsi="Agrofont"/>
        </w:rPr>
      </w:pPr>
      <w:r w:rsidRPr="00601D3E">
        <w:rPr>
          <w:rFonts w:ascii="Agrofont" w:hAnsi="Agrofont"/>
        </w:rPr>
        <w:t>In geval van een inschrijving door een samenwerkingsverband van ondernemers wijzen de inschrijvers de hierboven onder a. genoemde inschrijver aan als gemachtigde om hen in alle zaken</w:t>
      </w:r>
      <w:r w:rsidR="00F97DBB">
        <w:rPr>
          <w:rFonts w:ascii="Agrofont" w:hAnsi="Agrofont"/>
        </w:rPr>
        <w:t xml:space="preserve"> </w:t>
      </w:r>
      <w:r w:rsidRPr="00601D3E">
        <w:rPr>
          <w:rFonts w:ascii="Agrofont" w:hAnsi="Agrofont"/>
        </w:rPr>
        <w:t>in het kader van de aanbestedingsprocedure en de uitvoering van de opdracht te vertegenwoordigen.</w:t>
      </w:r>
    </w:p>
    <w:p w14:paraId="34775A24" w14:textId="3B6A36C5" w:rsidR="0052002F" w:rsidRPr="00601D3E" w:rsidRDefault="00762559" w:rsidP="0052002F">
      <w:pPr>
        <w:rPr>
          <w:rFonts w:ascii="Agrofont" w:hAnsi="Agrofont"/>
        </w:rPr>
      </w:pPr>
      <w:r>
        <w:rPr>
          <w:rFonts w:ascii="Agrofont" w:hAnsi="Agrofont"/>
        </w:rPr>
        <w:br/>
      </w:r>
      <w:r w:rsidR="0052002F" w:rsidRPr="00601D3E">
        <w:rPr>
          <w:rFonts w:ascii="Agrofont" w:hAnsi="Agrofont"/>
        </w:rPr>
        <w:t>De inschrijver(s) verklaart (verklaren) deze inschrijving te doen overeenkomstig de bepalingen van</w:t>
      </w:r>
      <w:r w:rsidR="00DC1993" w:rsidRPr="00601D3E">
        <w:rPr>
          <w:rFonts w:ascii="Agrofont" w:hAnsi="Agrofont"/>
        </w:rPr>
        <w:t xml:space="preserve"> het Aanbestedingsreglement 2016</w:t>
      </w:r>
      <w:r w:rsidR="0052002F" w:rsidRPr="00601D3E">
        <w:rPr>
          <w:rFonts w:ascii="Agrofont" w:hAnsi="Agrofont"/>
        </w:rPr>
        <w:t xml:space="preserve"> en met inachtneming van de bepalingen en de gegevens</w:t>
      </w:r>
      <w:r w:rsidR="00384A07">
        <w:rPr>
          <w:rFonts w:ascii="Agrofont" w:hAnsi="Agrofont"/>
        </w:rPr>
        <w:t xml:space="preserve"> </w:t>
      </w:r>
      <w:r w:rsidR="0052002F" w:rsidRPr="00601D3E">
        <w:rPr>
          <w:rFonts w:ascii="Agrofont" w:hAnsi="Agrofont"/>
        </w:rPr>
        <w:t>zoals deze zijn omschreven in de voor de inschrijving relevante stukken.</w:t>
      </w:r>
    </w:p>
    <w:p w14:paraId="61C9EB25" w14:textId="77777777" w:rsidR="004325D5" w:rsidRPr="00601D3E" w:rsidRDefault="004325D5" w:rsidP="0052002F">
      <w:pPr>
        <w:rPr>
          <w:rFonts w:ascii="Agrofont" w:hAnsi="Agrofont"/>
        </w:rPr>
      </w:pPr>
    </w:p>
    <w:p w14:paraId="1A4EE301" w14:textId="77777777" w:rsidR="0052002F" w:rsidRPr="00601D3E" w:rsidRDefault="0052002F" w:rsidP="0052002F">
      <w:pPr>
        <w:rPr>
          <w:rFonts w:ascii="Agrofont" w:hAnsi="Agrofont"/>
        </w:rPr>
      </w:pPr>
      <w:r w:rsidRPr="00601D3E">
        <w:rPr>
          <w:rFonts w:ascii="Agrofont" w:hAnsi="Agrofont"/>
        </w:rPr>
        <w:t xml:space="preserve">Gedaan op ____________________________ </w:t>
      </w:r>
      <w:r w:rsidRPr="00601D3E">
        <w:rPr>
          <w:rFonts w:ascii="Agrofont" w:hAnsi="Agrofont"/>
          <w:i/>
          <w:sz w:val="16"/>
          <w:szCs w:val="16"/>
        </w:rPr>
        <w:t>(</w:t>
      </w:r>
      <w:r w:rsidR="004325D5" w:rsidRPr="00601D3E">
        <w:rPr>
          <w:rFonts w:ascii="Agrofont" w:hAnsi="Agrofont"/>
          <w:i/>
          <w:sz w:val="16"/>
          <w:szCs w:val="16"/>
        </w:rPr>
        <w:t>8</w:t>
      </w:r>
      <w:r w:rsidRPr="00601D3E">
        <w:rPr>
          <w:rFonts w:ascii="Agrofont" w:hAnsi="Agrofont"/>
          <w:i/>
          <w:sz w:val="16"/>
          <w:szCs w:val="16"/>
        </w:rPr>
        <w:t>)</w:t>
      </w:r>
      <w:r w:rsidRPr="00601D3E">
        <w:rPr>
          <w:rFonts w:ascii="Agrofont" w:hAnsi="Agrofont"/>
        </w:rPr>
        <w:t xml:space="preserve">, te ___________________________________ </w:t>
      </w:r>
      <w:r w:rsidRPr="00601D3E">
        <w:rPr>
          <w:rFonts w:ascii="Agrofont" w:hAnsi="Agrofont"/>
          <w:i/>
          <w:sz w:val="16"/>
          <w:szCs w:val="16"/>
        </w:rPr>
        <w:t>(</w:t>
      </w:r>
      <w:r w:rsidR="004325D5" w:rsidRPr="00601D3E">
        <w:rPr>
          <w:rFonts w:ascii="Agrofont" w:hAnsi="Agrofont"/>
          <w:i/>
          <w:sz w:val="16"/>
          <w:szCs w:val="16"/>
        </w:rPr>
        <w:t>9</w:t>
      </w:r>
      <w:r w:rsidRPr="00601D3E">
        <w:rPr>
          <w:rFonts w:ascii="Agrofont" w:hAnsi="Agrofont"/>
          <w:i/>
          <w:sz w:val="16"/>
          <w:szCs w:val="16"/>
        </w:rPr>
        <w:t>)</w:t>
      </w:r>
      <w:r w:rsidRPr="00601D3E">
        <w:rPr>
          <w:rFonts w:ascii="Agrofont" w:hAnsi="Agrofont"/>
        </w:rPr>
        <w:t>.</w:t>
      </w:r>
    </w:p>
    <w:p w14:paraId="5F675ACE" w14:textId="77777777" w:rsidR="0052002F" w:rsidRPr="00601D3E" w:rsidRDefault="0052002F" w:rsidP="0052002F">
      <w:pPr>
        <w:rPr>
          <w:rFonts w:ascii="Agrofont" w:hAnsi="Agrofont"/>
        </w:rPr>
      </w:pPr>
    </w:p>
    <w:p w14:paraId="1B136894" w14:textId="77777777" w:rsidR="0052002F" w:rsidRPr="00601D3E" w:rsidRDefault="0052002F" w:rsidP="0052002F">
      <w:pPr>
        <w:rPr>
          <w:rFonts w:ascii="Agrofont" w:hAnsi="Agrofont"/>
        </w:rPr>
      </w:pPr>
      <w:r w:rsidRPr="00601D3E">
        <w:rPr>
          <w:rFonts w:ascii="Agrofont" w:hAnsi="Agrofont"/>
        </w:rPr>
        <w:t>De inschrijver(s)</w:t>
      </w:r>
    </w:p>
    <w:p w14:paraId="529FC424" w14:textId="1BA12C29" w:rsidR="0052002F" w:rsidRPr="00601D3E" w:rsidRDefault="0052002F" w:rsidP="00E7433F">
      <w:pPr>
        <w:tabs>
          <w:tab w:val="left" w:pos="4962"/>
        </w:tabs>
        <w:spacing w:before="120"/>
        <w:rPr>
          <w:rFonts w:ascii="Agrofont" w:hAnsi="Agrofont"/>
        </w:rPr>
      </w:pPr>
      <w:r w:rsidRPr="00601D3E">
        <w:rPr>
          <w:rFonts w:ascii="Agrofont" w:hAnsi="Agrofont"/>
        </w:rPr>
        <w:t xml:space="preserve">a. ___________________________________ (handtekening) </w:t>
      </w:r>
    </w:p>
    <w:p w14:paraId="563472C4" w14:textId="77777777" w:rsidR="0052002F" w:rsidRPr="00601D3E" w:rsidRDefault="0052002F" w:rsidP="00EC5E26">
      <w:pPr>
        <w:spacing w:before="120"/>
        <w:rPr>
          <w:rFonts w:ascii="Agrofont" w:hAnsi="Agrofont"/>
        </w:rPr>
      </w:pPr>
      <w:r w:rsidRPr="00601D3E">
        <w:rPr>
          <w:rFonts w:ascii="Agrofont" w:hAnsi="Agrofont"/>
        </w:rPr>
        <w:t>___________________________________</w:t>
      </w:r>
      <w:r w:rsidR="00CC7DDF" w:rsidRPr="00601D3E">
        <w:rPr>
          <w:rFonts w:ascii="Agrofont" w:hAnsi="Agrofont"/>
        </w:rPr>
        <w:t>__</w:t>
      </w:r>
      <w:r w:rsidR="00CC7DDF" w:rsidRPr="00601D3E">
        <w:rPr>
          <w:rFonts w:ascii="Agrofont" w:hAnsi="Agrofont"/>
        </w:rPr>
        <w:tab/>
      </w:r>
      <w:r w:rsidRPr="00601D3E">
        <w:rPr>
          <w:rFonts w:ascii="Agrofont" w:hAnsi="Agrofont"/>
        </w:rPr>
        <w:t xml:space="preserve">(naam) </w:t>
      </w:r>
    </w:p>
    <w:p w14:paraId="3523B34D" w14:textId="77777777" w:rsidR="0052002F" w:rsidRPr="00601D3E" w:rsidRDefault="0052002F" w:rsidP="00EC5E26">
      <w:pPr>
        <w:spacing w:before="120"/>
        <w:rPr>
          <w:rFonts w:ascii="Agrofont" w:hAnsi="Agrofont"/>
        </w:rPr>
      </w:pPr>
      <w:r w:rsidRPr="00601D3E">
        <w:rPr>
          <w:rFonts w:ascii="Agrofont" w:hAnsi="Agrofont"/>
        </w:rPr>
        <w:lastRenderedPageBreak/>
        <w:t>___________________________________</w:t>
      </w:r>
      <w:r w:rsidR="00CC7DDF" w:rsidRPr="00601D3E">
        <w:rPr>
          <w:rFonts w:ascii="Agrofont" w:hAnsi="Agrofont"/>
        </w:rPr>
        <w:t>__</w:t>
      </w:r>
      <w:r w:rsidRPr="00601D3E">
        <w:rPr>
          <w:rFonts w:ascii="Agrofont" w:hAnsi="Agrofont"/>
        </w:rPr>
        <w:t xml:space="preserve"> (functie)</w:t>
      </w:r>
    </w:p>
    <w:p w14:paraId="35A2729B" w14:textId="77777777" w:rsidR="0052002F" w:rsidRPr="00601D3E" w:rsidRDefault="0052002F" w:rsidP="00EC5E26">
      <w:pPr>
        <w:spacing w:before="120"/>
        <w:rPr>
          <w:rFonts w:ascii="Agrofont" w:hAnsi="Agrofont"/>
        </w:rPr>
      </w:pPr>
    </w:p>
    <w:p w14:paraId="341371C9" w14:textId="77777777" w:rsidR="0052002F" w:rsidRPr="00601D3E" w:rsidRDefault="0052002F" w:rsidP="00EC5E26">
      <w:pPr>
        <w:spacing w:before="120"/>
        <w:rPr>
          <w:rFonts w:ascii="Agrofont" w:hAnsi="Agrofont"/>
        </w:rPr>
      </w:pPr>
      <w:r w:rsidRPr="00601D3E">
        <w:rPr>
          <w:rFonts w:ascii="Agrofont" w:hAnsi="Agrofont"/>
        </w:rPr>
        <w:t>b. __________________</w:t>
      </w:r>
      <w:r w:rsidR="00CC7DDF" w:rsidRPr="00601D3E">
        <w:rPr>
          <w:rFonts w:ascii="Agrofont" w:hAnsi="Agrofont"/>
        </w:rPr>
        <w:t>_________________</w:t>
      </w:r>
      <w:r w:rsidR="00CC7DDF" w:rsidRPr="00601D3E">
        <w:rPr>
          <w:rFonts w:ascii="Agrofont" w:hAnsi="Agrofont"/>
        </w:rPr>
        <w:tab/>
      </w:r>
      <w:r w:rsidRPr="00601D3E">
        <w:rPr>
          <w:rFonts w:ascii="Agrofont" w:hAnsi="Agrofont"/>
        </w:rPr>
        <w:t xml:space="preserve">(handtekening) </w:t>
      </w:r>
    </w:p>
    <w:p w14:paraId="6900FED0" w14:textId="77777777" w:rsidR="0052002F" w:rsidRPr="00601D3E" w:rsidRDefault="0052002F" w:rsidP="00EC5E26">
      <w:pPr>
        <w:spacing w:before="120"/>
        <w:rPr>
          <w:rFonts w:ascii="Agrofont" w:hAnsi="Agrofont"/>
        </w:rPr>
      </w:pPr>
      <w:r w:rsidRPr="00601D3E">
        <w:rPr>
          <w:rFonts w:ascii="Agrofont" w:hAnsi="Agrofont"/>
        </w:rPr>
        <w:t>___________________________________</w:t>
      </w:r>
      <w:r w:rsidR="00CC7DDF" w:rsidRPr="00601D3E">
        <w:rPr>
          <w:rFonts w:ascii="Agrofont" w:hAnsi="Agrofont"/>
        </w:rPr>
        <w:t>__</w:t>
      </w:r>
      <w:r w:rsidR="00CC7DDF" w:rsidRPr="00601D3E">
        <w:rPr>
          <w:rFonts w:ascii="Agrofont" w:hAnsi="Agrofont"/>
        </w:rPr>
        <w:tab/>
      </w:r>
      <w:r w:rsidRPr="00601D3E">
        <w:rPr>
          <w:rFonts w:ascii="Agrofont" w:hAnsi="Agrofont"/>
        </w:rPr>
        <w:t xml:space="preserve">(naam) </w:t>
      </w:r>
    </w:p>
    <w:p w14:paraId="663C66C0" w14:textId="77777777" w:rsidR="0052002F" w:rsidRPr="00601D3E" w:rsidRDefault="0052002F" w:rsidP="00EC5E26">
      <w:pPr>
        <w:spacing w:before="120"/>
        <w:rPr>
          <w:rFonts w:ascii="Agrofont" w:hAnsi="Agrofont"/>
        </w:rPr>
      </w:pPr>
      <w:r w:rsidRPr="00601D3E">
        <w:rPr>
          <w:rFonts w:ascii="Agrofont" w:hAnsi="Agrofont"/>
        </w:rPr>
        <w:t>____</w:t>
      </w:r>
      <w:r w:rsidR="00CC7DDF" w:rsidRPr="00601D3E">
        <w:rPr>
          <w:rFonts w:ascii="Agrofont" w:hAnsi="Agrofont"/>
        </w:rPr>
        <w:t>_________________________________</w:t>
      </w:r>
      <w:r w:rsidR="00CC7DDF" w:rsidRPr="00601D3E">
        <w:rPr>
          <w:rFonts w:ascii="Agrofont" w:hAnsi="Agrofont"/>
        </w:rPr>
        <w:tab/>
      </w:r>
      <w:r w:rsidRPr="00601D3E">
        <w:rPr>
          <w:rFonts w:ascii="Agrofont" w:hAnsi="Agrofont"/>
        </w:rPr>
        <w:t>(functie)</w:t>
      </w:r>
    </w:p>
    <w:p w14:paraId="363EB0E3" w14:textId="77777777" w:rsidR="0052002F" w:rsidRPr="00601D3E" w:rsidRDefault="0052002F" w:rsidP="0052002F">
      <w:pPr>
        <w:rPr>
          <w:rFonts w:ascii="Agrofont" w:hAnsi="Agrofont"/>
        </w:rPr>
      </w:pPr>
    </w:p>
    <w:p w14:paraId="1E14C5D7" w14:textId="77777777" w:rsidR="0052002F" w:rsidRPr="00601D3E" w:rsidRDefault="0052002F" w:rsidP="0052002F">
      <w:pPr>
        <w:rPr>
          <w:rFonts w:ascii="Agrofont" w:hAnsi="Agrofont"/>
        </w:rPr>
      </w:pPr>
    </w:p>
    <w:p w14:paraId="1DF686A0" w14:textId="77777777" w:rsidR="004325D5" w:rsidRPr="00601D3E" w:rsidRDefault="0052002F" w:rsidP="00EC5E26">
      <w:pPr>
        <w:spacing w:before="120"/>
        <w:rPr>
          <w:rFonts w:ascii="Agrofont" w:hAnsi="Agrofont"/>
        </w:rPr>
      </w:pPr>
      <w:r w:rsidRPr="00601D3E">
        <w:rPr>
          <w:rFonts w:ascii="Agrofont" w:hAnsi="Agrofont"/>
        </w:rPr>
        <w:t>c. ____</w:t>
      </w:r>
      <w:r w:rsidR="00CC7DDF" w:rsidRPr="00601D3E">
        <w:rPr>
          <w:rFonts w:ascii="Agrofont" w:hAnsi="Agrofont"/>
        </w:rPr>
        <w:t>_______________________________</w:t>
      </w:r>
      <w:r w:rsidR="00CC7DDF" w:rsidRPr="00601D3E">
        <w:rPr>
          <w:rFonts w:ascii="Agrofont" w:hAnsi="Agrofont"/>
        </w:rPr>
        <w:tab/>
      </w:r>
      <w:r w:rsidRPr="00601D3E">
        <w:rPr>
          <w:rFonts w:ascii="Agrofont" w:hAnsi="Agrofont"/>
        </w:rPr>
        <w:t xml:space="preserve">(handtekening) </w:t>
      </w:r>
    </w:p>
    <w:p w14:paraId="15976079" w14:textId="77777777" w:rsidR="004325D5" w:rsidRPr="00601D3E" w:rsidRDefault="0052002F" w:rsidP="00EC5E26">
      <w:pPr>
        <w:spacing w:before="120"/>
        <w:rPr>
          <w:rFonts w:ascii="Agrofont" w:hAnsi="Agrofont"/>
        </w:rPr>
      </w:pPr>
      <w:r w:rsidRPr="00601D3E">
        <w:rPr>
          <w:rFonts w:ascii="Agrofont" w:hAnsi="Agrofont"/>
        </w:rPr>
        <w:t>____</w:t>
      </w:r>
      <w:r w:rsidR="00CC7DDF" w:rsidRPr="00601D3E">
        <w:rPr>
          <w:rFonts w:ascii="Agrofont" w:hAnsi="Agrofont"/>
        </w:rPr>
        <w:t>_________________________________</w:t>
      </w:r>
      <w:r w:rsidR="00CC7DDF" w:rsidRPr="00601D3E">
        <w:rPr>
          <w:rFonts w:ascii="Agrofont" w:hAnsi="Agrofont"/>
        </w:rPr>
        <w:tab/>
      </w:r>
      <w:r w:rsidRPr="00601D3E">
        <w:rPr>
          <w:rFonts w:ascii="Agrofont" w:hAnsi="Agrofont"/>
        </w:rPr>
        <w:t xml:space="preserve">(naam) </w:t>
      </w:r>
    </w:p>
    <w:p w14:paraId="6B5CCC35" w14:textId="77777777" w:rsidR="0052002F" w:rsidRPr="00601D3E" w:rsidRDefault="0052002F" w:rsidP="00EC5E26">
      <w:pPr>
        <w:spacing w:before="120"/>
        <w:rPr>
          <w:rFonts w:ascii="Agrofont" w:hAnsi="Agrofont"/>
        </w:rPr>
      </w:pPr>
      <w:r w:rsidRPr="00601D3E">
        <w:rPr>
          <w:rFonts w:ascii="Agrofont" w:hAnsi="Agrofont"/>
        </w:rPr>
        <w:t>___________________________________</w:t>
      </w:r>
      <w:r w:rsidR="00CC7DDF" w:rsidRPr="00601D3E">
        <w:rPr>
          <w:rFonts w:ascii="Agrofont" w:hAnsi="Agrofont"/>
        </w:rPr>
        <w:t>__</w:t>
      </w:r>
      <w:r w:rsidRPr="00601D3E">
        <w:rPr>
          <w:rFonts w:ascii="Agrofont" w:hAnsi="Agrofont"/>
        </w:rPr>
        <w:t xml:space="preserve"> (functie)</w:t>
      </w:r>
    </w:p>
    <w:p w14:paraId="62130DAE" w14:textId="77777777" w:rsidR="0052002F" w:rsidRDefault="0052002F" w:rsidP="0052002F"/>
    <w:p w14:paraId="1000B2F1" w14:textId="77777777" w:rsidR="0052002F" w:rsidRDefault="0052002F" w:rsidP="0052002F"/>
    <w:p w14:paraId="05DD7C28" w14:textId="77777777" w:rsidR="0052002F" w:rsidRPr="008C2382" w:rsidRDefault="00CC7DDF" w:rsidP="0052002F">
      <w:pPr>
        <w:rPr>
          <w:b/>
          <w:bCs/>
          <w:sz w:val="16"/>
          <w:szCs w:val="16"/>
        </w:rPr>
      </w:pPr>
      <w:r w:rsidRPr="008C2382">
        <w:rPr>
          <w:b/>
          <w:bCs/>
          <w:sz w:val="16"/>
          <w:szCs w:val="16"/>
        </w:rPr>
        <w:t>Toelichting:</w:t>
      </w:r>
    </w:p>
    <w:p w14:paraId="1CF0AB47" w14:textId="77777777" w:rsidR="004325D5" w:rsidRPr="008C2382" w:rsidRDefault="00CC7DDF" w:rsidP="00CC7DDF">
      <w:pPr>
        <w:numPr>
          <w:ilvl w:val="0"/>
          <w:numId w:val="16"/>
        </w:numPr>
        <w:rPr>
          <w:i/>
          <w:iCs/>
          <w:sz w:val="16"/>
          <w:szCs w:val="16"/>
        </w:rPr>
      </w:pPr>
      <w:r w:rsidRPr="008C2382">
        <w:rPr>
          <w:i/>
          <w:iCs/>
          <w:sz w:val="16"/>
          <w:szCs w:val="16"/>
        </w:rPr>
        <w:t>b</w:t>
      </w:r>
      <w:r w:rsidR="004325D5" w:rsidRPr="008C2382">
        <w:rPr>
          <w:i/>
          <w:iCs/>
          <w:sz w:val="16"/>
          <w:szCs w:val="16"/>
        </w:rPr>
        <w:t>ij een natuurlijk persoon naam en voornamen voluit, bij een rechtspersoon de statutaire naam</w:t>
      </w:r>
    </w:p>
    <w:p w14:paraId="57E784BB" w14:textId="77777777" w:rsidR="004325D5" w:rsidRPr="008C2382" w:rsidRDefault="00CC7DDF" w:rsidP="00CC7DDF">
      <w:pPr>
        <w:numPr>
          <w:ilvl w:val="0"/>
          <w:numId w:val="16"/>
        </w:numPr>
        <w:rPr>
          <w:i/>
          <w:iCs/>
          <w:sz w:val="16"/>
          <w:szCs w:val="16"/>
        </w:rPr>
      </w:pPr>
      <w:r w:rsidRPr="008C2382">
        <w:rPr>
          <w:i/>
          <w:iCs/>
          <w:sz w:val="16"/>
          <w:szCs w:val="16"/>
        </w:rPr>
        <w:t>b</w:t>
      </w:r>
      <w:r w:rsidR="004325D5" w:rsidRPr="008C2382">
        <w:rPr>
          <w:i/>
          <w:iCs/>
          <w:sz w:val="16"/>
          <w:szCs w:val="16"/>
        </w:rPr>
        <w:t>ij een natuurlijk persoon de woonplaats, bij een re</w:t>
      </w:r>
      <w:r w:rsidRPr="008C2382">
        <w:rPr>
          <w:i/>
          <w:iCs/>
          <w:sz w:val="16"/>
          <w:szCs w:val="16"/>
        </w:rPr>
        <w:t>chtspersoon de vestigingsplaats</w:t>
      </w:r>
    </w:p>
    <w:p w14:paraId="67DBCDC7" w14:textId="77777777" w:rsidR="004325D5" w:rsidRPr="008C2382" w:rsidRDefault="00CC7DDF" w:rsidP="00CC7DDF">
      <w:pPr>
        <w:numPr>
          <w:ilvl w:val="0"/>
          <w:numId w:val="16"/>
        </w:numPr>
        <w:rPr>
          <w:i/>
          <w:iCs/>
          <w:sz w:val="16"/>
          <w:szCs w:val="16"/>
        </w:rPr>
      </w:pPr>
      <w:r w:rsidRPr="008C2382">
        <w:rPr>
          <w:i/>
          <w:iCs/>
          <w:sz w:val="16"/>
          <w:szCs w:val="16"/>
        </w:rPr>
        <w:t>aanduiding</w:t>
      </w:r>
      <w:r w:rsidR="004325D5" w:rsidRPr="008C2382">
        <w:rPr>
          <w:i/>
          <w:iCs/>
          <w:sz w:val="16"/>
          <w:szCs w:val="16"/>
        </w:rPr>
        <w:t xml:space="preserve"> van de opdracht volgens het bestek of het beschrijvend document</w:t>
      </w:r>
    </w:p>
    <w:p w14:paraId="76722EF2" w14:textId="77777777" w:rsidR="004325D5" w:rsidRPr="008C2382" w:rsidRDefault="00CC7DDF" w:rsidP="00CC7DDF">
      <w:pPr>
        <w:numPr>
          <w:ilvl w:val="0"/>
          <w:numId w:val="16"/>
        </w:numPr>
        <w:rPr>
          <w:i/>
          <w:iCs/>
          <w:sz w:val="16"/>
          <w:szCs w:val="16"/>
        </w:rPr>
      </w:pPr>
      <w:r w:rsidRPr="008C2382">
        <w:rPr>
          <w:i/>
          <w:iCs/>
          <w:sz w:val="16"/>
          <w:szCs w:val="16"/>
        </w:rPr>
        <w:t>a</w:t>
      </w:r>
      <w:r w:rsidR="004325D5" w:rsidRPr="008C2382">
        <w:rPr>
          <w:i/>
          <w:iCs/>
          <w:sz w:val="16"/>
          <w:szCs w:val="16"/>
        </w:rPr>
        <w:t>anduiding van het perceel, de samengevoegde percelen of het geheel van de percelen waar het inschrijvingsbiljet betrekking op heeft</w:t>
      </w:r>
    </w:p>
    <w:p w14:paraId="157FEA16" w14:textId="77777777" w:rsidR="004325D5" w:rsidRPr="008C2382" w:rsidRDefault="00CC7DDF" w:rsidP="00CC7DDF">
      <w:pPr>
        <w:numPr>
          <w:ilvl w:val="0"/>
          <w:numId w:val="16"/>
        </w:numPr>
        <w:rPr>
          <w:i/>
          <w:iCs/>
          <w:sz w:val="16"/>
          <w:szCs w:val="16"/>
        </w:rPr>
      </w:pPr>
      <w:r w:rsidRPr="008C2382">
        <w:rPr>
          <w:i/>
          <w:iCs/>
          <w:sz w:val="16"/>
          <w:szCs w:val="16"/>
        </w:rPr>
        <w:t>b</w:t>
      </w:r>
      <w:r w:rsidR="004325D5" w:rsidRPr="008C2382">
        <w:rPr>
          <w:i/>
          <w:iCs/>
          <w:sz w:val="16"/>
          <w:szCs w:val="16"/>
        </w:rPr>
        <w:t>edrag in cijfers</w:t>
      </w:r>
    </w:p>
    <w:p w14:paraId="6743FE52" w14:textId="77777777" w:rsidR="004325D5" w:rsidRPr="008C2382" w:rsidRDefault="00CC7DDF" w:rsidP="00CC7DDF">
      <w:pPr>
        <w:numPr>
          <w:ilvl w:val="0"/>
          <w:numId w:val="16"/>
        </w:numPr>
        <w:rPr>
          <w:i/>
          <w:iCs/>
          <w:sz w:val="16"/>
          <w:szCs w:val="16"/>
        </w:rPr>
      </w:pPr>
      <w:r w:rsidRPr="008C2382">
        <w:rPr>
          <w:i/>
          <w:iCs/>
          <w:sz w:val="16"/>
          <w:szCs w:val="16"/>
        </w:rPr>
        <w:t>b</w:t>
      </w:r>
      <w:r w:rsidR="004325D5" w:rsidRPr="008C2382">
        <w:rPr>
          <w:i/>
          <w:iCs/>
          <w:sz w:val="16"/>
          <w:szCs w:val="16"/>
        </w:rPr>
        <w:t>edrag in letters</w:t>
      </w:r>
    </w:p>
    <w:p w14:paraId="36806FB3" w14:textId="77777777" w:rsidR="0052002F" w:rsidRPr="008C2382" w:rsidRDefault="004325D5" w:rsidP="00CC7DDF">
      <w:pPr>
        <w:numPr>
          <w:ilvl w:val="0"/>
          <w:numId w:val="16"/>
        </w:numPr>
        <w:rPr>
          <w:i/>
          <w:iCs/>
          <w:sz w:val="16"/>
          <w:szCs w:val="16"/>
        </w:rPr>
      </w:pPr>
      <w:r w:rsidRPr="008C2382">
        <w:rPr>
          <w:i/>
          <w:iCs/>
          <w:sz w:val="16"/>
          <w:szCs w:val="16"/>
        </w:rPr>
        <w:t>opnemen indien van toepassing</w:t>
      </w:r>
    </w:p>
    <w:p w14:paraId="7849ECAE" w14:textId="77777777" w:rsidR="0052002F" w:rsidRPr="008C2382" w:rsidRDefault="004325D5" w:rsidP="00CC7DDF">
      <w:pPr>
        <w:numPr>
          <w:ilvl w:val="0"/>
          <w:numId w:val="16"/>
        </w:numPr>
        <w:rPr>
          <w:i/>
          <w:iCs/>
          <w:sz w:val="16"/>
          <w:szCs w:val="16"/>
        </w:rPr>
      </w:pPr>
      <w:r w:rsidRPr="008C2382">
        <w:rPr>
          <w:i/>
          <w:iCs/>
          <w:sz w:val="16"/>
          <w:szCs w:val="16"/>
        </w:rPr>
        <w:t>datum</w:t>
      </w:r>
    </w:p>
    <w:p w14:paraId="4709DA6D" w14:textId="77777777" w:rsidR="004325D5" w:rsidRPr="008C2382" w:rsidRDefault="004325D5" w:rsidP="00CC7DDF">
      <w:pPr>
        <w:numPr>
          <w:ilvl w:val="0"/>
          <w:numId w:val="16"/>
        </w:numPr>
        <w:rPr>
          <w:i/>
          <w:iCs/>
          <w:sz w:val="16"/>
          <w:szCs w:val="16"/>
        </w:rPr>
      </w:pPr>
      <w:r w:rsidRPr="008C2382">
        <w:rPr>
          <w:i/>
          <w:iCs/>
          <w:sz w:val="16"/>
          <w:szCs w:val="16"/>
        </w:rPr>
        <w:t>plaats</w:t>
      </w:r>
    </w:p>
    <w:p w14:paraId="600D7451" w14:textId="77777777" w:rsidR="0033285B" w:rsidRPr="0052002F" w:rsidRDefault="0033285B">
      <w:pPr>
        <w:rPr>
          <w:szCs w:val="18"/>
        </w:rPr>
      </w:pPr>
    </w:p>
    <w:sectPr w:rsidR="0033285B" w:rsidRPr="0052002F" w:rsidSect="00AC23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1418" w:footer="578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9DE4C" w14:textId="77777777" w:rsidR="00EF5D38" w:rsidRDefault="00EF5D38">
      <w:r>
        <w:separator/>
      </w:r>
    </w:p>
    <w:p w14:paraId="52E1E46C" w14:textId="77777777" w:rsidR="00EF5D38" w:rsidRDefault="00EF5D38"/>
  </w:endnote>
  <w:endnote w:type="continuationSeparator" w:id="0">
    <w:p w14:paraId="397C69BF" w14:textId="77777777" w:rsidR="00EF5D38" w:rsidRDefault="00EF5D38">
      <w:r>
        <w:continuationSeparator/>
      </w:r>
    </w:p>
    <w:p w14:paraId="74F1977B" w14:textId="77777777" w:rsidR="00EF5D38" w:rsidRDefault="00EF5D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098F2" w14:textId="77777777" w:rsidR="00080D06" w:rsidRDefault="00080D06">
    <w:pPr>
      <w:pStyle w:val="Voettekst"/>
    </w:pPr>
  </w:p>
  <w:p w14:paraId="081828A6" w14:textId="77777777" w:rsidR="00080D06" w:rsidRDefault="00080D0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80D06" w14:paraId="7A44164D" w14:textId="77777777">
      <w:trPr>
        <w:trHeight w:hRule="exact" w:val="240"/>
      </w:trPr>
      <w:tc>
        <w:tcPr>
          <w:tcW w:w="7752" w:type="dxa"/>
        </w:tcPr>
        <w:p w14:paraId="21DC2CA4" w14:textId="77777777" w:rsidR="00080D06" w:rsidRDefault="00080D06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16A95C3C" w14:textId="77777777" w:rsidR="00080D06" w:rsidRDefault="00080D06">
          <w:pPr>
            <w:pStyle w:val="Huisstijl-Paginanummering"/>
          </w:pPr>
          <w:r>
            <w:rPr>
              <w:rStyle w:val="Huisstijl-GegevenCharChar"/>
            </w:rPr>
            <w:t xml:space="preserve">Pagina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1BF14" w14:textId="34C2FEA5" w:rsidR="00080D06" w:rsidRPr="00152B54" w:rsidRDefault="00997278" w:rsidP="00152B54">
    <w:pPr>
      <w:tabs>
        <w:tab w:val="center" w:pos="4536"/>
        <w:tab w:val="right" w:pos="9072"/>
      </w:tabs>
      <w:spacing w:line="240" w:lineRule="auto"/>
      <w:rPr>
        <w:rFonts w:ascii="Agrofont" w:eastAsia="Calibri" w:hAnsi="Agrofont"/>
        <w:szCs w:val="22"/>
        <w:lang w:eastAsia="en-US"/>
      </w:rPr>
    </w:pPr>
    <w:r w:rsidRPr="00BB56A0">
      <w:rPr>
        <w:rFonts w:ascii="Agrofont" w:hAnsi="Agrofont"/>
        <w:szCs w:val="18"/>
      </w:rPr>
      <w:t xml:space="preserve">A.02.03.06_Inschrijvingsbiljet_Model_G_2012_v0.2.doc </w:t>
    </w:r>
    <w:r w:rsidRPr="00BB56A0">
      <w:rPr>
        <w:rFonts w:ascii="Agrofont" w:hAnsi="Agrofont"/>
        <w:szCs w:val="18"/>
      </w:rPr>
      <w:tab/>
      <w:t xml:space="preserve"> </w:t>
    </w:r>
    <w:r w:rsidR="00152B54" w:rsidRPr="00152B54">
      <w:rPr>
        <w:rFonts w:ascii="Agrofont" w:hAnsi="Agrofont"/>
        <w:kern w:val="12"/>
        <w:szCs w:val="18"/>
      </w:rPr>
      <w:t xml:space="preserve">Pagina </w:t>
    </w:r>
    <w:r w:rsidR="00152B54" w:rsidRPr="00152B54">
      <w:rPr>
        <w:rFonts w:ascii="Agrofont" w:hAnsi="Agrofont"/>
        <w:b/>
        <w:bCs/>
        <w:kern w:val="12"/>
        <w:szCs w:val="18"/>
      </w:rPr>
      <w:fldChar w:fldCharType="begin"/>
    </w:r>
    <w:r w:rsidR="00152B54" w:rsidRPr="00152B54">
      <w:rPr>
        <w:rFonts w:ascii="Agrofont" w:hAnsi="Agrofont"/>
        <w:b/>
        <w:bCs/>
        <w:kern w:val="12"/>
        <w:szCs w:val="18"/>
      </w:rPr>
      <w:instrText>PAGE  \* Arabic  \* MERGEFORMAT</w:instrText>
    </w:r>
    <w:r w:rsidR="00152B54" w:rsidRPr="00152B54">
      <w:rPr>
        <w:rFonts w:ascii="Agrofont" w:hAnsi="Agrofont"/>
        <w:b/>
        <w:bCs/>
        <w:kern w:val="12"/>
        <w:szCs w:val="18"/>
      </w:rPr>
      <w:fldChar w:fldCharType="separate"/>
    </w:r>
    <w:r w:rsidR="00152B54" w:rsidRPr="00152B54">
      <w:rPr>
        <w:rFonts w:ascii="Agrofont" w:hAnsi="Agrofont"/>
        <w:b/>
        <w:bCs/>
        <w:kern w:val="12"/>
        <w:szCs w:val="18"/>
      </w:rPr>
      <w:t>2</w:t>
    </w:r>
    <w:r w:rsidR="00152B54" w:rsidRPr="00152B54">
      <w:rPr>
        <w:rFonts w:ascii="Agrofont" w:hAnsi="Agrofont"/>
        <w:b/>
        <w:bCs/>
        <w:kern w:val="12"/>
        <w:szCs w:val="18"/>
      </w:rPr>
      <w:fldChar w:fldCharType="end"/>
    </w:r>
    <w:r w:rsidR="00152B54" w:rsidRPr="00152B54">
      <w:rPr>
        <w:rFonts w:ascii="Agrofont" w:hAnsi="Agrofont"/>
        <w:kern w:val="12"/>
        <w:szCs w:val="18"/>
      </w:rPr>
      <w:t xml:space="preserve"> van </w:t>
    </w:r>
    <w:r w:rsidR="00152B54" w:rsidRPr="00152B54">
      <w:rPr>
        <w:rFonts w:ascii="Agrofont" w:hAnsi="Agrofont"/>
        <w:b/>
        <w:bCs/>
        <w:kern w:val="12"/>
        <w:szCs w:val="18"/>
      </w:rPr>
      <w:fldChar w:fldCharType="begin"/>
    </w:r>
    <w:r w:rsidR="00152B54" w:rsidRPr="00152B54">
      <w:rPr>
        <w:rFonts w:ascii="Agrofont" w:hAnsi="Agrofont"/>
        <w:b/>
        <w:bCs/>
        <w:kern w:val="12"/>
        <w:szCs w:val="18"/>
      </w:rPr>
      <w:instrText>NUMPAGES  \* Arabic  \* MERGEFORMAT</w:instrText>
    </w:r>
    <w:r w:rsidR="00152B54" w:rsidRPr="00152B54">
      <w:rPr>
        <w:rFonts w:ascii="Agrofont" w:hAnsi="Agrofont"/>
        <w:b/>
        <w:bCs/>
        <w:kern w:val="12"/>
        <w:szCs w:val="18"/>
      </w:rPr>
      <w:fldChar w:fldCharType="separate"/>
    </w:r>
    <w:r w:rsidR="00152B54" w:rsidRPr="00152B54">
      <w:rPr>
        <w:rFonts w:ascii="Agrofont" w:hAnsi="Agrofont"/>
        <w:b/>
        <w:bCs/>
        <w:kern w:val="12"/>
        <w:szCs w:val="18"/>
      </w:rPr>
      <w:t>2</w:t>
    </w:r>
    <w:r w:rsidR="00152B54" w:rsidRPr="00152B54">
      <w:rPr>
        <w:rFonts w:ascii="Agrofont" w:hAnsi="Agrofont"/>
        <w:b/>
        <w:bCs/>
        <w:kern w:val="12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39F48" w14:textId="0161A011" w:rsidR="00080D06" w:rsidRPr="001450F9" w:rsidRDefault="00335593" w:rsidP="001450F9">
    <w:pPr>
      <w:pStyle w:val="Voettekst"/>
      <w:rPr>
        <w:rFonts w:ascii="Agrofont" w:hAnsi="Agrofont"/>
      </w:rPr>
    </w:pPr>
    <w:r w:rsidRPr="001450F9">
      <w:rPr>
        <w:rStyle w:val="Paginanummer"/>
        <w:rFonts w:ascii="Agrofont" w:hAnsi="Agrofont"/>
      </w:rPr>
      <w:t>A.02.03.06_Inschrijvingsbiljet_Model_G_2012_v0.2</w:t>
    </w:r>
    <w:r w:rsidRPr="001450F9">
      <w:rPr>
        <w:rFonts w:ascii="Agrofont" w:hAnsi="Agrofont"/>
        <w:szCs w:val="18"/>
      </w:rPr>
      <w:t>.doc</w:t>
    </w:r>
    <w:r w:rsidR="000F3FD4" w:rsidRPr="001450F9">
      <w:rPr>
        <w:rFonts w:ascii="Agrofont" w:hAnsi="Agrofont"/>
        <w:szCs w:val="18"/>
      </w:rPr>
      <w:t xml:space="preserve"> </w:t>
    </w:r>
    <w:r w:rsidR="001450F9" w:rsidRPr="001450F9">
      <w:rPr>
        <w:rFonts w:ascii="Agrofont" w:hAnsi="Agrofont"/>
        <w:szCs w:val="18"/>
      </w:rPr>
      <w:tab/>
    </w:r>
    <w:r w:rsidR="000F3FD4" w:rsidRPr="001450F9">
      <w:rPr>
        <w:rFonts w:ascii="Agrofont" w:hAnsi="Agrofont"/>
        <w:szCs w:val="18"/>
      </w:rPr>
      <w:t xml:space="preserve"> </w:t>
    </w:r>
    <w:r w:rsidR="000F3FD4" w:rsidRPr="001450F9">
      <w:rPr>
        <w:rFonts w:ascii="Agrofont" w:hAnsi="Agrofont"/>
      </w:rPr>
      <w:t xml:space="preserve">Pagina </w:t>
    </w:r>
    <w:r w:rsidR="000F3FD4" w:rsidRPr="001450F9">
      <w:rPr>
        <w:rFonts w:ascii="Agrofont" w:hAnsi="Agrofont"/>
      </w:rPr>
      <w:fldChar w:fldCharType="begin"/>
    </w:r>
    <w:r w:rsidR="000F3FD4" w:rsidRPr="001450F9">
      <w:rPr>
        <w:rFonts w:ascii="Agrofont" w:hAnsi="Agrofont"/>
      </w:rPr>
      <w:instrText>PAGE  \* Arabic  \* MERGEFORMAT</w:instrText>
    </w:r>
    <w:r w:rsidR="000F3FD4" w:rsidRPr="001450F9">
      <w:rPr>
        <w:rFonts w:ascii="Agrofont" w:hAnsi="Agrofont"/>
      </w:rPr>
      <w:fldChar w:fldCharType="separate"/>
    </w:r>
    <w:r w:rsidR="000F3FD4" w:rsidRPr="001450F9">
      <w:rPr>
        <w:rFonts w:ascii="Agrofont" w:hAnsi="Agrofont"/>
      </w:rPr>
      <w:t>1</w:t>
    </w:r>
    <w:r w:rsidR="000F3FD4" w:rsidRPr="001450F9">
      <w:rPr>
        <w:rFonts w:ascii="Agrofont" w:hAnsi="Agrofont"/>
      </w:rPr>
      <w:fldChar w:fldCharType="end"/>
    </w:r>
    <w:r w:rsidR="000F3FD4" w:rsidRPr="001450F9">
      <w:rPr>
        <w:rFonts w:ascii="Agrofont" w:hAnsi="Agrofont"/>
      </w:rPr>
      <w:t xml:space="preserve"> van </w:t>
    </w:r>
    <w:r w:rsidR="000F3FD4" w:rsidRPr="001450F9">
      <w:rPr>
        <w:rFonts w:ascii="Agrofont" w:hAnsi="Agrofont"/>
      </w:rPr>
      <w:fldChar w:fldCharType="begin"/>
    </w:r>
    <w:r w:rsidR="000F3FD4" w:rsidRPr="001450F9">
      <w:rPr>
        <w:rFonts w:ascii="Agrofont" w:hAnsi="Agrofont"/>
      </w:rPr>
      <w:instrText>NUMPAGES \ * Arabisch \ * MERGEFORMAT</w:instrText>
    </w:r>
    <w:r w:rsidR="000F3FD4" w:rsidRPr="001450F9">
      <w:rPr>
        <w:rFonts w:ascii="Agrofont" w:hAnsi="Agrofont"/>
      </w:rPr>
      <w:fldChar w:fldCharType="separate"/>
    </w:r>
    <w:r w:rsidR="000F3FD4" w:rsidRPr="001450F9">
      <w:rPr>
        <w:rFonts w:ascii="Agrofont" w:hAnsi="Agrofont"/>
      </w:rPr>
      <w:t>2</w:t>
    </w:r>
    <w:r w:rsidR="000F3FD4" w:rsidRPr="001450F9">
      <w:rPr>
        <w:rFonts w:ascii="Agrofont" w:hAnsi="Agrofon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1E313" w14:textId="77777777" w:rsidR="00EF5D38" w:rsidRDefault="00EF5D38">
      <w:r>
        <w:separator/>
      </w:r>
    </w:p>
    <w:p w14:paraId="63013D72" w14:textId="77777777" w:rsidR="00EF5D38" w:rsidRDefault="00EF5D38"/>
  </w:footnote>
  <w:footnote w:type="continuationSeparator" w:id="0">
    <w:p w14:paraId="12A8624D" w14:textId="77777777" w:rsidR="00EF5D38" w:rsidRDefault="00EF5D38">
      <w:r>
        <w:continuationSeparator/>
      </w:r>
    </w:p>
    <w:p w14:paraId="60CFE1A3" w14:textId="77777777" w:rsidR="00EF5D38" w:rsidRDefault="00EF5D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AC7A6" w14:textId="77777777" w:rsidR="00080D06" w:rsidRDefault="00080D06">
    <w:pPr>
      <w:pStyle w:val="Koptekst"/>
    </w:pPr>
  </w:p>
  <w:p w14:paraId="55D9F87B" w14:textId="77777777" w:rsidR="00080D06" w:rsidRDefault="00080D0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E0066" w14:textId="77777777" w:rsidR="00080D06" w:rsidRPr="0052002F" w:rsidRDefault="00080D06">
    <w:pPr>
      <w:spacing w:line="200" w:lineRule="exact"/>
    </w:pPr>
  </w:p>
  <w:p w14:paraId="23924B0F" w14:textId="77777777" w:rsidR="00080D06" w:rsidRPr="0052002F" w:rsidRDefault="00080D06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8B6C" w14:textId="38280990" w:rsidR="00080D06" w:rsidRDefault="004A4550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8C6764" wp14:editId="0AE46422">
          <wp:simplePos x="0" y="0"/>
          <wp:positionH relativeFrom="column">
            <wp:posOffset>4772323</wp:posOffset>
          </wp:positionH>
          <wp:positionV relativeFrom="paragraph">
            <wp:posOffset>-664314</wp:posOffset>
          </wp:positionV>
          <wp:extent cx="896400" cy="712800"/>
          <wp:effectExtent l="0" t="0" r="0" b="0"/>
          <wp:wrapNone/>
          <wp:docPr id="132050821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4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A478B6" w14:textId="77777777" w:rsidR="00080D06" w:rsidRDefault="00080D0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A82050"/>
    <w:multiLevelType w:val="multilevel"/>
    <w:tmpl w:val="FDDC7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177F7"/>
    <w:multiLevelType w:val="multilevel"/>
    <w:tmpl w:val="7A267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3C2655"/>
    <w:multiLevelType w:val="multilevel"/>
    <w:tmpl w:val="E45E947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273E9E"/>
    <w:multiLevelType w:val="multilevel"/>
    <w:tmpl w:val="C906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3B28E6"/>
    <w:multiLevelType w:val="hybridMultilevel"/>
    <w:tmpl w:val="87EAB58E"/>
    <w:lvl w:ilvl="0" w:tplc="88D0F7D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D870D3"/>
    <w:multiLevelType w:val="hybridMultilevel"/>
    <w:tmpl w:val="C3FE8F7E"/>
    <w:lvl w:ilvl="0" w:tplc="7EF01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247282">
    <w:abstractNumId w:val="11"/>
  </w:num>
  <w:num w:numId="2" w16cid:durableId="1334798092">
    <w:abstractNumId w:val="7"/>
  </w:num>
  <w:num w:numId="3" w16cid:durableId="2011103902">
    <w:abstractNumId w:val="6"/>
  </w:num>
  <w:num w:numId="4" w16cid:durableId="197742021">
    <w:abstractNumId w:val="5"/>
  </w:num>
  <w:num w:numId="5" w16cid:durableId="1107235732">
    <w:abstractNumId w:val="4"/>
  </w:num>
  <w:num w:numId="6" w16cid:durableId="1352417032">
    <w:abstractNumId w:val="8"/>
  </w:num>
  <w:num w:numId="7" w16cid:durableId="1271007157">
    <w:abstractNumId w:val="3"/>
  </w:num>
  <w:num w:numId="8" w16cid:durableId="1307004831">
    <w:abstractNumId w:val="2"/>
  </w:num>
  <w:num w:numId="9" w16cid:durableId="1156411395">
    <w:abstractNumId w:val="1"/>
  </w:num>
  <w:num w:numId="10" w16cid:durableId="207787">
    <w:abstractNumId w:val="0"/>
  </w:num>
  <w:num w:numId="11" w16cid:durableId="2124761087">
    <w:abstractNumId w:val="10"/>
  </w:num>
  <w:num w:numId="12" w16cid:durableId="898856499">
    <w:abstractNumId w:val="12"/>
  </w:num>
  <w:num w:numId="13" w16cid:durableId="1109664274">
    <w:abstractNumId w:val="19"/>
  </w:num>
  <w:num w:numId="14" w16cid:durableId="1146818435">
    <w:abstractNumId w:val="13"/>
  </w:num>
  <w:num w:numId="15" w16cid:durableId="1079519615">
    <w:abstractNumId w:val="18"/>
  </w:num>
  <w:num w:numId="16" w16cid:durableId="787743831">
    <w:abstractNumId w:val="17"/>
  </w:num>
  <w:num w:numId="17" w16cid:durableId="511144942">
    <w:abstractNumId w:val="14"/>
  </w:num>
  <w:num w:numId="18" w16cid:durableId="1077939795">
    <w:abstractNumId w:val="9"/>
  </w:num>
  <w:num w:numId="19" w16cid:durableId="1148477598">
    <w:abstractNumId w:val="16"/>
  </w:num>
  <w:num w:numId="20" w16cid:durableId="14651991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isplayBackgroundShape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fr-FR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mOndertitel" w:val="Inschrijvingsbiljet"/>
    <w:docVar w:name="bmTitel" w:val="Model G"/>
    <w:docVar w:name="cmbTaal" w:val="Nederlands"/>
    <w:docVar w:name="lstMinDienst" w:val="7"/>
    <w:docVar w:name="NieuwDocument" w:val="0"/>
  </w:docVars>
  <w:rsids>
    <w:rsidRoot w:val="0052002F"/>
    <w:rsid w:val="000339A2"/>
    <w:rsid w:val="00064048"/>
    <w:rsid w:val="00080D06"/>
    <w:rsid w:val="000B5469"/>
    <w:rsid w:val="000F3FD4"/>
    <w:rsid w:val="00135AE5"/>
    <w:rsid w:val="001450F9"/>
    <w:rsid w:val="00152B54"/>
    <w:rsid w:val="0033285B"/>
    <w:rsid w:val="00335593"/>
    <w:rsid w:val="00384A07"/>
    <w:rsid w:val="003B26A0"/>
    <w:rsid w:val="003D50BE"/>
    <w:rsid w:val="00403FE5"/>
    <w:rsid w:val="00427195"/>
    <w:rsid w:val="004325D5"/>
    <w:rsid w:val="004A4550"/>
    <w:rsid w:val="00501CC0"/>
    <w:rsid w:val="0052002F"/>
    <w:rsid w:val="0053190F"/>
    <w:rsid w:val="00547468"/>
    <w:rsid w:val="005841C3"/>
    <w:rsid w:val="00601D3E"/>
    <w:rsid w:val="00613F45"/>
    <w:rsid w:val="0068165D"/>
    <w:rsid w:val="007049B4"/>
    <w:rsid w:val="007312CC"/>
    <w:rsid w:val="00762559"/>
    <w:rsid w:val="007E5988"/>
    <w:rsid w:val="00825FAD"/>
    <w:rsid w:val="008656F8"/>
    <w:rsid w:val="008C2382"/>
    <w:rsid w:val="009559B2"/>
    <w:rsid w:val="0098111D"/>
    <w:rsid w:val="00997278"/>
    <w:rsid w:val="00A56F9C"/>
    <w:rsid w:val="00A82E9E"/>
    <w:rsid w:val="00AC23B5"/>
    <w:rsid w:val="00B16772"/>
    <w:rsid w:val="00B215B1"/>
    <w:rsid w:val="00BB48C6"/>
    <w:rsid w:val="00BB56A0"/>
    <w:rsid w:val="00C10BD5"/>
    <w:rsid w:val="00CC3864"/>
    <w:rsid w:val="00CC7DDF"/>
    <w:rsid w:val="00D030E7"/>
    <w:rsid w:val="00DC1993"/>
    <w:rsid w:val="00E13F34"/>
    <w:rsid w:val="00E7433F"/>
    <w:rsid w:val="00EC06F7"/>
    <w:rsid w:val="00EC5E26"/>
    <w:rsid w:val="00EE06F6"/>
    <w:rsid w:val="00EF5D38"/>
    <w:rsid w:val="00F4113E"/>
    <w:rsid w:val="00F8459C"/>
    <w:rsid w:val="00F97DBB"/>
    <w:rsid w:val="00FA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0315A00"/>
  <w15:chartTrackingRefBased/>
  <w15:docId w15:val="{460D31A6-9AAE-4855-8955-516C37A3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tekstvoorstel">
    <w:name w:val="tekstvoorstel"/>
    <w:basedOn w:val="Standaard"/>
    <w:link w:val="tekstvoorstelChar"/>
    <w:rsid w:val="00080D06"/>
    <w:rPr>
      <w:color w:val="0000FF"/>
      <w:szCs w:val="18"/>
    </w:rPr>
  </w:style>
  <w:style w:type="paragraph" w:customStyle="1" w:styleId="Huisstijl-Legeregel">
    <w:name w:val="Huisstijl-Legeregel"/>
    <w:basedOn w:val="Huisstijl-Adres"/>
    <w:pPr>
      <w:spacing w:line="100" w:lineRule="exact"/>
    </w:pPr>
  </w:style>
  <w:style w:type="paragraph" w:customStyle="1" w:styleId="Huisstijl-Adres">
    <w:name w:val="Huisstijl-Adres"/>
    <w:basedOn w:val="Standaard"/>
    <w:pPr>
      <w:tabs>
        <w:tab w:val="left" w:pos="192"/>
      </w:tabs>
      <w:adjustRightInd w:val="0"/>
      <w:spacing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pPr>
      <w:spacing w:after="92" w:line="180" w:lineRule="exact"/>
    </w:pPr>
    <w:rPr>
      <w:noProof/>
      <w:sz w:val="13"/>
    </w:rPr>
  </w:style>
  <w:style w:type="paragraph" w:styleId="Voetnoottekst">
    <w:name w:val="footnote text"/>
    <w:basedOn w:val="Standaard"/>
    <w:semiHidden/>
    <w:rPr>
      <w:sz w:val="13"/>
      <w:szCs w:val="20"/>
    </w:rPr>
  </w:style>
  <w:style w:type="paragraph" w:customStyle="1" w:styleId="Huisstijl-Rubricering">
    <w:name w:val="Huisstijl-Rubricering"/>
    <w:basedOn w:val="Standaard"/>
    <w:pPr>
      <w:adjustRightInd w:val="0"/>
      <w:spacing w:line="180" w:lineRule="exact"/>
    </w:pPr>
    <w:rPr>
      <w:rFonts w:cs="Verdana-Bold"/>
      <w:b/>
      <w:bCs/>
      <w:smallCaps/>
      <w:noProof/>
      <w:sz w:val="16"/>
      <w:szCs w:val="13"/>
    </w:rPr>
  </w:style>
  <w:style w:type="paragraph" w:customStyle="1" w:styleId="Huisstijl-NAW">
    <w:name w:val="Huisstijl-NAW"/>
    <w:basedOn w:val="Standaard"/>
    <w:pPr>
      <w:adjustRightInd w:val="0"/>
    </w:pPr>
    <w:rPr>
      <w:rFonts w:cs="Verdana"/>
      <w:noProof/>
      <w:szCs w:val="18"/>
    </w:rPr>
  </w:style>
  <w:style w:type="character" w:styleId="Hyperlink">
    <w:name w:val="Hyperlink"/>
    <w:rPr>
      <w:color w:val="0000FF"/>
      <w:u w:val="single"/>
    </w:rPr>
  </w:style>
  <w:style w:type="paragraph" w:customStyle="1" w:styleId="Huisstijl-Retouradres">
    <w:name w:val="Huisstijl-Retouradres"/>
    <w:basedOn w:val="Standaar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noProof/>
      <w:sz w:val="13"/>
    </w:rPr>
  </w:style>
  <w:style w:type="character" w:styleId="Voetnootmarkering">
    <w:name w:val="footnote reference"/>
    <w:semiHidden/>
    <w:rPr>
      <w:vertAlign w:val="superscript"/>
    </w:rPr>
  </w:style>
  <w:style w:type="paragraph" w:styleId="Lijstopsomteken2">
    <w:name w:val="List Bullet 2"/>
    <w:basedOn w:val="Standaard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CustomerCode">
    <w:name w:val="CustomerCode"/>
    <w:basedOn w:val="Standaard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rPr>
      <w:sz w:val="13"/>
    </w:rPr>
  </w:style>
  <w:style w:type="character" w:styleId="Paginanummer">
    <w:name w:val="page number"/>
    <w:basedOn w:val="Standaardalinea-lettertype"/>
  </w:style>
  <w:style w:type="paragraph" w:styleId="Ondertitel">
    <w:name w:val="Subtitle"/>
    <w:basedOn w:val="Standaard"/>
    <w:next w:val="Standaard"/>
    <w:qFormat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pPr>
      <w:spacing w:line="320" w:lineRule="atLeast"/>
      <w:outlineLvl w:val="0"/>
    </w:pPr>
    <w:rPr>
      <w:rFonts w:cs="Arial"/>
      <w:bCs/>
      <w:kern w:val="28"/>
      <w:sz w:val="64"/>
      <w:szCs w:val="64"/>
    </w:rPr>
  </w:style>
  <w:style w:type="character" w:customStyle="1" w:styleId="tekstvoorstelChar">
    <w:name w:val="tekstvoorstel Char"/>
    <w:link w:val="tekstvoorstel"/>
    <w:rsid w:val="00080D06"/>
    <w:rPr>
      <w:rFonts w:ascii="Verdana" w:hAnsi="Verdana"/>
      <w:color w:val="0000FF"/>
      <w:sz w:val="18"/>
      <w:szCs w:val="18"/>
      <w:effect w:val="none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64165025569419C8D69E340EC8D35" ma:contentTypeVersion="4" ma:contentTypeDescription="Een nieuw document maken." ma:contentTypeScope="" ma:versionID="43b4d34e4567cf9e40596e39395d0b7a">
  <xsd:schema xmlns:xsd="http://www.w3.org/2001/XMLSchema" xmlns:xs="http://www.w3.org/2001/XMLSchema" xmlns:p="http://schemas.microsoft.com/office/2006/metadata/properties" xmlns:ns2="b3b754a1-418f-41b0-8b73-3407619c16dc" targetNamespace="http://schemas.microsoft.com/office/2006/metadata/properties" ma:root="true" ma:fieldsID="767143afa4e4f408d0c2b2117c394597" ns2:_="">
    <xsd:import namespace="b3b754a1-418f-41b0-8b73-3407619c16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754a1-418f-41b0-8b73-3407619c1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A3465-3C9A-45F3-82D7-AA7930A9E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b754a1-418f-41b0-8b73-3407619c16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29A95D-D039-4058-B68E-63E8FBA30E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79054-E162-4F55-8320-0EE8C5C627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DA73A0-6CCA-4E1E-9397-1D562F900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456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G</vt:lpstr>
    </vt:vector>
  </TitlesOfParts>
  <Company>Staatsbosbeheer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G</dc:title>
  <dc:subject/>
  <dc:creator>Schrijver</dc:creator>
  <cp:keywords/>
  <cp:lastModifiedBy>Oxener, Marieke</cp:lastModifiedBy>
  <cp:revision>33</cp:revision>
  <cp:lastPrinted>2024-12-09T14:16:00Z</cp:lastPrinted>
  <dcterms:created xsi:type="dcterms:W3CDTF">2024-11-06T14:15:00Z</dcterms:created>
  <dcterms:modified xsi:type="dcterms:W3CDTF">2024-12-09T14:16:00Z</dcterms:modified>
  <cp:category>Rijkshuisstijl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iotheekVersie">
    <vt:lpwstr>2.1</vt:lpwstr>
  </property>
  <property fmtid="{D5CDD505-2E9C-101B-9397-08002B2CF9AE}" pid="5" name="ContentTypeId">
    <vt:lpwstr>0x0101003CE64165025569419C8D69E340EC8D35</vt:lpwstr>
  </property>
  <property fmtid="{D5CDD505-2E9C-101B-9397-08002B2CF9AE}" pid="6" name="Order">
    <vt:r8>1476900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