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B3DB" w14:textId="1456E8B2" w:rsidR="007E109D" w:rsidRPr="007E109D" w:rsidRDefault="007E109D" w:rsidP="007E109D">
      <w:pPr>
        <w:pStyle w:val="Kop1"/>
        <w:rPr>
          <w:b/>
          <w:szCs w:val="24"/>
        </w:rPr>
      </w:pPr>
      <w:bookmarkStart w:id="0" w:name="_Toc67995765"/>
      <w:r w:rsidRPr="007E109D">
        <w:rPr>
          <w:b/>
          <w:szCs w:val="24"/>
        </w:rPr>
        <w:t>Bijlage A. Antwoorden</w:t>
      </w:r>
      <w:bookmarkEnd w:id="0"/>
      <w:r w:rsidR="00F77977">
        <w:rPr>
          <w:b/>
          <w:szCs w:val="24"/>
        </w:rPr>
        <w:t>formulier</w:t>
      </w:r>
    </w:p>
    <w:p w14:paraId="6BA29A6B" w14:textId="77777777" w:rsidR="007E109D" w:rsidRDefault="007E109D" w:rsidP="007E10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784"/>
        <w:gridCol w:w="5013"/>
      </w:tblGrid>
      <w:tr w:rsidR="008303A8" w:rsidRPr="00C41715" w14:paraId="52223E62" w14:textId="77777777" w:rsidTr="00404C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59" w:type="dxa"/>
            <w:gridSpan w:val="3"/>
            <w:shd w:val="clear" w:color="auto" w:fill="D9D9D9" w:themeFill="background1" w:themeFillShade="D9"/>
          </w:tcPr>
          <w:p w14:paraId="6F7ADCB0" w14:textId="21596DD1" w:rsidR="008303A8" w:rsidRPr="008303A8" w:rsidRDefault="008303A8" w:rsidP="008303A8">
            <w:pPr>
              <w:pStyle w:val="broodtekst"/>
              <w:rPr>
                <w:i/>
                <w:sz w:val="18"/>
                <w:szCs w:val="18"/>
              </w:rPr>
            </w:pPr>
            <w:r w:rsidRPr="008303A8">
              <w:rPr>
                <w:i/>
                <w:sz w:val="18"/>
                <w:szCs w:val="18"/>
              </w:rPr>
              <w:t>Leveranciersinformatie</w:t>
            </w:r>
          </w:p>
          <w:p w14:paraId="2ABA8F90" w14:textId="77777777" w:rsidR="008303A8" w:rsidRPr="008303A8" w:rsidRDefault="008303A8" w:rsidP="008303A8">
            <w:pPr>
              <w:pStyle w:val="broodtekst"/>
              <w:rPr>
                <w:i/>
                <w:sz w:val="18"/>
                <w:szCs w:val="18"/>
              </w:rPr>
            </w:pPr>
          </w:p>
        </w:tc>
      </w:tr>
      <w:tr w:rsidR="008303A8" w:rsidRPr="00C41715" w14:paraId="6055F552" w14:textId="77777777" w:rsidTr="00404C49">
        <w:tc>
          <w:tcPr>
            <w:tcW w:w="562" w:type="dxa"/>
          </w:tcPr>
          <w:p w14:paraId="2E25C848" w14:textId="00C934C9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A1</w:t>
            </w:r>
          </w:p>
        </w:tc>
        <w:tc>
          <w:tcPr>
            <w:tcW w:w="2784" w:type="dxa"/>
          </w:tcPr>
          <w:p w14:paraId="1405B23B" w14:textId="0DAC82E2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Naam organisatie</w:t>
            </w:r>
          </w:p>
        </w:tc>
        <w:tc>
          <w:tcPr>
            <w:tcW w:w="5013" w:type="dxa"/>
          </w:tcPr>
          <w:p w14:paraId="569820F4" w14:textId="77777777" w:rsid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  <w:p w14:paraId="013E6712" w14:textId="77777777" w:rsid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  <w:p w14:paraId="39933B47" w14:textId="6AE8694F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</w:tc>
      </w:tr>
      <w:tr w:rsidR="008303A8" w:rsidDel="007604FF" w14:paraId="61BD00D1" w14:textId="77777777" w:rsidTr="00404C49">
        <w:tc>
          <w:tcPr>
            <w:tcW w:w="562" w:type="dxa"/>
          </w:tcPr>
          <w:p w14:paraId="4C1F74E3" w14:textId="4B434BC8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A2</w:t>
            </w:r>
          </w:p>
        </w:tc>
        <w:tc>
          <w:tcPr>
            <w:tcW w:w="2784" w:type="dxa"/>
          </w:tcPr>
          <w:p w14:paraId="320EB5EE" w14:textId="7A814420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 xml:space="preserve">Adresgegevens </w:t>
            </w:r>
          </w:p>
        </w:tc>
        <w:tc>
          <w:tcPr>
            <w:tcW w:w="5013" w:type="dxa"/>
          </w:tcPr>
          <w:p w14:paraId="0C8D744C" w14:textId="77777777" w:rsid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  <w:p w14:paraId="5D0DFFBB" w14:textId="77777777" w:rsid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  <w:p w14:paraId="7966399C" w14:textId="77777777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</w:tc>
      </w:tr>
      <w:tr w:rsidR="008303A8" w:rsidDel="007604FF" w14:paraId="71B80CD8" w14:textId="77777777" w:rsidTr="00404C49">
        <w:tc>
          <w:tcPr>
            <w:tcW w:w="562" w:type="dxa"/>
          </w:tcPr>
          <w:p w14:paraId="7AF5EA28" w14:textId="11C3F327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A3</w:t>
            </w:r>
          </w:p>
        </w:tc>
        <w:tc>
          <w:tcPr>
            <w:tcW w:w="2784" w:type="dxa"/>
          </w:tcPr>
          <w:p w14:paraId="2D75C59B" w14:textId="6DD40CA4" w:rsidR="008303A8" w:rsidRPr="008303A8" w:rsidDel="007604FF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Con</w:t>
            </w:r>
            <w:r w:rsidRPr="008303A8">
              <w:rPr>
                <w:b/>
                <w:i/>
                <w:sz w:val="18"/>
                <w:szCs w:val="18"/>
              </w:rPr>
              <w:t>tactpersoon</w:t>
            </w:r>
          </w:p>
        </w:tc>
        <w:tc>
          <w:tcPr>
            <w:tcW w:w="5013" w:type="dxa"/>
          </w:tcPr>
          <w:p w14:paraId="5685AD91" w14:textId="77777777" w:rsid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  <w:p w14:paraId="1A2AA992" w14:textId="711CFDB2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</w:tc>
      </w:tr>
      <w:tr w:rsidR="008303A8" w:rsidDel="007604FF" w14:paraId="5E36C46E" w14:textId="77777777" w:rsidTr="00404C49">
        <w:tc>
          <w:tcPr>
            <w:tcW w:w="562" w:type="dxa"/>
          </w:tcPr>
          <w:p w14:paraId="728B732D" w14:textId="1F9629A5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A4</w:t>
            </w:r>
          </w:p>
        </w:tc>
        <w:tc>
          <w:tcPr>
            <w:tcW w:w="2784" w:type="dxa"/>
          </w:tcPr>
          <w:p w14:paraId="1E062DEF" w14:textId="47250707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 xml:space="preserve">E-mailadres </w:t>
            </w:r>
          </w:p>
          <w:p w14:paraId="6E1CF127" w14:textId="77777777" w:rsidR="008303A8" w:rsidRPr="008303A8" w:rsidDel="007604FF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contactpersoon</w:t>
            </w:r>
          </w:p>
        </w:tc>
        <w:tc>
          <w:tcPr>
            <w:tcW w:w="5013" w:type="dxa"/>
          </w:tcPr>
          <w:p w14:paraId="675C625F" w14:textId="61606DBD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</w:tc>
      </w:tr>
      <w:tr w:rsidR="008303A8" w:rsidDel="007604FF" w14:paraId="5C199965" w14:textId="77777777" w:rsidTr="00404C49">
        <w:tc>
          <w:tcPr>
            <w:tcW w:w="562" w:type="dxa"/>
          </w:tcPr>
          <w:p w14:paraId="10BDDA59" w14:textId="48BAC5C3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A5</w:t>
            </w:r>
          </w:p>
        </w:tc>
        <w:tc>
          <w:tcPr>
            <w:tcW w:w="2784" w:type="dxa"/>
          </w:tcPr>
          <w:p w14:paraId="70842464" w14:textId="6ACE8B2B" w:rsidR="008303A8" w:rsidRPr="008303A8" w:rsidDel="007604FF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  <w:r w:rsidRPr="008303A8">
              <w:rPr>
                <w:b/>
                <w:i/>
                <w:sz w:val="18"/>
                <w:szCs w:val="18"/>
              </w:rPr>
              <w:t>Telefoonnummer contactpersoon</w:t>
            </w:r>
          </w:p>
        </w:tc>
        <w:tc>
          <w:tcPr>
            <w:tcW w:w="5013" w:type="dxa"/>
          </w:tcPr>
          <w:p w14:paraId="187503A5" w14:textId="4B5EE09F" w:rsidR="008303A8" w:rsidRPr="008303A8" w:rsidRDefault="008303A8" w:rsidP="008303A8">
            <w:pPr>
              <w:pStyle w:val="broodtekst"/>
              <w:rPr>
                <w:b/>
                <w:i/>
                <w:sz w:val="18"/>
                <w:szCs w:val="18"/>
              </w:rPr>
            </w:pPr>
          </w:p>
        </w:tc>
      </w:tr>
    </w:tbl>
    <w:p w14:paraId="6F9EBC13" w14:textId="77777777" w:rsidR="008303A8" w:rsidRDefault="008303A8" w:rsidP="007E109D"/>
    <w:p w14:paraId="5E2F1FE7" w14:textId="77777777" w:rsidR="008303A8" w:rsidRDefault="008303A8" w:rsidP="007E109D"/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905"/>
      </w:tblGrid>
      <w:tr w:rsidR="007E109D" w:rsidRPr="005E4B29" w14:paraId="365D9019" w14:textId="77777777" w:rsidTr="008303A8">
        <w:tc>
          <w:tcPr>
            <w:tcW w:w="8359" w:type="dxa"/>
            <w:gridSpan w:val="2"/>
            <w:shd w:val="clear" w:color="auto" w:fill="D9D9D9" w:themeFill="background1" w:themeFillShade="D9"/>
          </w:tcPr>
          <w:p w14:paraId="580AEE1C" w14:textId="16DFB4F2" w:rsidR="007E109D" w:rsidRPr="00612CA8" w:rsidRDefault="007E109D" w:rsidP="006E59B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51265B">
              <w:rPr>
                <w:b/>
                <w:i/>
                <w:szCs w:val="18"/>
              </w:rPr>
              <w:t>algemene vragen</w:t>
            </w:r>
          </w:p>
        </w:tc>
      </w:tr>
      <w:tr w:rsidR="007E109D" w:rsidRPr="005E4B29" w14:paraId="09F8D186" w14:textId="77777777" w:rsidTr="002903CC">
        <w:tc>
          <w:tcPr>
            <w:tcW w:w="0" w:type="auto"/>
          </w:tcPr>
          <w:p w14:paraId="3E6DE673" w14:textId="2D2ADCA3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7E109D" w:rsidRPr="00106B97">
              <w:rPr>
                <w:szCs w:val="18"/>
              </w:rPr>
              <w:t>1</w:t>
            </w:r>
          </w:p>
        </w:tc>
        <w:tc>
          <w:tcPr>
            <w:tcW w:w="7905" w:type="dxa"/>
          </w:tcPr>
          <w:p w14:paraId="192E9BAD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2C1703C8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78CFD24D" w14:textId="77777777" w:rsidTr="002903CC">
        <w:tc>
          <w:tcPr>
            <w:tcW w:w="0" w:type="auto"/>
          </w:tcPr>
          <w:p w14:paraId="298AA832" w14:textId="3CE08CA8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7E109D" w:rsidRPr="00106B97">
              <w:rPr>
                <w:szCs w:val="18"/>
              </w:rPr>
              <w:t>2</w:t>
            </w:r>
          </w:p>
        </w:tc>
        <w:tc>
          <w:tcPr>
            <w:tcW w:w="7905" w:type="dxa"/>
          </w:tcPr>
          <w:p w14:paraId="47634794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46BDC232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2F2D59C6" w14:textId="77777777" w:rsidTr="002903CC">
        <w:tc>
          <w:tcPr>
            <w:tcW w:w="0" w:type="auto"/>
          </w:tcPr>
          <w:p w14:paraId="57C3C184" w14:textId="267500B3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</w:t>
            </w:r>
            <w:r w:rsidR="007E109D" w:rsidRPr="00106B97">
              <w:rPr>
                <w:szCs w:val="18"/>
              </w:rPr>
              <w:t>3</w:t>
            </w:r>
          </w:p>
        </w:tc>
        <w:tc>
          <w:tcPr>
            <w:tcW w:w="7905" w:type="dxa"/>
          </w:tcPr>
          <w:p w14:paraId="0BE3D460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3E571E2C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51265B" w:rsidRPr="005E4B29" w14:paraId="5CD3B604" w14:textId="77777777" w:rsidTr="002903CC">
        <w:tc>
          <w:tcPr>
            <w:tcW w:w="0" w:type="auto"/>
          </w:tcPr>
          <w:p w14:paraId="74EEB66F" w14:textId="6D6A246C" w:rsidR="0051265B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B4</w:t>
            </w:r>
          </w:p>
          <w:p w14:paraId="0292C1FD" w14:textId="6AFA7581" w:rsidR="0051265B" w:rsidRPr="00106B97" w:rsidRDefault="0051265B" w:rsidP="006E59B1">
            <w:pPr>
              <w:pStyle w:val="broodtekst"/>
              <w:rPr>
                <w:szCs w:val="18"/>
              </w:rPr>
            </w:pPr>
          </w:p>
        </w:tc>
        <w:tc>
          <w:tcPr>
            <w:tcW w:w="7905" w:type="dxa"/>
          </w:tcPr>
          <w:p w14:paraId="5328BC7C" w14:textId="77777777" w:rsidR="0051265B" w:rsidRDefault="0051265B" w:rsidP="006E59B1">
            <w:pPr>
              <w:pStyle w:val="broodtekst"/>
              <w:rPr>
                <w:szCs w:val="18"/>
              </w:rPr>
            </w:pPr>
          </w:p>
        </w:tc>
      </w:tr>
      <w:tr w:rsidR="00E7034F" w:rsidRPr="005E4B29" w14:paraId="69BB8F22" w14:textId="77777777" w:rsidTr="00E7034F">
        <w:trPr>
          <w:trHeight w:val="434"/>
        </w:trPr>
        <w:tc>
          <w:tcPr>
            <w:tcW w:w="0" w:type="auto"/>
          </w:tcPr>
          <w:p w14:paraId="413E2BEF" w14:textId="4D9C9DF3" w:rsidR="00E7034F" w:rsidRDefault="00E7034F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B5</w:t>
            </w:r>
          </w:p>
        </w:tc>
        <w:tc>
          <w:tcPr>
            <w:tcW w:w="7905" w:type="dxa"/>
          </w:tcPr>
          <w:p w14:paraId="09284A6B" w14:textId="77777777" w:rsidR="00E7034F" w:rsidRDefault="00E7034F" w:rsidP="006E59B1">
            <w:pPr>
              <w:pStyle w:val="broodtekst"/>
              <w:rPr>
                <w:szCs w:val="18"/>
              </w:rPr>
            </w:pPr>
          </w:p>
        </w:tc>
      </w:tr>
    </w:tbl>
    <w:p w14:paraId="79D9C7F5" w14:textId="77777777" w:rsidR="007E109D" w:rsidRPr="005E4B29" w:rsidRDefault="007E109D" w:rsidP="007E109D">
      <w:pPr>
        <w:pStyle w:val="broodtekst"/>
        <w:rPr>
          <w:i/>
          <w:highlight w:val="yellow"/>
        </w:rPr>
      </w:pPr>
    </w:p>
    <w:tbl>
      <w:tblPr>
        <w:tblW w:w="835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3"/>
        <w:gridCol w:w="7896"/>
      </w:tblGrid>
      <w:tr w:rsidR="007E109D" w:rsidRPr="005E4B29" w14:paraId="4B55F011" w14:textId="77777777" w:rsidTr="008303A8">
        <w:tc>
          <w:tcPr>
            <w:tcW w:w="8359" w:type="dxa"/>
            <w:gridSpan w:val="2"/>
            <w:shd w:val="clear" w:color="auto" w:fill="D9D9D9" w:themeFill="background1" w:themeFillShade="D9"/>
          </w:tcPr>
          <w:p w14:paraId="32D909B3" w14:textId="376E2073" w:rsidR="007E109D" w:rsidRPr="00106B97" w:rsidRDefault="007E109D" w:rsidP="006E59B1">
            <w:pPr>
              <w:pStyle w:val="broodtekst"/>
              <w:rPr>
                <w:b/>
                <w:i/>
                <w:szCs w:val="18"/>
                <w:highlight w:val="yellow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51265B">
              <w:rPr>
                <w:b/>
                <w:i/>
                <w:szCs w:val="18"/>
              </w:rPr>
              <w:t>verdiepingsvragen</w:t>
            </w:r>
          </w:p>
        </w:tc>
      </w:tr>
      <w:tr w:rsidR="007E109D" w:rsidRPr="005E4B29" w14:paraId="117AE616" w14:textId="77777777" w:rsidTr="002903CC">
        <w:tc>
          <w:tcPr>
            <w:tcW w:w="0" w:type="auto"/>
          </w:tcPr>
          <w:p w14:paraId="3AE7A66D" w14:textId="6AC9EF5D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7E109D" w:rsidRPr="00106B97">
              <w:rPr>
                <w:szCs w:val="18"/>
              </w:rPr>
              <w:t>1</w:t>
            </w:r>
          </w:p>
        </w:tc>
        <w:tc>
          <w:tcPr>
            <w:tcW w:w="7790" w:type="dxa"/>
          </w:tcPr>
          <w:p w14:paraId="63E86CCD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66A2E011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02A3A5E6" w14:textId="77777777" w:rsidTr="002903CC">
        <w:tc>
          <w:tcPr>
            <w:tcW w:w="0" w:type="auto"/>
          </w:tcPr>
          <w:p w14:paraId="32D9A1C6" w14:textId="2F4D7A13" w:rsidR="007E109D" w:rsidRPr="002160CC" w:rsidRDefault="0051265B" w:rsidP="006E59B1">
            <w:r>
              <w:t>C</w:t>
            </w:r>
            <w:r w:rsidR="007E109D" w:rsidRPr="002160CC">
              <w:t>2</w:t>
            </w:r>
          </w:p>
        </w:tc>
        <w:tc>
          <w:tcPr>
            <w:tcW w:w="7790" w:type="dxa"/>
          </w:tcPr>
          <w:p w14:paraId="62200337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01285077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2DD05458" w14:textId="77777777" w:rsidTr="002903CC">
        <w:tc>
          <w:tcPr>
            <w:tcW w:w="0" w:type="auto"/>
          </w:tcPr>
          <w:p w14:paraId="5B2012AA" w14:textId="1E867D59" w:rsidR="007E109D" w:rsidRPr="002160CC" w:rsidRDefault="0051265B" w:rsidP="006E59B1">
            <w:r>
              <w:t>C</w:t>
            </w:r>
            <w:r w:rsidR="007E109D" w:rsidRPr="002160CC">
              <w:t>3</w:t>
            </w:r>
          </w:p>
        </w:tc>
        <w:tc>
          <w:tcPr>
            <w:tcW w:w="7790" w:type="dxa"/>
          </w:tcPr>
          <w:p w14:paraId="7878EC3D" w14:textId="77777777" w:rsidR="007E109D" w:rsidRDefault="007E109D" w:rsidP="006E59B1">
            <w:pPr>
              <w:pStyle w:val="broodtekst"/>
              <w:rPr>
                <w:szCs w:val="18"/>
                <w:highlight w:val="yellow"/>
              </w:rPr>
            </w:pPr>
          </w:p>
          <w:p w14:paraId="520BE801" w14:textId="77777777" w:rsidR="007E109D" w:rsidRPr="00106B97" w:rsidRDefault="007E109D" w:rsidP="006E59B1">
            <w:pPr>
              <w:pStyle w:val="broodtekst"/>
              <w:rPr>
                <w:szCs w:val="18"/>
                <w:highlight w:val="yellow"/>
              </w:rPr>
            </w:pPr>
          </w:p>
        </w:tc>
      </w:tr>
      <w:tr w:rsidR="007E109D" w:rsidRPr="005E4B29" w14:paraId="06B476EF" w14:textId="77777777" w:rsidTr="002903CC">
        <w:tc>
          <w:tcPr>
            <w:tcW w:w="0" w:type="auto"/>
          </w:tcPr>
          <w:p w14:paraId="2C406F9D" w14:textId="586A8341" w:rsidR="007E109D" w:rsidRPr="002160CC" w:rsidRDefault="0051265B" w:rsidP="006E59B1">
            <w:r>
              <w:t>C</w:t>
            </w:r>
            <w:r w:rsidR="007E109D" w:rsidRPr="002160CC">
              <w:t>4</w:t>
            </w:r>
          </w:p>
        </w:tc>
        <w:tc>
          <w:tcPr>
            <w:tcW w:w="7790" w:type="dxa"/>
          </w:tcPr>
          <w:p w14:paraId="3F06A3FD" w14:textId="77777777" w:rsidR="007E109D" w:rsidRDefault="007E109D" w:rsidP="006E59B1">
            <w:pPr>
              <w:pStyle w:val="broodtekst"/>
            </w:pPr>
          </w:p>
          <w:p w14:paraId="7CCE0576" w14:textId="77777777" w:rsidR="007E109D" w:rsidRPr="00106B97" w:rsidRDefault="007E109D" w:rsidP="006E59B1">
            <w:pPr>
              <w:pStyle w:val="broodtekst"/>
            </w:pPr>
          </w:p>
        </w:tc>
      </w:tr>
      <w:tr w:rsidR="007E109D" w:rsidRPr="005E4B29" w14:paraId="4F1DC894" w14:textId="77777777" w:rsidTr="002903CC">
        <w:tc>
          <w:tcPr>
            <w:tcW w:w="0" w:type="auto"/>
          </w:tcPr>
          <w:p w14:paraId="54435410" w14:textId="1A50F014" w:rsidR="007E109D" w:rsidRPr="002160CC" w:rsidRDefault="0051265B" w:rsidP="006E59B1">
            <w:r>
              <w:t>C</w:t>
            </w:r>
            <w:r w:rsidR="007E109D">
              <w:t>5</w:t>
            </w:r>
          </w:p>
        </w:tc>
        <w:tc>
          <w:tcPr>
            <w:tcW w:w="7790" w:type="dxa"/>
          </w:tcPr>
          <w:p w14:paraId="35FCCE38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3E7FFD1B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54AAA968" w14:textId="77777777" w:rsidTr="002903CC">
        <w:tc>
          <w:tcPr>
            <w:tcW w:w="0" w:type="auto"/>
          </w:tcPr>
          <w:p w14:paraId="44A4B274" w14:textId="42891C37" w:rsidR="007E109D" w:rsidRDefault="0051265B" w:rsidP="006E59B1">
            <w:pPr>
              <w:rPr>
                <w:szCs w:val="18"/>
              </w:rPr>
            </w:pPr>
            <w:r>
              <w:t>C</w:t>
            </w:r>
            <w:r w:rsidR="007E109D">
              <w:t>6</w:t>
            </w:r>
          </w:p>
        </w:tc>
        <w:tc>
          <w:tcPr>
            <w:tcW w:w="7790" w:type="dxa"/>
          </w:tcPr>
          <w:p w14:paraId="7D5EDA10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3AE0946B" w14:textId="77777777" w:rsidR="007E109D" w:rsidRPr="001A5BF0" w:rsidRDefault="007E109D" w:rsidP="006E59B1">
            <w:pPr>
              <w:pStyle w:val="broodtekst"/>
              <w:rPr>
                <w:szCs w:val="18"/>
              </w:rPr>
            </w:pPr>
          </w:p>
        </w:tc>
      </w:tr>
    </w:tbl>
    <w:p w14:paraId="78CBE73D" w14:textId="77777777" w:rsidR="007E109D" w:rsidRDefault="007E109D" w:rsidP="007E109D">
      <w:pPr>
        <w:pStyle w:val="broodtekst"/>
        <w:rPr>
          <w:highlight w:val="yellow"/>
        </w:rPr>
      </w:pPr>
    </w:p>
    <w:p w14:paraId="41731030" w14:textId="77777777" w:rsidR="007E109D" w:rsidRDefault="007E109D" w:rsidP="007E109D">
      <w:pPr>
        <w:pStyle w:val="broodtekst"/>
        <w:rPr>
          <w:highlight w:val="yellow"/>
        </w:rPr>
      </w:pPr>
    </w:p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7889"/>
      </w:tblGrid>
      <w:tr w:rsidR="007E109D" w:rsidRPr="005E4B29" w14:paraId="2FF2926F" w14:textId="77777777" w:rsidTr="008303A8">
        <w:tc>
          <w:tcPr>
            <w:tcW w:w="8359" w:type="dxa"/>
            <w:gridSpan w:val="2"/>
            <w:shd w:val="clear" w:color="auto" w:fill="D9D9D9" w:themeFill="background1" w:themeFillShade="D9"/>
          </w:tcPr>
          <w:p w14:paraId="7640D32E" w14:textId="27F5CA49" w:rsidR="007E109D" w:rsidRPr="00106B97" w:rsidRDefault="0051265B" w:rsidP="006E59B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 afsluitende vragen</w:t>
            </w:r>
          </w:p>
        </w:tc>
      </w:tr>
      <w:tr w:rsidR="007E109D" w:rsidRPr="005E4B29" w14:paraId="05258053" w14:textId="77777777" w:rsidTr="002903CC">
        <w:tc>
          <w:tcPr>
            <w:tcW w:w="0" w:type="auto"/>
          </w:tcPr>
          <w:p w14:paraId="07E87695" w14:textId="0A69412B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7E109D" w:rsidRPr="00106B97">
              <w:rPr>
                <w:szCs w:val="18"/>
              </w:rPr>
              <w:t>1</w:t>
            </w:r>
          </w:p>
        </w:tc>
        <w:tc>
          <w:tcPr>
            <w:tcW w:w="7902" w:type="dxa"/>
          </w:tcPr>
          <w:p w14:paraId="7C19E5D3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0892DC99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1A4E7C38" w14:textId="77777777" w:rsidTr="002903CC">
        <w:tc>
          <w:tcPr>
            <w:tcW w:w="0" w:type="auto"/>
          </w:tcPr>
          <w:p w14:paraId="0AB8A01C" w14:textId="67343EC1" w:rsidR="007E109D" w:rsidRPr="00106B97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7E109D" w:rsidRPr="00106B97">
              <w:rPr>
                <w:szCs w:val="18"/>
              </w:rPr>
              <w:t>2</w:t>
            </w:r>
          </w:p>
        </w:tc>
        <w:tc>
          <w:tcPr>
            <w:tcW w:w="7902" w:type="dxa"/>
          </w:tcPr>
          <w:p w14:paraId="67E30F3C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0CCC726D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51265B" w:rsidRPr="005E4B29" w14:paraId="3B4ECA60" w14:textId="77777777" w:rsidTr="002903CC">
        <w:tc>
          <w:tcPr>
            <w:tcW w:w="0" w:type="auto"/>
          </w:tcPr>
          <w:p w14:paraId="37F30F9C" w14:textId="77777777" w:rsidR="0051265B" w:rsidRDefault="0051265B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D3</w:t>
            </w:r>
          </w:p>
          <w:p w14:paraId="3487BBAF" w14:textId="6D89CB77" w:rsidR="0051265B" w:rsidRPr="00106B97" w:rsidRDefault="0051265B" w:rsidP="006E59B1">
            <w:pPr>
              <w:pStyle w:val="broodtekst"/>
              <w:rPr>
                <w:szCs w:val="18"/>
              </w:rPr>
            </w:pPr>
          </w:p>
        </w:tc>
        <w:tc>
          <w:tcPr>
            <w:tcW w:w="7902" w:type="dxa"/>
          </w:tcPr>
          <w:p w14:paraId="5637F214" w14:textId="77777777" w:rsidR="0051265B" w:rsidRDefault="0051265B" w:rsidP="006E59B1">
            <w:pPr>
              <w:pStyle w:val="broodtekst"/>
              <w:rPr>
                <w:szCs w:val="18"/>
              </w:rPr>
            </w:pPr>
          </w:p>
        </w:tc>
      </w:tr>
    </w:tbl>
    <w:p w14:paraId="500021CC" w14:textId="77777777" w:rsidR="007E109D" w:rsidRDefault="007E109D" w:rsidP="007E109D">
      <w:pPr>
        <w:spacing w:line="240" w:lineRule="auto"/>
        <w:rPr>
          <w:rFonts w:eastAsiaTheme="majorEastAsia" w:cstheme="majorBidi"/>
          <w:bCs/>
          <w:sz w:val="24"/>
        </w:rPr>
      </w:pPr>
    </w:p>
    <w:p w14:paraId="301D6474" w14:textId="77777777" w:rsidR="003F5EB0" w:rsidRPr="003F5EB0" w:rsidRDefault="003F5EB0" w:rsidP="003F5EB0"/>
    <w:sectPr w:rsidR="003F5EB0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FEEA" w14:textId="77777777" w:rsidR="007E109D" w:rsidRDefault="007E109D" w:rsidP="0088501B">
      <w:r>
        <w:separator/>
      </w:r>
    </w:p>
  </w:endnote>
  <w:endnote w:type="continuationSeparator" w:id="0">
    <w:p w14:paraId="7D3242A6" w14:textId="77777777" w:rsidR="007E109D" w:rsidRDefault="007E109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5624189"/>
      <w:docPartObj>
        <w:docPartGallery w:val="Page Numbers (Bottom of Page)"/>
        <w:docPartUnique/>
      </w:docPartObj>
    </w:sdtPr>
    <w:sdtEndPr/>
    <w:sdtContent>
      <w:p w14:paraId="3CDF5890" w14:textId="77777777" w:rsidR="00E456EE" w:rsidRDefault="00B95CFC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99D39E9" wp14:editId="1FC385C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FC696" w14:textId="77777777" w:rsidR="00B95CFC" w:rsidRPr="00B95CFC" w:rsidRDefault="00B95CF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99D39E9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AEFC696" w14:textId="77777777" w:rsidR="00B95CFC" w:rsidRPr="00B95CFC" w:rsidRDefault="00B95CF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95CFC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B95CFC">
                          <w:rPr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B95CFC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B95CFC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893B" w14:textId="77777777" w:rsidR="007E109D" w:rsidRDefault="007E109D" w:rsidP="0088501B">
      <w:r>
        <w:separator/>
      </w:r>
    </w:p>
  </w:footnote>
  <w:footnote w:type="continuationSeparator" w:id="0">
    <w:p w14:paraId="0FC127D2" w14:textId="77777777" w:rsidR="007E109D" w:rsidRDefault="007E109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6E2952"/>
    <w:multiLevelType w:val="hybridMultilevel"/>
    <w:tmpl w:val="D2C8DEE6"/>
    <w:lvl w:ilvl="0" w:tplc="7FA2F83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785275741">
    <w:abstractNumId w:val="9"/>
  </w:num>
  <w:num w:numId="2" w16cid:durableId="1850439305">
    <w:abstractNumId w:val="11"/>
  </w:num>
  <w:num w:numId="3" w16cid:durableId="2093575329">
    <w:abstractNumId w:val="28"/>
  </w:num>
  <w:num w:numId="4" w16cid:durableId="719523686">
    <w:abstractNumId w:val="10"/>
  </w:num>
  <w:num w:numId="5" w16cid:durableId="2029915341">
    <w:abstractNumId w:val="15"/>
  </w:num>
  <w:num w:numId="6" w16cid:durableId="577785777">
    <w:abstractNumId w:val="18"/>
  </w:num>
  <w:num w:numId="7" w16cid:durableId="1148327635">
    <w:abstractNumId w:val="2"/>
  </w:num>
  <w:num w:numId="8" w16cid:durableId="2027556760">
    <w:abstractNumId w:val="1"/>
  </w:num>
  <w:num w:numId="9" w16cid:durableId="1688411108">
    <w:abstractNumId w:val="0"/>
  </w:num>
  <w:num w:numId="10" w16cid:durableId="805582864">
    <w:abstractNumId w:val="7"/>
  </w:num>
  <w:num w:numId="11" w16cid:durableId="670911721">
    <w:abstractNumId w:val="5"/>
  </w:num>
  <w:num w:numId="12" w16cid:durableId="485316632">
    <w:abstractNumId w:val="5"/>
  </w:num>
  <w:num w:numId="13" w16cid:durableId="1924996935">
    <w:abstractNumId w:val="29"/>
  </w:num>
  <w:num w:numId="14" w16cid:durableId="2046173910">
    <w:abstractNumId w:val="3"/>
  </w:num>
  <w:num w:numId="15" w16cid:durableId="1838038111">
    <w:abstractNumId w:val="16"/>
  </w:num>
  <w:num w:numId="16" w16cid:durableId="1668438291">
    <w:abstractNumId w:val="22"/>
  </w:num>
  <w:num w:numId="17" w16cid:durableId="1099448622">
    <w:abstractNumId w:val="8"/>
  </w:num>
  <w:num w:numId="18" w16cid:durableId="374351718">
    <w:abstractNumId w:val="19"/>
  </w:num>
  <w:num w:numId="19" w16cid:durableId="2087653670">
    <w:abstractNumId w:val="30"/>
  </w:num>
  <w:num w:numId="20" w16cid:durableId="2003697845">
    <w:abstractNumId w:val="12"/>
  </w:num>
  <w:num w:numId="21" w16cid:durableId="1751534446">
    <w:abstractNumId w:val="21"/>
  </w:num>
  <w:num w:numId="22" w16cid:durableId="503934852">
    <w:abstractNumId w:val="24"/>
  </w:num>
  <w:num w:numId="23" w16cid:durableId="1223448487">
    <w:abstractNumId w:val="17"/>
  </w:num>
  <w:num w:numId="24" w16cid:durableId="304549523">
    <w:abstractNumId w:val="26"/>
  </w:num>
  <w:num w:numId="25" w16cid:durableId="511460684">
    <w:abstractNumId w:val="25"/>
  </w:num>
  <w:num w:numId="26" w16cid:durableId="137306699">
    <w:abstractNumId w:val="6"/>
  </w:num>
  <w:num w:numId="27" w16cid:durableId="1680161241">
    <w:abstractNumId w:val="14"/>
  </w:num>
  <w:num w:numId="28" w16cid:durableId="1183590516">
    <w:abstractNumId w:val="20"/>
  </w:num>
  <w:num w:numId="29" w16cid:durableId="1304002162">
    <w:abstractNumId w:val="4"/>
  </w:num>
  <w:num w:numId="30" w16cid:durableId="232397001">
    <w:abstractNumId w:val="13"/>
  </w:num>
  <w:num w:numId="31" w16cid:durableId="1506750553">
    <w:abstractNumId w:val="23"/>
  </w:num>
  <w:num w:numId="32" w16cid:durableId="13634827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9D"/>
    <w:rsid w:val="00043163"/>
    <w:rsid w:val="00056D70"/>
    <w:rsid w:val="000B3F94"/>
    <w:rsid w:val="000E1F3B"/>
    <w:rsid w:val="00173156"/>
    <w:rsid w:val="001D6F03"/>
    <w:rsid w:val="002903CC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4C49"/>
    <w:rsid w:val="0040571B"/>
    <w:rsid w:val="00450447"/>
    <w:rsid w:val="004B0EA1"/>
    <w:rsid w:val="004D69DA"/>
    <w:rsid w:val="004D766D"/>
    <w:rsid w:val="0051265B"/>
    <w:rsid w:val="0056028B"/>
    <w:rsid w:val="005A4FBE"/>
    <w:rsid w:val="005D2CF1"/>
    <w:rsid w:val="005E046F"/>
    <w:rsid w:val="006006F5"/>
    <w:rsid w:val="00650A9B"/>
    <w:rsid w:val="006D2E66"/>
    <w:rsid w:val="006F42D7"/>
    <w:rsid w:val="007435A7"/>
    <w:rsid w:val="007E109D"/>
    <w:rsid w:val="007F4AEA"/>
    <w:rsid w:val="008303A8"/>
    <w:rsid w:val="0088386A"/>
    <w:rsid w:val="0088501B"/>
    <w:rsid w:val="008D2753"/>
    <w:rsid w:val="008E3581"/>
    <w:rsid w:val="00905289"/>
    <w:rsid w:val="00924E32"/>
    <w:rsid w:val="009C5CF5"/>
    <w:rsid w:val="00A32591"/>
    <w:rsid w:val="00A77ABF"/>
    <w:rsid w:val="00A863E9"/>
    <w:rsid w:val="00B022C4"/>
    <w:rsid w:val="00B559E9"/>
    <w:rsid w:val="00B72222"/>
    <w:rsid w:val="00B80650"/>
    <w:rsid w:val="00B95CFC"/>
    <w:rsid w:val="00C36FAA"/>
    <w:rsid w:val="00C71133"/>
    <w:rsid w:val="00CA55CC"/>
    <w:rsid w:val="00CB3317"/>
    <w:rsid w:val="00DA3555"/>
    <w:rsid w:val="00DF34AE"/>
    <w:rsid w:val="00E456EE"/>
    <w:rsid w:val="00E7034F"/>
    <w:rsid w:val="00ED7AB9"/>
    <w:rsid w:val="00EE5BBE"/>
    <w:rsid w:val="00F65492"/>
    <w:rsid w:val="00F77977"/>
    <w:rsid w:val="00F82878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F630D4"/>
  <w15:chartTrackingRefBased/>
  <w15:docId w15:val="{3342A7DE-E32A-4B66-90A0-B7611C74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109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9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7E10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7E109D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Werf, Alfred van der (CIV)</dc:creator>
  <cp:keywords/>
  <dc:description/>
  <cp:lastModifiedBy>Dierikx, Ben (RWS CIV)</cp:lastModifiedBy>
  <cp:revision>4</cp:revision>
  <dcterms:created xsi:type="dcterms:W3CDTF">2025-03-14T09:26:00Z</dcterms:created>
  <dcterms:modified xsi:type="dcterms:W3CDTF">2025-03-14T09:47:00Z</dcterms:modified>
</cp:coreProperties>
</file>