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D2AFFB" w14:textId="5CB2F351" w:rsidR="00E87453" w:rsidRDefault="00E87453" w:rsidP="00E87453">
      <w:pPr>
        <w:rPr>
          <w:b/>
          <w:bCs/>
          <w:sz w:val="22"/>
          <w:szCs w:val="22"/>
        </w:rPr>
      </w:pPr>
      <w:r>
        <w:rPr>
          <w:b/>
          <w:bCs/>
          <w:sz w:val="22"/>
          <w:szCs w:val="22"/>
        </w:rPr>
        <w:t xml:space="preserve">Standaardformulier D – Ervaring inschrijver </w:t>
      </w:r>
    </w:p>
    <w:p w14:paraId="41D9D1CC" w14:textId="77777777" w:rsidR="00E87453" w:rsidRPr="00E87453" w:rsidRDefault="00E87453" w:rsidP="00E87453">
      <w:pPr>
        <w:rPr>
          <w:b/>
          <w:bCs/>
          <w:sz w:val="22"/>
          <w:szCs w:val="22"/>
        </w:rPr>
      </w:pPr>
    </w:p>
    <w:p w14:paraId="5D779438" w14:textId="53A1875C" w:rsidR="00E87453" w:rsidRDefault="00E87453" w:rsidP="00E87453">
      <w:r>
        <w:t>Dit format dient zo volledig mogelijk te worden ingevuld, in elk geval zodanig dat het NDW hieruit duidelijk kan opmaken dat deze referentie voldoet aan de gestelde competentie(s). Ook dient deze rechtsgeldig ondertekend te zijn.</w:t>
      </w:r>
    </w:p>
    <w:p w14:paraId="4F7DFF43" w14:textId="77777777" w:rsidR="00E87453" w:rsidRDefault="00E87453" w:rsidP="00E87453"/>
    <w:tbl>
      <w:tblPr>
        <w:tblStyle w:val="Tabelraster"/>
        <w:tblW w:w="0" w:type="auto"/>
        <w:tblLayout w:type="fixed"/>
        <w:tblLook w:val="04A0" w:firstRow="1" w:lastRow="0" w:firstColumn="1" w:lastColumn="0" w:noHBand="0" w:noVBand="1"/>
      </w:tblPr>
      <w:tblGrid>
        <w:gridCol w:w="4106"/>
        <w:gridCol w:w="4956"/>
      </w:tblGrid>
      <w:tr w:rsidR="00E87453" w14:paraId="5574C69C" w14:textId="77777777" w:rsidTr="00E87453">
        <w:trPr>
          <w:cnfStyle w:val="100000000000" w:firstRow="1" w:lastRow="0" w:firstColumn="0" w:lastColumn="0" w:oddVBand="0" w:evenVBand="0" w:oddHBand="0" w:evenHBand="0" w:firstRowFirstColumn="0" w:firstRowLastColumn="0" w:lastRowFirstColumn="0" w:lastRowLastColumn="0"/>
        </w:trPr>
        <w:tc>
          <w:tcPr>
            <w:tcW w:w="4106" w:type="dxa"/>
          </w:tcPr>
          <w:p w14:paraId="2FB67BCB" w14:textId="77777777" w:rsidR="00E87453" w:rsidRPr="00E87453" w:rsidRDefault="00E87453" w:rsidP="00E41633">
            <w:pPr>
              <w:spacing w:before="120" w:after="120"/>
              <w:rPr>
                <w:sz w:val="18"/>
                <w:szCs w:val="22"/>
              </w:rPr>
            </w:pPr>
            <w:r w:rsidRPr="00E87453">
              <w:rPr>
                <w:sz w:val="18"/>
                <w:szCs w:val="22"/>
              </w:rPr>
              <w:t>Naam organisatie referent</w:t>
            </w:r>
          </w:p>
        </w:tc>
        <w:tc>
          <w:tcPr>
            <w:tcW w:w="4956" w:type="dxa"/>
          </w:tcPr>
          <w:p w14:paraId="06B7D50B" w14:textId="77777777" w:rsidR="00E87453" w:rsidRPr="00E87453" w:rsidRDefault="00E87453" w:rsidP="00E41633">
            <w:pPr>
              <w:rPr>
                <w:sz w:val="18"/>
                <w:szCs w:val="22"/>
              </w:rPr>
            </w:pPr>
          </w:p>
        </w:tc>
      </w:tr>
      <w:tr w:rsidR="00E87453" w14:paraId="272928E3" w14:textId="77777777" w:rsidTr="00E87453">
        <w:tc>
          <w:tcPr>
            <w:tcW w:w="4106" w:type="dxa"/>
          </w:tcPr>
          <w:p w14:paraId="7BF430AD" w14:textId="77777777" w:rsidR="00E87453" w:rsidRPr="00E87453" w:rsidRDefault="00E87453" w:rsidP="00E41633">
            <w:pPr>
              <w:spacing w:before="120" w:after="120"/>
              <w:rPr>
                <w:sz w:val="18"/>
                <w:szCs w:val="22"/>
              </w:rPr>
            </w:pPr>
            <w:r w:rsidRPr="00E87453">
              <w:rPr>
                <w:sz w:val="18"/>
                <w:szCs w:val="22"/>
              </w:rPr>
              <w:t>Naam contactpersoon</w:t>
            </w:r>
          </w:p>
        </w:tc>
        <w:tc>
          <w:tcPr>
            <w:tcW w:w="4956" w:type="dxa"/>
          </w:tcPr>
          <w:p w14:paraId="61FC4D2A" w14:textId="77777777" w:rsidR="00E87453" w:rsidRPr="00E87453" w:rsidRDefault="00E87453" w:rsidP="00E41633">
            <w:pPr>
              <w:rPr>
                <w:sz w:val="18"/>
                <w:szCs w:val="22"/>
              </w:rPr>
            </w:pPr>
          </w:p>
        </w:tc>
      </w:tr>
      <w:tr w:rsidR="00E87453" w14:paraId="0F06775D" w14:textId="77777777" w:rsidTr="00E87453">
        <w:tc>
          <w:tcPr>
            <w:tcW w:w="4106" w:type="dxa"/>
          </w:tcPr>
          <w:p w14:paraId="71126421" w14:textId="77777777" w:rsidR="00E87453" w:rsidRPr="00E87453" w:rsidRDefault="00E87453" w:rsidP="00E41633">
            <w:pPr>
              <w:spacing w:before="120" w:after="120"/>
              <w:rPr>
                <w:sz w:val="18"/>
                <w:szCs w:val="22"/>
              </w:rPr>
            </w:pPr>
            <w:r w:rsidRPr="00E87453">
              <w:rPr>
                <w:sz w:val="18"/>
                <w:szCs w:val="22"/>
              </w:rPr>
              <w:t>Telefoonnummer contactpersoon</w:t>
            </w:r>
          </w:p>
        </w:tc>
        <w:tc>
          <w:tcPr>
            <w:tcW w:w="4956" w:type="dxa"/>
          </w:tcPr>
          <w:p w14:paraId="699833C2" w14:textId="77777777" w:rsidR="00E87453" w:rsidRPr="00E87453" w:rsidRDefault="00E87453" w:rsidP="00E41633">
            <w:pPr>
              <w:rPr>
                <w:sz w:val="18"/>
                <w:szCs w:val="22"/>
              </w:rPr>
            </w:pPr>
          </w:p>
        </w:tc>
      </w:tr>
      <w:tr w:rsidR="00E87453" w14:paraId="3540AF22" w14:textId="77777777" w:rsidTr="00E87453">
        <w:tc>
          <w:tcPr>
            <w:tcW w:w="4106" w:type="dxa"/>
          </w:tcPr>
          <w:p w14:paraId="061DF51E" w14:textId="77777777" w:rsidR="00E87453" w:rsidRPr="00E87453" w:rsidRDefault="00E87453" w:rsidP="00E41633">
            <w:pPr>
              <w:spacing w:before="120" w:after="120"/>
              <w:rPr>
                <w:sz w:val="18"/>
                <w:szCs w:val="22"/>
              </w:rPr>
            </w:pPr>
            <w:r w:rsidRPr="00E87453">
              <w:rPr>
                <w:sz w:val="18"/>
                <w:szCs w:val="22"/>
              </w:rPr>
              <w:t>E-mailadres contactpersoon</w:t>
            </w:r>
          </w:p>
        </w:tc>
        <w:tc>
          <w:tcPr>
            <w:tcW w:w="4956" w:type="dxa"/>
          </w:tcPr>
          <w:p w14:paraId="46513A91" w14:textId="77777777" w:rsidR="00E87453" w:rsidRPr="00E87453" w:rsidRDefault="00E87453" w:rsidP="00E41633">
            <w:pPr>
              <w:rPr>
                <w:sz w:val="18"/>
                <w:szCs w:val="22"/>
              </w:rPr>
            </w:pPr>
          </w:p>
        </w:tc>
      </w:tr>
      <w:tr w:rsidR="00E87453" w14:paraId="4C9BA37F" w14:textId="77777777" w:rsidTr="00E87453">
        <w:tc>
          <w:tcPr>
            <w:tcW w:w="4106" w:type="dxa"/>
          </w:tcPr>
          <w:p w14:paraId="0D8B78C2" w14:textId="77777777" w:rsidR="00E87453" w:rsidRPr="00E87453" w:rsidRDefault="00E87453" w:rsidP="00E41633">
            <w:pPr>
              <w:spacing w:before="120" w:after="120"/>
              <w:rPr>
                <w:sz w:val="18"/>
                <w:szCs w:val="22"/>
              </w:rPr>
            </w:pPr>
            <w:r w:rsidRPr="00E87453">
              <w:rPr>
                <w:sz w:val="18"/>
                <w:szCs w:val="22"/>
              </w:rPr>
              <w:t>Datum van opdracht</w:t>
            </w:r>
          </w:p>
        </w:tc>
        <w:tc>
          <w:tcPr>
            <w:tcW w:w="4956" w:type="dxa"/>
          </w:tcPr>
          <w:p w14:paraId="3AA44FF1" w14:textId="77777777" w:rsidR="00E87453" w:rsidRPr="00E87453" w:rsidRDefault="00E87453" w:rsidP="00E41633">
            <w:pPr>
              <w:rPr>
                <w:sz w:val="18"/>
                <w:szCs w:val="22"/>
              </w:rPr>
            </w:pPr>
          </w:p>
        </w:tc>
      </w:tr>
      <w:tr w:rsidR="00E87453" w14:paraId="6354DCE6" w14:textId="77777777" w:rsidTr="00E87453">
        <w:tc>
          <w:tcPr>
            <w:tcW w:w="4106" w:type="dxa"/>
          </w:tcPr>
          <w:p w14:paraId="09DC1BE7" w14:textId="77777777" w:rsidR="00E87453" w:rsidRPr="00E87453" w:rsidRDefault="00E87453" w:rsidP="00E41633">
            <w:pPr>
              <w:spacing w:before="120" w:after="120"/>
              <w:rPr>
                <w:sz w:val="18"/>
                <w:szCs w:val="22"/>
              </w:rPr>
            </w:pPr>
            <w:r w:rsidRPr="00E87453">
              <w:rPr>
                <w:sz w:val="18"/>
                <w:szCs w:val="22"/>
              </w:rPr>
              <w:t>Datum van oplevering</w:t>
            </w:r>
          </w:p>
        </w:tc>
        <w:tc>
          <w:tcPr>
            <w:tcW w:w="4956" w:type="dxa"/>
          </w:tcPr>
          <w:p w14:paraId="5C271B72" w14:textId="77777777" w:rsidR="00E87453" w:rsidRPr="00E87453" w:rsidRDefault="00E87453" w:rsidP="00E41633">
            <w:pPr>
              <w:rPr>
                <w:sz w:val="18"/>
                <w:szCs w:val="22"/>
              </w:rPr>
            </w:pPr>
          </w:p>
        </w:tc>
      </w:tr>
      <w:tr w:rsidR="00E87453" w14:paraId="1BF6DDCE" w14:textId="77777777" w:rsidTr="00E87453">
        <w:tc>
          <w:tcPr>
            <w:tcW w:w="4106" w:type="dxa"/>
          </w:tcPr>
          <w:p w14:paraId="49AB4064" w14:textId="77777777" w:rsidR="00E87453" w:rsidRPr="00E87453" w:rsidRDefault="00E87453" w:rsidP="00E41633">
            <w:pPr>
              <w:spacing w:before="120" w:after="120"/>
              <w:rPr>
                <w:sz w:val="18"/>
                <w:szCs w:val="22"/>
              </w:rPr>
            </w:pPr>
            <w:r w:rsidRPr="00E87453">
              <w:rPr>
                <w:sz w:val="18"/>
                <w:szCs w:val="22"/>
              </w:rPr>
              <w:t>Gefactureerd bedrag in euro’s (excl. Btw)</w:t>
            </w:r>
          </w:p>
        </w:tc>
        <w:tc>
          <w:tcPr>
            <w:tcW w:w="4956" w:type="dxa"/>
          </w:tcPr>
          <w:p w14:paraId="49D21831" w14:textId="77777777" w:rsidR="00E87453" w:rsidRPr="00E87453" w:rsidRDefault="00E87453" w:rsidP="00E41633">
            <w:pPr>
              <w:rPr>
                <w:sz w:val="18"/>
                <w:szCs w:val="22"/>
              </w:rPr>
            </w:pPr>
          </w:p>
        </w:tc>
      </w:tr>
      <w:tr w:rsidR="00E87453" w14:paraId="019A6BC5" w14:textId="77777777" w:rsidTr="00E87453">
        <w:tc>
          <w:tcPr>
            <w:tcW w:w="4106" w:type="dxa"/>
          </w:tcPr>
          <w:p w14:paraId="68A7DEAE" w14:textId="77777777" w:rsidR="00E87453" w:rsidRPr="00E87453" w:rsidRDefault="00E87453" w:rsidP="00E41633">
            <w:pPr>
              <w:spacing w:before="120" w:after="120"/>
              <w:rPr>
                <w:sz w:val="18"/>
                <w:szCs w:val="22"/>
              </w:rPr>
            </w:pPr>
            <w:r w:rsidRPr="00E87453">
              <w:rPr>
                <w:sz w:val="18"/>
                <w:szCs w:val="22"/>
              </w:rPr>
              <w:t>Welke competenties zijn van toepassing op deze referentie</w:t>
            </w:r>
          </w:p>
        </w:tc>
        <w:tc>
          <w:tcPr>
            <w:tcW w:w="4956" w:type="dxa"/>
          </w:tcPr>
          <w:p w14:paraId="0B16B7EB" w14:textId="77777777" w:rsidR="00E87453" w:rsidRPr="00E87453" w:rsidRDefault="00E87453" w:rsidP="00E41633">
            <w:pPr>
              <w:rPr>
                <w:sz w:val="18"/>
                <w:szCs w:val="22"/>
              </w:rPr>
            </w:pPr>
          </w:p>
        </w:tc>
      </w:tr>
      <w:tr w:rsidR="00E87453" w14:paraId="33762760" w14:textId="77777777" w:rsidTr="00E87453">
        <w:tc>
          <w:tcPr>
            <w:tcW w:w="4106" w:type="dxa"/>
          </w:tcPr>
          <w:p w14:paraId="1C251D4A" w14:textId="77777777" w:rsidR="00E87453" w:rsidRPr="00E87453" w:rsidRDefault="00E87453" w:rsidP="00E41633">
            <w:pPr>
              <w:spacing w:before="120" w:after="120"/>
              <w:rPr>
                <w:sz w:val="18"/>
                <w:szCs w:val="22"/>
              </w:rPr>
            </w:pPr>
            <w:r w:rsidRPr="00E87453">
              <w:rPr>
                <w:sz w:val="18"/>
                <w:szCs w:val="22"/>
              </w:rPr>
              <w:t>Korte beschrijving van de hoofdactiviteiten van de organisatie</w:t>
            </w:r>
          </w:p>
        </w:tc>
        <w:tc>
          <w:tcPr>
            <w:tcW w:w="4956" w:type="dxa"/>
          </w:tcPr>
          <w:p w14:paraId="56E1669D" w14:textId="77777777" w:rsidR="00E87453" w:rsidRPr="00E87453" w:rsidRDefault="00E87453" w:rsidP="00E41633">
            <w:pPr>
              <w:rPr>
                <w:sz w:val="18"/>
                <w:szCs w:val="22"/>
              </w:rPr>
            </w:pPr>
          </w:p>
          <w:p w14:paraId="202A8C5C" w14:textId="77777777" w:rsidR="00E87453" w:rsidRPr="00E87453" w:rsidRDefault="00E87453" w:rsidP="00E41633">
            <w:pPr>
              <w:rPr>
                <w:sz w:val="18"/>
                <w:szCs w:val="22"/>
              </w:rPr>
            </w:pPr>
          </w:p>
          <w:p w14:paraId="1B577632" w14:textId="77777777" w:rsidR="00E87453" w:rsidRPr="00E87453" w:rsidRDefault="00E87453" w:rsidP="00E41633">
            <w:pPr>
              <w:rPr>
                <w:sz w:val="18"/>
                <w:szCs w:val="22"/>
              </w:rPr>
            </w:pPr>
          </w:p>
          <w:p w14:paraId="055E2EAA" w14:textId="77777777" w:rsidR="00E87453" w:rsidRPr="00E87453" w:rsidRDefault="00E87453" w:rsidP="00E41633">
            <w:pPr>
              <w:rPr>
                <w:sz w:val="18"/>
                <w:szCs w:val="22"/>
              </w:rPr>
            </w:pPr>
          </w:p>
          <w:p w14:paraId="0930E2B6" w14:textId="77777777" w:rsidR="00E87453" w:rsidRPr="00E87453" w:rsidRDefault="00E87453" w:rsidP="00E41633">
            <w:pPr>
              <w:rPr>
                <w:sz w:val="18"/>
                <w:szCs w:val="22"/>
              </w:rPr>
            </w:pPr>
          </w:p>
        </w:tc>
      </w:tr>
      <w:tr w:rsidR="00E87453" w14:paraId="3D6645B4" w14:textId="77777777" w:rsidTr="00E87453">
        <w:tc>
          <w:tcPr>
            <w:tcW w:w="4106" w:type="dxa"/>
          </w:tcPr>
          <w:p w14:paraId="43C51319" w14:textId="429B1C82" w:rsidR="00E87453" w:rsidRPr="00E87453" w:rsidRDefault="00E87453" w:rsidP="00E87453">
            <w:pPr>
              <w:spacing w:before="120" w:after="120"/>
              <w:rPr>
                <w:sz w:val="18"/>
                <w:szCs w:val="22"/>
              </w:rPr>
            </w:pPr>
            <w:r>
              <w:rPr>
                <w:sz w:val="18"/>
                <w:szCs w:val="22"/>
              </w:rPr>
              <w:t>Een beschrijving (max. 500 woorden per competentie) van de door u geleverde dienstverlening aan de organisatie waarbij de hierboven genoemde competenties aan bod komen.</w:t>
            </w:r>
          </w:p>
          <w:p w14:paraId="7A7A8F34" w14:textId="77777777" w:rsidR="00E87453" w:rsidRPr="00E87453" w:rsidRDefault="00E87453" w:rsidP="00E41633">
            <w:pPr>
              <w:spacing w:before="120" w:after="120"/>
              <w:rPr>
                <w:sz w:val="18"/>
                <w:szCs w:val="22"/>
              </w:rPr>
            </w:pPr>
          </w:p>
        </w:tc>
        <w:tc>
          <w:tcPr>
            <w:tcW w:w="4956" w:type="dxa"/>
          </w:tcPr>
          <w:p w14:paraId="4AD4B806" w14:textId="77777777" w:rsidR="00E87453" w:rsidRPr="00E87453" w:rsidRDefault="00E87453" w:rsidP="00E41633">
            <w:pPr>
              <w:rPr>
                <w:sz w:val="18"/>
                <w:szCs w:val="22"/>
              </w:rPr>
            </w:pPr>
          </w:p>
          <w:p w14:paraId="5DA49B04" w14:textId="77777777" w:rsidR="00E87453" w:rsidRPr="00E87453" w:rsidRDefault="00E87453" w:rsidP="00E41633">
            <w:pPr>
              <w:rPr>
                <w:sz w:val="18"/>
                <w:szCs w:val="22"/>
              </w:rPr>
            </w:pPr>
          </w:p>
          <w:p w14:paraId="0EDBC452" w14:textId="77777777" w:rsidR="00E87453" w:rsidRPr="00E87453" w:rsidRDefault="00E87453" w:rsidP="00E41633">
            <w:pPr>
              <w:rPr>
                <w:sz w:val="18"/>
                <w:szCs w:val="22"/>
              </w:rPr>
            </w:pPr>
          </w:p>
          <w:p w14:paraId="2007256E" w14:textId="77777777" w:rsidR="00E87453" w:rsidRPr="00E87453" w:rsidRDefault="00E87453" w:rsidP="00E41633">
            <w:pPr>
              <w:rPr>
                <w:sz w:val="18"/>
                <w:szCs w:val="22"/>
              </w:rPr>
            </w:pPr>
          </w:p>
          <w:p w14:paraId="4D33A3CF" w14:textId="77777777" w:rsidR="00E87453" w:rsidRPr="00E87453" w:rsidRDefault="00E87453" w:rsidP="00E41633">
            <w:pPr>
              <w:rPr>
                <w:sz w:val="18"/>
                <w:szCs w:val="22"/>
              </w:rPr>
            </w:pPr>
          </w:p>
          <w:p w14:paraId="5120148A" w14:textId="77777777" w:rsidR="00E87453" w:rsidRPr="00E87453" w:rsidRDefault="00E87453" w:rsidP="00E41633">
            <w:pPr>
              <w:rPr>
                <w:sz w:val="18"/>
                <w:szCs w:val="22"/>
              </w:rPr>
            </w:pPr>
          </w:p>
          <w:p w14:paraId="76137F7B" w14:textId="77777777" w:rsidR="00E87453" w:rsidRPr="00E87453" w:rsidRDefault="00E87453" w:rsidP="00E41633">
            <w:pPr>
              <w:rPr>
                <w:sz w:val="18"/>
                <w:szCs w:val="22"/>
              </w:rPr>
            </w:pPr>
          </w:p>
          <w:p w14:paraId="650E7A22" w14:textId="77777777" w:rsidR="00E87453" w:rsidRPr="00E87453" w:rsidRDefault="00E87453" w:rsidP="00E41633">
            <w:pPr>
              <w:rPr>
                <w:sz w:val="18"/>
                <w:szCs w:val="22"/>
              </w:rPr>
            </w:pPr>
          </w:p>
          <w:p w14:paraId="77704C48" w14:textId="77777777" w:rsidR="00E87453" w:rsidRPr="00E87453" w:rsidRDefault="00E87453" w:rsidP="00E41633">
            <w:pPr>
              <w:rPr>
                <w:sz w:val="18"/>
                <w:szCs w:val="22"/>
              </w:rPr>
            </w:pPr>
          </w:p>
          <w:p w14:paraId="2A2B4F82" w14:textId="77777777" w:rsidR="00E87453" w:rsidRPr="00E87453" w:rsidRDefault="00E87453" w:rsidP="00E41633">
            <w:pPr>
              <w:rPr>
                <w:sz w:val="18"/>
                <w:szCs w:val="22"/>
              </w:rPr>
            </w:pPr>
          </w:p>
          <w:p w14:paraId="5A95F0B0" w14:textId="77777777" w:rsidR="00E87453" w:rsidRPr="00E87453" w:rsidRDefault="00E87453" w:rsidP="00E41633">
            <w:pPr>
              <w:rPr>
                <w:sz w:val="18"/>
                <w:szCs w:val="22"/>
              </w:rPr>
            </w:pPr>
          </w:p>
          <w:p w14:paraId="453F6E33" w14:textId="77777777" w:rsidR="00E87453" w:rsidRPr="00E87453" w:rsidRDefault="00E87453" w:rsidP="00E41633">
            <w:pPr>
              <w:rPr>
                <w:sz w:val="18"/>
                <w:szCs w:val="22"/>
              </w:rPr>
            </w:pPr>
          </w:p>
          <w:p w14:paraId="2D736156" w14:textId="77777777" w:rsidR="00E87453" w:rsidRPr="00E87453" w:rsidRDefault="00E87453" w:rsidP="00E41633">
            <w:pPr>
              <w:rPr>
                <w:sz w:val="18"/>
                <w:szCs w:val="22"/>
              </w:rPr>
            </w:pPr>
          </w:p>
          <w:p w14:paraId="3E69ECAB" w14:textId="77777777" w:rsidR="00E87453" w:rsidRPr="00E87453" w:rsidRDefault="00E87453" w:rsidP="00E41633">
            <w:pPr>
              <w:rPr>
                <w:sz w:val="18"/>
                <w:szCs w:val="22"/>
              </w:rPr>
            </w:pPr>
          </w:p>
          <w:p w14:paraId="269271B8" w14:textId="77777777" w:rsidR="00E87453" w:rsidRPr="00E87453" w:rsidRDefault="00E87453" w:rsidP="00E41633">
            <w:pPr>
              <w:rPr>
                <w:sz w:val="18"/>
                <w:szCs w:val="22"/>
              </w:rPr>
            </w:pPr>
          </w:p>
          <w:p w14:paraId="5B216168" w14:textId="77777777" w:rsidR="00E87453" w:rsidRPr="00E87453" w:rsidRDefault="00E87453" w:rsidP="00E41633">
            <w:pPr>
              <w:rPr>
                <w:sz w:val="18"/>
                <w:szCs w:val="22"/>
              </w:rPr>
            </w:pPr>
          </w:p>
          <w:p w14:paraId="2AA2AA26" w14:textId="77777777" w:rsidR="00E87453" w:rsidRPr="00E87453" w:rsidRDefault="00E87453" w:rsidP="00E41633">
            <w:pPr>
              <w:rPr>
                <w:sz w:val="18"/>
                <w:szCs w:val="22"/>
              </w:rPr>
            </w:pPr>
          </w:p>
        </w:tc>
      </w:tr>
    </w:tbl>
    <w:p w14:paraId="178CD253" w14:textId="77777777" w:rsidR="00E87453" w:rsidRDefault="00E87453" w:rsidP="00E87453"/>
    <w:p w14:paraId="106D7C04" w14:textId="77777777" w:rsidR="00E87453" w:rsidRDefault="00E87453" w:rsidP="00E87453">
      <w:r>
        <w:t>De inschrijver verklaart hierbij dat deze dit project (de beschreven werkzaamheden) zelf heeft uitgevoerd.</w:t>
      </w:r>
    </w:p>
    <w:p w14:paraId="533B7254" w14:textId="77777777" w:rsidR="00E87453" w:rsidRDefault="00E87453" w:rsidP="00E87453"/>
    <w:p w14:paraId="2A9DE84B" w14:textId="77777777" w:rsidR="00E87453" w:rsidRDefault="00E87453" w:rsidP="00E87453">
      <w:r>
        <w:t>Plaats:</w:t>
      </w:r>
    </w:p>
    <w:p w14:paraId="06E54EAE" w14:textId="77777777" w:rsidR="00E87453" w:rsidRDefault="00E87453" w:rsidP="00E87453">
      <w:r>
        <w:t xml:space="preserve">Datum: </w:t>
      </w:r>
    </w:p>
    <w:p w14:paraId="26081CFD" w14:textId="77777777" w:rsidR="00E87453" w:rsidRDefault="00E87453" w:rsidP="00E87453">
      <w:r>
        <w:t xml:space="preserve">Naam: </w:t>
      </w:r>
    </w:p>
    <w:p w14:paraId="204CDD18" w14:textId="77777777" w:rsidR="00E87453" w:rsidRDefault="00E87453" w:rsidP="00E87453">
      <w:r>
        <w:t>Functie:</w:t>
      </w:r>
    </w:p>
    <w:p w14:paraId="3FCAAAA0" w14:textId="77777777" w:rsidR="00E87453" w:rsidRDefault="00E87453" w:rsidP="00E87453"/>
    <w:p w14:paraId="006D62AE" w14:textId="1341B621" w:rsidR="003F5EB0" w:rsidRPr="00E87453" w:rsidRDefault="00E87453" w:rsidP="00E87453">
      <w:r>
        <w:t>Handtekening:</w:t>
      </w:r>
    </w:p>
    <w:sectPr w:rsidR="003F5EB0" w:rsidRPr="00E87453"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D66F33" w14:textId="77777777" w:rsidR="00E87453" w:rsidRDefault="00E87453" w:rsidP="0088501B">
      <w:r>
        <w:separator/>
      </w:r>
    </w:p>
  </w:endnote>
  <w:endnote w:type="continuationSeparator" w:id="0">
    <w:p w14:paraId="4ABED2C0" w14:textId="77777777" w:rsidR="00E87453" w:rsidRDefault="00E8745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1EAA0"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7C796"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A0ACE"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080428" w14:textId="77777777" w:rsidR="00E87453" w:rsidRDefault="00E87453" w:rsidP="0088501B">
      <w:r>
        <w:separator/>
      </w:r>
    </w:p>
  </w:footnote>
  <w:footnote w:type="continuationSeparator" w:id="0">
    <w:p w14:paraId="20AEE049" w14:textId="77777777" w:rsidR="00E87453" w:rsidRDefault="00E87453"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45C5AE"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AFF88"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2CAD4"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050C84"/>
    <w:multiLevelType w:val="multilevel"/>
    <w:tmpl w:val="06962652"/>
    <w:numStyleLink w:val="Lijststijl"/>
  </w:abstractNum>
  <w:num w:numId="1" w16cid:durableId="893929049">
    <w:abstractNumId w:val="9"/>
  </w:num>
  <w:num w:numId="2" w16cid:durableId="425812849">
    <w:abstractNumId w:val="11"/>
  </w:num>
  <w:num w:numId="3" w16cid:durableId="1050766320">
    <w:abstractNumId w:val="27"/>
  </w:num>
  <w:num w:numId="4" w16cid:durableId="1961454850">
    <w:abstractNumId w:val="10"/>
  </w:num>
  <w:num w:numId="5" w16cid:durableId="400061180">
    <w:abstractNumId w:val="15"/>
  </w:num>
  <w:num w:numId="6" w16cid:durableId="818545688">
    <w:abstractNumId w:val="18"/>
  </w:num>
  <w:num w:numId="7" w16cid:durableId="220136825">
    <w:abstractNumId w:val="2"/>
  </w:num>
  <w:num w:numId="8" w16cid:durableId="397167356">
    <w:abstractNumId w:val="1"/>
  </w:num>
  <w:num w:numId="9" w16cid:durableId="1004623396">
    <w:abstractNumId w:val="0"/>
  </w:num>
  <w:num w:numId="10" w16cid:durableId="2064062120">
    <w:abstractNumId w:val="7"/>
  </w:num>
  <w:num w:numId="11" w16cid:durableId="1523208397">
    <w:abstractNumId w:val="5"/>
  </w:num>
  <w:num w:numId="12" w16cid:durableId="382753787">
    <w:abstractNumId w:val="5"/>
  </w:num>
  <w:num w:numId="13" w16cid:durableId="1707751425">
    <w:abstractNumId w:val="28"/>
  </w:num>
  <w:num w:numId="14" w16cid:durableId="1481843380">
    <w:abstractNumId w:val="3"/>
  </w:num>
  <w:num w:numId="15" w16cid:durableId="265968117">
    <w:abstractNumId w:val="16"/>
  </w:num>
  <w:num w:numId="16" w16cid:durableId="2023043450">
    <w:abstractNumId w:val="22"/>
  </w:num>
  <w:num w:numId="17" w16cid:durableId="70934115">
    <w:abstractNumId w:val="8"/>
  </w:num>
  <w:num w:numId="18" w16cid:durableId="748428073">
    <w:abstractNumId w:val="19"/>
  </w:num>
  <w:num w:numId="19" w16cid:durableId="57023559">
    <w:abstractNumId w:val="29"/>
  </w:num>
  <w:num w:numId="20" w16cid:durableId="1221357333">
    <w:abstractNumId w:val="12"/>
  </w:num>
  <w:num w:numId="21" w16cid:durableId="1631671511">
    <w:abstractNumId w:val="21"/>
  </w:num>
  <w:num w:numId="22" w16cid:durableId="1922254781">
    <w:abstractNumId w:val="24"/>
  </w:num>
  <w:num w:numId="23" w16cid:durableId="497617846">
    <w:abstractNumId w:val="17"/>
  </w:num>
  <w:num w:numId="24" w16cid:durableId="2015917361">
    <w:abstractNumId w:val="26"/>
  </w:num>
  <w:num w:numId="25" w16cid:durableId="530070115">
    <w:abstractNumId w:val="25"/>
  </w:num>
  <w:num w:numId="26" w16cid:durableId="1343161784">
    <w:abstractNumId w:val="6"/>
  </w:num>
  <w:num w:numId="27" w16cid:durableId="848524433">
    <w:abstractNumId w:val="14"/>
  </w:num>
  <w:num w:numId="28" w16cid:durableId="1476223107">
    <w:abstractNumId w:val="20"/>
  </w:num>
  <w:num w:numId="29" w16cid:durableId="1384871910">
    <w:abstractNumId w:val="4"/>
  </w:num>
  <w:num w:numId="30" w16cid:durableId="181208832">
    <w:abstractNumId w:val="13"/>
  </w:num>
  <w:num w:numId="31" w16cid:durableId="177918327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453"/>
    <w:rsid w:val="00043163"/>
    <w:rsid w:val="00056D70"/>
    <w:rsid w:val="000B3F94"/>
    <w:rsid w:val="000E123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C18D0"/>
    <w:rsid w:val="008D2753"/>
    <w:rsid w:val="008E3581"/>
    <w:rsid w:val="008E6DE9"/>
    <w:rsid w:val="00905289"/>
    <w:rsid w:val="009C5CF5"/>
    <w:rsid w:val="00A32591"/>
    <w:rsid w:val="00A77ABF"/>
    <w:rsid w:val="00A863E9"/>
    <w:rsid w:val="00B022C4"/>
    <w:rsid w:val="00B37252"/>
    <w:rsid w:val="00B559E9"/>
    <w:rsid w:val="00B72222"/>
    <w:rsid w:val="00B80650"/>
    <w:rsid w:val="00C36FAA"/>
    <w:rsid w:val="00C71133"/>
    <w:rsid w:val="00CA55CC"/>
    <w:rsid w:val="00CB3317"/>
    <w:rsid w:val="00DA3555"/>
    <w:rsid w:val="00DB0CB7"/>
    <w:rsid w:val="00E456EE"/>
    <w:rsid w:val="00E87453"/>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79A62"/>
  <w15:chartTrackingRefBased/>
  <w15:docId w15:val="{9FF5ED13-72B5-4B88-A350-44BD8C74C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87453"/>
    <w:pPr>
      <w:spacing w:line="240" w:lineRule="atLeast"/>
    </w:pPr>
    <w:rPr>
      <w:kern w:val="0"/>
      <w14:ligatures w14:val="none"/>
    </w:rPr>
  </w:style>
  <w:style w:type="paragraph" w:styleId="Kop1">
    <w:name w:val="heading 1"/>
    <w:basedOn w:val="Standaard"/>
    <w:next w:val="Standaard"/>
    <w:link w:val="Kop1Char"/>
    <w:uiPriority w:val="8"/>
    <w:qFormat/>
    <w:rsid w:val="00B022C4"/>
    <w:pPr>
      <w:keepNext/>
      <w:keepLines/>
      <w:spacing w:line="240" w:lineRule="auto"/>
      <w:outlineLvl w:val="0"/>
    </w:pPr>
    <w:rPr>
      <w:rFonts w:ascii="Verdana" w:eastAsiaTheme="majorEastAsia" w:hAnsi="Verdana" w:cstheme="majorBidi"/>
      <w:bCs/>
      <w:kern w:val="2"/>
      <w:sz w:val="24"/>
      <w:szCs w:val="28"/>
      <w14:ligatures w14:val="standardContextual"/>
    </w:rPr>
  </w:style>
  <w:style w:type="paragraph" w:styleId="Kop2">
    <w:name w:val="heading 2"/>
    <w:basedOn w:val="Standaard"/>
    <w:next w:val="Standaard"/>
    <w:link w:val="Kop2Char"/>
    <w:uiPriority w:val="9"/>
    <w:qFormat/>
    <w:rsid w:val="00B022C4"/>
    <w:pPr>
      <w:keepNext/>
      <w:keepLines/>
      <w:spacing w:line="240" w:lineRule="auto"/>
      <w:outlineLvl w:val="1"/>
    </w:pPr>
    <w:rPr>
      <w:rFonts w:ascii="Verdana" w:eastAsiaTheme="majorEastAsia" w:hAnsi="Verdana" w:cstheme="majorBidi"/>
      <w:b/>
      <w:bCs/>
      <w:kern w:val="2"/>
      <w:szCs w:val="26"/>
      <w14:ligatures w14:val="standardContextual"/>
    </w:rPr>
  </w:style>
  <w:style w:type="paragraph" w:styleId="Kop3">
    <w:name w:val="heading 3"/>
    <w:basedOn w:val="Standaard"/>
    <w:next w:val="Standaard"/>
    <w:link w:val="Kop3Char"/>
    <w:uiPriority w:val="9"/>
    <w:qFormat/>
    <w:rsid w:val="00B022C4"/>
    <w:pPr>
      <w:keepNext/>
      <w:keepLines/>
      <w:spacing w:line="240" w:lineRule="auto"/>
      <w:outlineLvl w:val="2"/>
    </w:pPr>
    <w:rPr>
      <w:rFonts w:ascii="Verdana" w:eastAsiaTheme="majorEastAsia" w:hAnsi="Verdana" w:cstheme="majorBidi"/>
      <w:bCs/>
      <w:i/>
      <w:kern w:val="2"/>
      <w14:ligatures w14:val="standardContextual"/>
    </w:rPr>
  </w:style>
  <w:style w:type="paragraph" w:styleId="Kop4">
    <w:name w:val="heading 4"/>
    <w:basedOn w:val="Standaard"/>
    <w:next w:val="Standaard"/>
    <w:link w:val="Kop4Char"/>
    <w:uiPriority w:val="9"/>
    <w:qFormat/>
    <w:rsid w:val="00B022C4"/>
    <w:pPr>
      <w:keepNext/>
      <w:keepLines/>
      <w:spacing w:line="240" w:lineRule="auto"/>
      <w:outlineLvl w:val="3"/>
    </w:pPr>
    <w:rPr>
      <w:rFonts w:ascii="Verdana" w:eastAsiaTheme="majorEastAsia" w:hAnsi="Verdana" w:cstheme="majorBidi"/>
      <w:bCs/>
      <w:iCs/>
      <w:kern w:val="2"/>
      <w14:ligatures w14:val="standardContextual"/>
    </w:rPr>
  </w:style>
  <w:style w:type="paragraph" w:styleId="Kop5">
    <w:name w:val="heading 5"/>
    <w:basedOn w:val="Standaard"/>
    <w:next w:val="Standaard"/>
    <w:link w:val="Kop5Char"/>
    <w:uiPriority w:val="9"/>
    <w:semiHidden/>
    <w:rsid w:val="0040571B"/>
    <w:pPr>
      <w:keepNext/>
      <w:keepLines/>
      <w:spacing w:before="200" w:line="240" w:lineRule="auto"/>
      <w:outlineLvl w:val="4"/>
    </w:pPr>
    <w:rPr>
      <w:rFonts w:asciiTheme="majorHAnsi" w:eastAsiaTheme="majorEastAsia" w:hAnsiTheme="majorHAnsi" w:cstheme="majorBidi"/>
      <w:color w:val="877803" w:themeColor="accent1" w:themeShade="7F"/>
      <w:kern w:val="2"/>
      <w14:ligatures w14:val="standardContextual"/>
    </w:rPr>
  </w:style>
  <w:style w:type="paragraph" w:styleId="Kop6">
    <w:name w:val="heading 6"/>
    <w:basedOn w:val="Standaard"/>
    <w:next w:val="Standaard"/>
    <w:link w:val="Kop6Char"/>
    <w:uiPriority w:val="9"/>
    <w:semiHidden/>
    <w:rsid w:val="00E87453"/>
    <w:pPr>
      <w:keepNext/>
      <w:keepLines/>
      <w:spacing w:before="40" w:line="240" w:lineRule="auto"/>
      <w:outlineLvl w:val="5"/>
    </w:pPr>
    <w:rPr>
      <w:rFonts w:eastAsiaTheme="majorEastAsia" w:cstheme="majorBidi"/>
      <w:i/>
      <w:iCs/>
      <w:color w:val="595959" w:themeColor="text1" w:themeTint="A6"/>
      <w:kern w:val="2"/>
      <w14:ligatures w14:val="standardContextual"/>
    </w:rPr>
  </w:style>
  <w:style w:type="paragraph" w:styleId="Kop7">
    <w:name w:val="heading 7"/>
    <w:basedOn w:val="Standaard"/>
    <w:next w:val="Standaard"/>
    <w:link w:val="Kop7Char"/>
    <w:uiPriority w:val="9"/>
    <w:semiHidden/>
    <w:qFormat/>
    <w:rsid w:val="00E87453"/>
    <w:pPr>
      <w:keepNext/>
      <w:keepLines/>
      <w:spacing w:before="40" w:line="240" w:lineRule="auto"/>
      <w:outlineLvl w:val="6"/>
    </w:pPr>
    <w:rPr>
      <w:rFonts w:eastAsiaTheme="majorEastAsia" w:cstheme="majorBidi"/>
      <w:color w:val="595959" w:themeColor="text1" w:themeTint="A6"/>
      <w:kern w:val="2"/>
      <w14:ligatures w14:val="standardContextual"/>
    </w:rPr>
  </w:style>
  <w:style w:type="paragraph" w:styleId="Kop8">
    <w:name w:val="heading 8"/>
    <w:basedOn w:val="Standaard"/>
    <w:next w:val="Standaard"/>
    <w:link w:val="Kop8Char"/>
    <w:uiPriority w:val="9"/>
    <w:semiHidden/>
    <w:qFormat/>
    <w:rsid w:val="00E87453"/>
    <w:pPr>
      <w:keepNext/>
      <w:keepLines/>
      <w:spacing w:line="240" w:lineRule="auto"/>
      <w:outlineLvl w:val="7"/>
    </w:pPr>
    <w:rPr>
      <w:rFonts w:eastAsiaTheme="majorEastAsia" w:cstheme="majorBidi"/>
      <w:i/>
      <w:iCs/>
      <w:color w:val="272727" w:themeColor="text1" w:themeTint="D8"/>
      <w:kern w:val="2"/>
      <w14:ligatures w14:val="standardContextual"/>
    </w:rPr>
  </w:style>
  <w:style w:type="paragraph" w:styleId="Kop9">
    <w:name w:val="heading 9"/>
    <w:basedOn w:val="Standaard"/>
    <w:next w:val="Standaard"/>
    <w:link w:val="Kop9Char"/>
    <w:uiPriority w:val="9"/>
    <w:semiHidden/>
    <w:qFormat/>
    <w:rsid w:val="00E87453"/>
    <w:pPr>
      <w:keepNext/>
      <w:keepLines/>
      <w:spacing w:line="240" w:lineRule="auto"/>
      <w:outlineLvl w:val="8"/>
    </w:pPr>
    <w:rPr>
      <w:rFonts w:eastAsiaTheme="majorEastAsia" w:cstheme="majorBidi"/>
      <w:color w:val="272727" w:themeColor="text1" w:themeTint="D8"/>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line="240" w:lineRule="auto"/>
    </w:pPr>
    <w:rPr>
      <w:rFonts w:eastAsiaTheme="majorEastAsia" w:cstheme="majorBidi"/>
      <w:spacing w:val="5"/>
      <w:kern w:val="28"/>
      <w:sz w:val="52"/>
      <w:szCs w:val="52"/>
      <w14:ligatures w14:val="standardContextual"/>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kern w:val="2"/>
      <w:sz w:val="13"/>
      <w14:ligatures w14:val="standardContextual"/>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kern w:val="2"/>
      <w:sz w:val="13"/>
      <w14:ligatures w14:val="standardContextual"/>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pPr>
      <w:spacing w:line="240" w:lineRule="auto"/>
    </w:pPr>
    <w:rPr>
      <w:rFonts w:ascii="Tahoma" w:hAnsi="Tahoma" w:cs="Tahoma"/>
      <w:kern w:val="2"/>
      <w:sz w:val="16"/>
      <w:szCs w:val="16"/>
      <w14:ligatures w14:val="standardContextual"/>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3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spacing w:line="240" w:lineRule="auto"/>
    </w:pPr>
    <w:rPr>
      <w:rFonts w:asciiTheme="majorHAnsi" w:eastAsiaTheme="majorEastAsia" w:hAnsiTheme="majorHAnsi" w:cstheme="majorBidi"/>
      <w:i/>
      <w:iCs/>
      <w:color w:val="F9E11E" w:themeColor="accent1"/>
      <w:spacing w:val="15"/>
      <w:kern w:val="2"/>
      <w:sz w:val="24"/>
      <w:szCs w:val="24"/>
      <w14:ligatures w14:val="standardContextual"/>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pPr>
      <w:spacing w:line="240" w:lineRule="auto"/>
    </w:pPr>
    <w:rPr>
      <w:i/>
      <w:iCs/>
      <w:color w:val="000000" w:themeColor="text1"/>
      <w:kern w:val="2"/>
      <w14:ligatures w14:val="standardContextual"/>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line="240" w:lineRule="auto"/>
      <w:ind w:left="936" w:right="936"/>
    </w:pPr>
    <w:rPr>
      <w:b/>
      <w:bCs/>
      <w:i/>
      <w:iCs/>
      <w:color w:val="F9E11E" w:themeColor="accent1"/>
      <w:kern w:val="2"/>
      <w14:ligatures w14:val="standardContextual"/>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spacing w:line="240" w:lineRule="auto"/>
    </w:pPr>
    <w:rPr>
      <w:kern w:val="2"/>
      <w14:ligatures w14:val="standardContextual"/>
    </w:rPr>
  </w:style>
  <w:style w:type="character" w:customStyle="1" w:styleId="Kop6Char">
    <w:name w:val="Kop 6 Char"/>
    <w:basedOn w:val="Standaardalinea-lettertype"/>
    <w:link w:val="Kop6"/>
    <w:uiPriority w:val="9"/>
    <w:semiHidden/>
    <w:rsid w:val="00E874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745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74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7453"/>
    <w:rPr>
      <w:rFonts w:eastAsiaTheme="majorEastAsia" w:cstheme="majorBidi"/>
      <w:color w:val="272727" w:themeColor="text1" w:themeTint="D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5</TotalTime>
  <Pages>1</Pages>
  <Words>146</Words>
  <Characters>803</Characters>
  <Application>Microsoft Office Word</Application>
  <DocSecurity>0</DocSecurity>
  <Lines>6</Lines>
  <Paragraphs>1</Paragraphs>
  <ScaleCrop>false</ScaleCrop>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Kroes, Bram (NDW)</dc:creator>
  <cp:keywords/>
  <dc:description/>
  <cp:lastModifiedBy>Kroes, Bram (NDW)</cp:lastModifiedBy>
  <cp:revision>1</cp:revision>
  <dcterms:created xsi:type="dcterms:W3CDTF">2025-03-12T10:15:00Z</dcterms:created>
  <dcterms:modified xsi:type="dcterms:W3CDTF">2025-03-12T10:22:00Z</dcterms:modified>
</cp:coreProperties>
</file>