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79DA9" w14:textId="78A59FDC" w:rsidR="00BA7FBF" w:rsidRPr="00E05A91" w:rsidRDefault="00E05A91" w:rsidP="00BA7FBF">
      <w:pPr>
        <w:keepNext/>
        <w:keepLines/>
        <w:pageBreakBefore/>
        <w:tabs>
          <w:tab w:val="left" w:pos="454"/>
        </w:tabs>
        <w:spacing w:after="1120" w:line="560" w:lineRule="atLeast"/>
        <w:ind w:right="424"/>
        <w:outlineLvl w:val="0"/>
        <w:rPr>
          <w:rFonts w:ascii="Nunito" w:eastAsia="Calibri" w:hAnsi="Nunito" w:cs="Times New Roman"/>
          <w:b/>
          <w:bCs/>
          <w:sz w:val="32"/>
          <w:szCs w:val="32"/>
        </w:rPr>
      </w:pPr>
      <w:bookmarkStart w:id="0" w:name="_Toc71708722"/>
      <w:bookmarkStart w:id="1" w:name="_Toc91070750"/>
      <w:bookmarkStart w:id="2" w:name="_Toc183785517"/>
      <w:r w:rsidRPr="00E05A91">
        <w:rPr>
          <w:rFonts w:ascii="Nunito" w:eastAsia="Calibri" w:hAnsi="Nunito" w:cs="Times New Roman"/>
          <w:b/>
          <w:bCs/>
          <w:sz w:val="32"/>
          <w:szCs w:val="32"/>
        </w:rPr>
        <w:t>Standaardformulier C</w:t>
      </w:r>
      <w:r w:rsidR="00BA7FBF" w:rsidRPr="00E05A91">
        <w:rPr>
          <w:rFonts w:ascii="Nunito" w:eastAsia="Calibri" w:hAnsi="Nunito" w:cs="Times New Roman"/>
          <w:b/>
          <w:bCs/>
          <w:sz w:val="32"/>
          <w:szCs w:val="32"/>
        </w:rPr>
        <w:t xml:space="preserve"> - Inschrijvingsbiljet</w:t>
      </w:r>
      <w:bookmarkEnd w:id="0"/>
      <w:bookmarkEnd w:id="1"/>
      <w:bookmarkEnd w:id="2"/>
    </w:p>
    <w:p w14:paraId="5A385195" w14:textId="77777777" w:rsidR="00BA7FBF" w:rsidRPr="00E05A91" w:rsidRDefault="00BA7FBF" w:rsidP="00BA7FBF">
      <w:pPr>
        <w:spacing w:line="276" w:lineRule="auto"/>
        <w:ind w:right="424"/>
        <w:rPr>
          <w:rFonts w:ascii="Nunito" w:hAnsi="Nunito"/>
          <w:sz w:val="20"/>
          <w:szCs w:val="20"/>
        </w:rPr>
      </w:pPr>
      <w:r w:rsidRPr="00E05A91">
        <w:rPr>
          <w:rFonts w:ascii="Nunito" w:hAnsi="Nunito"/>
          <w:sz w:val="20"/>
          <w:szCs w:val="20"/>
        </w:rPr>
        <w:t>Inschrijver: …………………………………………………………</w:t>
      </w:r>
    </w:p>
    <w:p w14:paraId="3D9E9E44" w14:textId="77777777" w:rsidR="00BA7FBF" w:rsidRPr="00E05A91" w:rsidRDefault="00BA7FBF" w:rsidP="00BA7FBF">
      <w:pPr>
        <w:spacing w:line="276" w:lineRule="auto"/>
        <w:ind w:left="567" w:right="424"/>
        <w:rPr>
          <w:rFonts w:ascii="Nunito" w:hAnsi="Nunito"/>
          <w:sz w:val="20"/>
          <w:szCs w:val="20"/>
        </w:rPr>
      </w:pPr>
    </w:p>
    <w:p w14:paraId="092A6814" w14:textId="039D871D" w:rsidR="00BA7FBF" w:rsidRPr="00E05A91" w:rsidRDefault="00BA7FBF" w:rsidP="00BA7FBF">
      <w:pPr>
        <w:spacing w:line="276" w:lineRule="auto"/>
        <w:ind w:right="424"/>
        <w:rPr>
          <w:rFonts w:ascii="Nunito" w:hAnsi="Nunito"/>
          <w:sz w:val="20"/>
          <w:szCs w:val="20"/>
        </w:rPr>
      </w:pPr>
      <w:r w:rsidRPr="00E05A91">
        <w:rPr>
          <w:rFonts w:ascii="Nunito" w:hAnsi="Nunito"/>
          <w:sz w:val="20"/>
          <w:szCs w:val="20"/>
        </w:rPr>
        <w:t>verklaart door ondertekening dezes voor de Raamovereenkomst MSP Flexibele Schil het volgende tarief af te geven:</w:t>
      </w:r>
    </w:p>
    <w:p w14:paraId="5EDDCB5D" w14:textId="77777777" w:rsidR="00BA7FBF" w:rsidRPr="00E05A91" w:rsidRDefault="00BA7FBF" w:rsidP="00BA7FBF">
      <w:pPr>
        <w:spacing w:line="276" w:lineRule="auto"/>
        <w:ind w:left="567" w:right="424"/>
        <w:rPr>
          <w:rFonts w:ascii="Nunito" w:hAnsi="Nunito" w:cs="Times New Roman"/>
          <w:sz w:val="20"/>
          <w:szCs w:val="20"/>
          <w:lang w:eastAsia="nl-NL"/>
        </w:rPr>
      </w:pPr>
    </w:p>
    <w:p w14:paraId="7DCF9F66" w14:textId="77777777" w:rsidR="00BA7FBF" w:rsidRPr="00E05A91" w:rsidRDefault="00BA7FBF" w:rsidP="00BA7FBF">
      <w:pPr>
        <w:spacing w:line="276" w:lineRule="auto"/>
        <w:ind w:right="424"/>
        <w:rPr>
          <w:rFonts w:ascii="Nunito" w:hAnsi="Nunito" w:cs="Times New Roman"/>
          <w:b/>
          <w:bCs/>
          <w:sz w:val="20"/>
          <w:szCs w:val="20"/>
          <w:lang w:eastAsia="nl-NL"/>
        </w:rPr>
      </w:pPr>
      <w:r w:rsidRPr="00E05A91">
        <w:rPr>
          <w:rFonts w:ascii="Nunito" w:hAnsi="Nunito" w:cs="Times New Roman"/>
          <w:b/>
          <w:bCs/>
          <w:sz w:val="20"/>
          <w:szCs w:val="20"/>
          <w:lang w:eastAsia="nl-NL"/>
        </w:rPr>
        <w:t xml:space="preserve">Opslagtarief in € </w:t>
      </w:r>
    </w:p>
    <w:p w14:paraId="21230C7C" w14:textId="77777777" w:rsidR="00BA7FBF" w:rsidRPr="00E05A91" w:rsidRDefault="00BA7FBF" w:rsidP="00BA7FBF">
      <w:pPr>
        <w:spacing w:line="276" w:lineRule="auto"/>
        <w:ind w:left="567" w:right="424"/>
        <w:rPr>
          <w:rFonts w:ascii="Nunito" w:hAnsi="Nunito" w:cs="Times New Roman"/>
          <w:sz w:val="20"/>
          <w:szCs w:val="20"/>
          <w:lang w:eastAsia="nl-NL"/>
        </w:rPr>
      </w:pPr>
    </w:p>
    <w:p w14:paraId="45221D82" w14:textId="6F674D81" w:rsidR="00BA7FBF" w:rsidRPr="00E05A91" w:rsidRDefault="00BA7FBF" w:rsidP="00BA7FBF">
      <w:pPr>
        <w:spacing w:line="276" w:lineRule="auto"/>
        <w:ind w:right="424"/>
        <w:rPr>
          <w:rFonts w:ascii="Nunito" w:hAnsi="Nunito"/>
          <w:b/>
          <w:bCs/>
          <w:sz w:val="20"/>
          <w:szCs w:val="20"/>
          <w:u w:val="single"/>
        </w:rPr>
      </w:pPr>
      <w:r w:rsidRPr="00E05A91">
        <w:rPr>
          <w:rFonts w:ascii="Nunito" w:hAnsi="Nunito"/>
          <w:b/>
          <w:bCs/>
          <w:sz w:val="20"/>
          <w:szCs w:val="20"/>
          <w:u w:val="single"/>
        </w:rPr>
        <w:t>Het minimale bodembedrag waarmee aangeboden wordt ligt op €1,25.</w:t>
      </w:r>
    </w:p>
    <w:p w14:paraId="48D2EABA" w14:textId="77777777" w:rsidR="00BA7FBF" w:rsidRPr="00E05A91" w:rsidRDefault="00BA7FBF" w:rsidP="00BA7FBF">
      <w:pPr>
        <w:spacing w:line="276" w:lineRule="auto"/>
        <w:ind w:left="567" w:right="424"/>
        <w:rPr>
          <w:rFonts w:ascii="Nunito" w:hAnsi="Nunito"/>
          <w:sz w:val="20"/>
          <w:szCs w:val="20"/>
        </w:rPr>
      </w:pPr>
    </w:p>
    <w:p w14:paraId="5E83CDFD" w14:textId="0F637B5E" w:rsidR="00BA7FBF" w:rsidRPr="00E05A91" w:rsidRDefault="00BA7FBF" w:rsidP="00BA7FBF">
      <w:pPr>
        <w:spacing w:line="276" w:lineRule="auto"/>
        <w:ind w:right="424"/>
        <w:rPr>
          <w:rFonts w:ascii="Nunito" w:hAnsi="Nunito"/>
          <w:sz w:val="20"/>
          <w:szCs w:val="20"/>
        </w:rPr>
      </w:pPr>
      <w:r w:rsidRPr="00E05A91">
        <w:rPr>
          <w:rFonts w:ascii="Nunito" w:hAnsi="Nunito"/>
          <w:sz w:val="20"/>
          <w:szCs w:val="20"/>
        </w:rPr>
        <w:t>De inschrijver verklaart deze aanbieding te doen overeenkomstig de bepalingen van de Aanbestedingswet 2012, en met inachtneming van het gestelde in de inschrijvingsleidraad. De inschrijver doet de inschrijving gestand tot en met 29 mei 2025.</w:t>
      </w:r>
    </w:p>
    <w:p w14:paraId="01825CBF" w14:textId="77777777" w:rsidR="00BA7FBF" w:rsidRPr="003975A6" w:rsidRDefault="00BA7FBF" w:rsidP="00BA7FBF">
      <w:pPr>
        <w:spacing w:line="276" w:lineRule="auto"/>
        <w:ind w:left="567" w:right="424"/>
      </w:pPr>
    </w:p>
    <w:p w14:paraId="0D70A679" w14:textId="77777777" w:rsidR="00AB44CE" w:rsidRPr="00BA7FBF" w:rsidRDefault="00AB44CE" w:rsidP="00AB44CE">
      <w:pPr>
        <w:rPr>
          <w:rFonts w:ascii="Nunito" w:hAnsi="Nunito"/>
          <w:sz w:val="20"/>
          <w:szCs w:val="20"/>
        </w:rPr>
      </w:pPr>
    </w:p>
    <w:tbl>
      <w:tblPr>
        <w:tblW w:w="936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696"/>
        <w:gridCol w:w="5670"/>
      </w:tblGrid>
      <w:tr w:rsidR="00BC1671" w:rsidRPr="00BA7FBF" w14:paraId="47468B77" w14:textId="77777777" w:rsidTr="00BA7FBF">
        <w:trPr>
          <w:trHeight w:val="297"/>
          <w:jc w:val="center"/>
        </w:trPr>
        <w:tc>
          <w:tcPr>
            <w:tcW w:w="3696" w:type="dxa"/>
            <w:shd w:val="clear" w:color="auto" w:fill="002060"/>
          </w:tcPr>
          <w:p w14:paraId="68CCF092" w14:textId="77777777" w:rsidR="00BC1671" w:rsidRPr="00BA7FBF" w:rsidRDefault="00BC1671" w:rsidP="00BC1671">
            <w:pPr>
              <w:spacing w:before="120" w:after="120"/>
              <w:jc w:val="center"/>
              <w:rPr>
                <w:rFonts w:ascii="Nunito" w:hAnsi="Nunito"/>
                <w:b/>
                <w:bCs/>
                <w:sz w:val="20"/>
                <w:szCs w:val="20"/>
              </w:rPr>
            </w:pPr>
            <w:r w:rsidRPr="00BA7FBF">
              <w:rPr>
                <w:rFonts w:ascii="Nunito" w:hAnsi="Nunito"/>
                <w:b/>
                <w:bCs/>
                <w:sz w:val="20"/>
                <w:szCs w:val="20"/>
              </w:rPr>
              <w:t>Naam Inschrijver</w:t>
            </w:r>
          </w:p>
        </w:tc>
        <w:tc>
          <w:tcPr>
            <w:tcW w:w="5670" w:type="dxa"/>
          </w:tcPr>
          <w:p w14:paraId="1935FD63" w14:textId="77777777" w:rsidR="00BC1671" w:rsidRPr="00BA7FBF" w:rsidRDefault="00BC1671" w:rsidP="0058204D">
            <w:pPr>
              <w:rPr>
                <w:rFonts w:ascii="Nunito" w:hAnsi="Nunito"/>
                <w:sz w:val="20"/>
                <w:szCs w:val="20"/>
              </w:rPr>
            </w:pPr>
          </w:p>
        </w:tc>
      </w:tr>
      <w:tr w:rsidR="00BC1671" w:rsidRPr="00BA7FBF" w14:paraId="30A9639B" w14:textId="77777777" w:rsidTr="00BA7FBF">
        <w:trPr>
          <w:jc w:val="center"/>
        </w:trPr>
        <w:tc>
          <w:tcPr>
            <w:tcW w:w="3696" w:type="dxa"/>
            <w:shd w:val="clear" w:color="auto" w:fill="002060"/>
          </w:tcPr>
          <w:p w14:paraId="78613F86" w14:textId="77777777" w:rsidR="00BC1671" w:rsidRPr="00BA7FBF" w:rsidRDefault="00BC1671" w:rsidP="00BC1671">
            <w:pPr>
              <w:spacing w:before="120" w:after="120"/>
              <w:jc w:val="center"/>
              <w:rPr>
                <w:rFonts w:ascii="Nunito" w:hAnsi="Nunito"/>
                <w:b/>
                <w:bCs/>
                <w:sz w:val="20"/>
                <w:szCs w:val="20"/>
              </w:rPr>
            </w:pPr>
            <w:r w:rsidRPr="00BA7FBF">
              <w:rPr>
                <w:rFonts w:ascii="Nunito" w:hAnsi="Nunito"/>
                <w:b/>
                <w:bCs/>
                <w:sz w:val="20"/>
                <w:szCs w:val="20"/>
              </w:rPr>
              <w:t>Naam ondergetekende</w:t>
            </w:r>
          </w:p>
        </w:tc>
        <w:tc>
          <w:tcPr>
            <w:tcW w:w="5670" w:type="dxa"/>
          </w:tcPr>
          <w:p w14:paraId="45CEFC14" w14:textId="77777777" w:rsidR="00BC1671" w:rsidRPr="00BA7FBF" w:rsidRDefault="00BC1671" w:rsidP="0058204D">
            <w:pPr>
              <w:rPr>
                <w:rFonts w:ascii="Nunito" w:hAnsi="Nunito"/>
                <w:sz w:val="20"/>
                <w:szCs w:val="20"/>
              </w:rPr>
            </w:pPr>
          </w:p>
        </w:tc>
      </w:tr>
      <w:tr w:rsidR="00BC1671" w:rsidRPr="00BA7FBF" w14:paraId="77C40925" w14:textId="77777777" w:rsidTr="00BA7FBF">
        <w:trPr>
          <w:jc w:val="center"/>
        </w:trPr>
        <w:tc>
          <w:tcPr>
            <w:tcW w:w="3696" w:type="dxa"/>
            <w:shd w:val="clear" w:color="auto" w:fill="002060"/>
          </w:tcPr>
          <w:p w14:paraId="6D5F1111" w14:textId="77777777" w:rsidR="00BC1671" w:rsidRPr="00BA7FBF" w:rsidRDefault="00BC1671" w:rsidP="00BC1671">
            <w:pPr>
              <w:spacing w:before="120" w:after="120"/>
              <w:jc w:val="center"/>
              <w:rPr>
                <w:rFonts w:ascii="Nunito" w:hAnsi="Nunito"/>
                <w:b/>
                <w:bCs/>
                <w:sz w:val="20"/>
                <w:szCs w:val="20"/>
              </w:rPr>
            </w:pPr>
            <w:r w:rsidRPr="00BA7FBF">
              <w:rPr>
                <w:rFonts w:ascii="Nunito" w:hAnsi="Nunito"/>
                <w:b/>
                <w:bCs/>
                <w:sz w:val="20"/>
                <w:szCs w:val="20"/>
              </w:rPr>
              <w:t>Functie</w:t>
            </w:r>
          </w:p>
        </w:tc>
        <w:tc>
          <w:tcPr>
            <w:tcW w:w="5670" w:type="dxa"/>
          </w:tcPr>
          <w:p w14:paraId="731E9842" w14:textId="77777777" w:rsidR="00BC1671" w:rsidRPr="00BA7FBF" w:rsidRDefault="00BC1671" w:rsidP="0058204D">
            <w:pPr>
              <w:rPr>
                <w:rFonts w:ascii="Nunito" w:hAnsi="Nunito"/>
                <w:sz w:val="20"/>
                <w:szCs w:val="20"/>
              </w:rPr>
            </w:pPr>
          </w:p>
        </w:tc>
      </w:tr>
      <w:tr w:rsidR="00BC1671" w:rsidRPr="00BA7FBF" w14:paraId="6D816EC1" w14:textId="77777777" w:rsidTr="00BA7FBF">
        <w:trPr>
          <w:jc w:val="center"/>
        </w:trPr>
        <w:tc>
          <w:tcPr>
            <w:tcW w:w="3696" w:type="dxa"/>
            <w:shd w:val="clear" w:color="auto" w:fill="002060"/>
          </w:tcPr>
          <w:p w14:paraId="369FC34F" w14:textId="77777777" w:rsidR="00BC1671" w:rsidRPr="00BA7FBF" w:rsidRDefault="00BC1671" w:rsidP="00BC1671">
            <w:pPr>
              <w:spacing w:before="120" w:after="120"/>
              <w:jc w:val="center"/>
              <w:rPr>
                <w:rFonts w:ascii="Nunito" w:hAnsi="Nunito"/>
                <w:b/>
                <w:bCs/>
                <w:sz w:val="20"/>
                <w:szCs w:val="20"/>
              </w:rPr>
            </w:pPr>
            <w:r w:rsidRPr="00BA7FBF">
              <w:rPr>
                <w:rFonts w:ascii="Nunito" w:hAnsi="Nunito"/>
                <w:b/>
                <w:bCs/>
                <w:sz w:val="20"/>
                <w:szCs w:val="20"/>
              </w:rPr>
              <w:t>Plaats en datum</w:t>
            </w:r>
          </w:p>
        </w:tc>
        <w:tc>
          <w:tcPr>
            <w:tcW w:w="5670" w:type="dxa"/>
          </w:tcPr>
          <w:p w14:paraId="2A1472B6" w14:textId="77777777" w:rsidR="00BC1671" w:rsidRPr="00BA7FBF" w:rsidRDefault="00BC1671" w:rsidP="0058204D">
            <w:pPr>
              <w:rPr>
                <w:rFonts w:ascii="Nunito" w:hAnsi="Nunito"/>
                <w:sz w:val="20"/>
                <w:szCs w:val="20"/>
              </w:rPr>
            </w:pPr>
          </w:p>
        </w:tc>
      </w:tr>
      <w:tr w:rsidR="00BC1671" w:rsidRPr="00BA7FBF" w14:paraId="74F3E5A7" w14:textId="77777777" w:rsidTr="00BA7FBF">
        <w:trPr>
          <w:trHeight w:val="689"/>
          <w:jc w:val="center"/>
        </w:trPr>
        <w:tc>
          <w:tcPr>
            <w:tcW w:w="3696" w:type="dxa"/>
            <w:shd w:val="clear" w:color="auto" w:fill="002060"/>
          </w:tcPr>
          <w:p w14:paraId="1982DCA0" w14:textId="77777777" w:rsidR="00BC1671" w:rsidRPr="00BA7FBF" w:rsidRDefault="00BC1671" w:rsidP="00BC1671">
            <w:pPr>
              <w:spacing w:before="120" w:after="120"/>
              <w:jc w:val="center"/>
              <w:rPr>
                <w:rFonts w:ascii="Nunito" w:hAnsi="Nunito"/>
                <w:b/>
                <w:bCs/>
                <w:sz w:val="20"/>
                <w:szCs w:val="20"/>
              </w:rPr>
            </w:pPr>
            <w:r w:rsidRPr="00BA7FBF">
              <w:rPr>
                <w:rFonts w:ascii="Nunito" w:hAnsi="Nunito"/>
                <w:b/>
                <w:bCs/>
                <w:sz w:val="20"/>
                <w:szCs w:val="20"/>
              </w:rPr>
              <w:t>Handtekening</w:t>
            </w:r>
          </w:p>
          <w:p w14:paraId="4C569900" w14:textId="77777777" w:rsidR="00BC1671" w:rsidRPr="00BA7FBF" w:rsidRDefault="00BC1671" w:rsidP="00BC1671">
            <w:pPr>
              <w:spacing w:before="120" w:after="120"/>
              <w:jc w:val="center"/>
              <w:rPr>
                <w:rFonts w:ascii="Nunito" w:hAnsi="Nunito"/>
                <w:b/>
                <w:bCs/>
                <w:sz w:val="20"/>
                <w:szCs w:val="20"/>
              </w:rPr>
            </w:pPr>
          </w:p>
        </w:tc>
        <w:tc>
          <w:tcPr>
            <w:tcW w:w="5670" w:type="dxa"/>
          </w:tcPr>
          <w:p w14:paraId="31387BA7" w14:textId="77777777" w:rsidR="00BC1671" w:rsidRPr="00BA7FBF" w:rsidRDefault="00BC1671" w:rsidP="0058204D">
            <w:pPr>
              <w:rPr>
                <w:rFonts w:ascii="Nunito" w:hAnsi="Nunito"/>
                <w:sz w:val="20"/>
                <w:szCs w:val="20"/>
              </w:rPr>
            </w:pPr>
          </w:p>
          <w:p w14:paraId="5EEC89A9" w14:textId="77777777" w:rsidR="00BC1671" w:rsidRPr="00BA7FBF" w:rsidRDefault="00BC1671" w:rsidP="0058204D">
            <w:pPr>
              <w:rPr>
                <w:rFonts w:ascii="Nunito" w:hAnsi="Nunito"/>
                <w:sz w:val="20"/>
                <w:szCs w:val="20"/>
              </w:rPr>
            </w:pPr>
          </w:p>
          <w:p w14:paraId="336A09FD" w14:textId="77777777" w:rsidR="00BC1671" w:rsidRPr="00BA7FBF" w:rsidRDefault="00BC1671" w:rsidP="0058204D">
            <w:pPr>
              <w:rPr>
                <w:rFonts w:ascii="Nunito" w:hAnsi="Nunito"/>
                <w:sz w:val="20"/>
                <w:szCs w:val="20"/>
              </w:rPr>
            </w:pPr>
          </w:p>
          <w:p w14:paraId="060DF07A" w14:textId="77777777" w:rsidR="00BC1671" w:rsidRPr="00BA7FBF" w:rsidRDefault="00BC1671" w:rsidP="0058204D">
            <w:pPr>
              <w:rPr>
                <w:rFonts w:ascii="Nunito" w:hAnsi="Nunito"/>
                <w:sz w:val="20"/>
                <w:szCs w:val="20"/>
              </w:rPr>
            </w:pPr>
          </w:p>
          <w:p w14:paraId="5FCF2952" w14:textId="77777777" w:rsidR="00BC1671" w:rsidRPr="00BA7FBF" w:rsidRDefault="00BC1671" w:rsidP="0058204D">
            <w:pPr>
              <w:rPr>
                <w:rFonts w:ascii="Nunito" w:hAnsi="Nunito"/>
                <w:sz w:val="20"/>
                <w:szCs w:val="20"/>
              </w:rPr>
            </w:pPr>
          </w:p>
          <w:p w14:paraId="2971270D" w14:textId="77777777" w:rsidR="00BC1671" w:rsidRPr="00BA7FBF" w:rsidRDefault="00BC1671" w:rsidP="0058204D">
            <w:pPr>
              <w:rPr>
                <w:rFonts w:ascii="Nunito" w:hAnsi="Nunito"/>
                <w:sz w:val="20"/>
                <w:szCs w:val="20"/>
              </w:rPr>
            </w:pPr>
          </w:p>
        </w:tc>
      </w:tr>
    </w:tbl>
    <w:p w14:paraId="464A0656" w14:textId="4DB2F4E8" w:rsidR="00F15D39" w:rsidRPr="00BA7FBF" w:rsidRDefault="00F15D39">
      <w:pPr>
        <w:rPr>
          <w:rFonts w:ascii="Nunito" w:hAnsi="Nunito"/>
          <w:sz w:val="20"/>
          <w:szCs w:val="20"/>
        </w:rPr>
      </w:pPr>
    </w:p>
    <w:p w14:paraId="0DD9F9FF" w14:textId="77777777" w:rsidR="00AB44CE" w:rsidRPr="003F5EB0" w:rsidRDefault="00AB44CE" w:rsidP="003F5EB0"/>
    <w:sectPr w:rsidR="00AB44CE"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AA99E" w14:textId="77777777" w:rsidR="00F00553" w:rsidRDefault="00F00553" w:rsidP="0088501B">
      <w:r>
        <w:separator/>
      </w:r>
    </w:p>
  </w:endnote>
  <w:endnote w:type="continuationSeparator" w:id="0">
    <w:p w14:paraId="400C3397" w14:textId="77777777" w:rsidR="00F00553" w:rsidRDefault="00F0055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unito">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FCC3D" w14:textId="77777777" w:rsidR="00F00553" w:rsidRDefault="00F00553" w:rsidP="0088501B">
      <w:r>
        <w:separator/>
      </w:r>
    </w:p>
  </w:footnote>
  <w:footnote w:type="continuationSeparator" w:id="0">
    <w:p w14:paraId="6DBE4EFE" w14:textId="77777777" w:rsidR="00F00553" w:rsidRDefault="00F00553"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D880" w14:textId="182D32B9" w:rsidR="00E456EE" w:rsidRDefault="00BC1671">
    <w:pPr>
      <w:pStyle w:val="Koptekst"/>
    </w:pPr>
    <w:r>
      <w:rPr>
        <w:noProof/>
      </w:rPr>
      <w:drawing>
        <wp:anchor distT="0" distB="0" distL="114300" distR="114300" simplePos="0" relativeHeight="251658240" behindDoc="1" locked="0" layoutInCell="1" allowOverlap="1" wp14:anchorId="18FFABE4" wp14:editId="6A0D345B">
          <wp:simplePos x="0" y="0"/>
          <wp:positionH relativeFrom="page">
            <wp:align>right</wp:align>
          </wp:positionH>
          <wp:positionV relativeFrom="paragraph">
            <wp:posOffset>-398049</wp:posOffset>
          </wp:positionV>
          <wp:extent cx="7522234" cy="2171597"/>
          <wp:effectExtent l="0" t="0" r="2540" b="635"/>
          <wp:wrapTopAndBottom/>
          <wp:docPr id="1752777318" name="Afbeelding 1" descr="Afbeelding met lijn, schermopname, diagram,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77318" name="Afbeelding 1" descr="Afbeelding met lijn, schermopname, diagram, Perceel&#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22234" cy="217159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1E107B49"/>
    <w:multiLevelType w:val="hybridMultilevel"/>
    <w:tmpl w:val="08A4C7F8"/>
    <w:lvl w:ilvl="0" w:tplc="C43E19AA">
      <w:numFmt w:val="bullet"/>
      <w:lvlText w:val="-"/>
      <w:lvlJc w:val="left"/>
      <w:pPr>
        <w:ind w:left="1080" w:hanging="360"/>
      </w:pPr>
      <w:rPr>
        <w:rFonts w:ascii="Corbel" w:eastAsiaTheme="minorHAnsi" w:hAnsi="Corbe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D1335CC"/>
    <w:multiLevelType w:val="hybridMultilevel"/>
    <w:tmpl w:val="301269AE"/>
    <w:lvl w:ilvl="0" w:tplc="5AA00364">
      <w:start w:val="1"/>
      <w:numFmt w:val="bullet"/>
      <w:lvlText w:val=""/>
      <w:lvlJc w:val="left"/>
      <w:pPr>
        <w:ind w:left="360" w:hanging="360"/>
      </w:pPr>
      <w:rPr>
        <w:rFonts w:ascii="Wingdings 2" w:hAnsi="Wingdings 2"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16cid:durableId="994723940">
    <w:abstractNumId w:val="9"/>
  </w:num>
  <w:num w:numId="2" w16cid:durableId="2011909123">
    <w:abstractNumId w:val="11"/>
  </w:num>
  <w:num w:numId="3" w16cid:durableId="770711373">
    <w:abstractNumId w:val="28"/>
  </w:num>
  <w:num w:numId="4" w16cid:durableId="169108271">
    <w:abstractNumId w:val="10"/>
  </w:num>
  <w:num w:numId="5" w16cid:durableId="1022781854">
    <w:abstractNumId w:val="16"/>
  </w:num>
  <w:num w:numId="6" w16cid:durableId="853569181">
    <w:abstractNumId w:val="19"/>
  </w:num>
  <w:num w:numId="7" w16cid:durableId="425156788">
    <w:abstractNumId w:val="2"/>
  </w:num>
  <w:num w:numId="8" w16cid:durableId="859855770">
    <w:abstractNumId w:val="1"/>
  </w:num>
  <w:num w:numId="9" w16cid:durableId="736323778">
    <w:abstractNumId w:val="0"/>
  </w:num>
  <w:num w:numId="10" w16cid:durableId="576744507">
    <w:abstractNumId w:val="7"/>
  </w:num>
  <w:num w:numId="11" w16cid:durableId="940840946">
    <w:abstractNumId w:val="5"/>
  </w:num>
  <w:num w:numId="12" w16cid:durableId="1704210265">
    <w:abstractNumId w:val="5"/>
  </w:num>
  <w:num w:numId="13" w16cid:durableId="581792353">
    <w:abstractNumId w:val="29"/>
  </w:num>
  <w:num w:numId="14" w16cid:durableId="2032413433">
    <w:abstractNumId w:val="3"/>
  </w:num>
  <w:num w:numId="15" w16cid:durableId="689378592">
    <w:abstractNumId w:val="17"/>
  </w:num>
  <w:num w:numId="16" w16cid:durableId="1919560134">
    <w:abstractNumId w:val="23"/>
  </w:num>
  <w:num w:numId="17" w16cid:durableId="1554467278">
    <w:abstractNumId w:val="8"/>
  </w:num>
  <w:num w:numId="18" w16cid:durableId="2077588401">
    <w:abstractNumId w:val="20"/>
  </w:num>
  <w:num w:numId="19" w16cid:durableId="1094278270">
    <w:abstractNumId w:val="31"/>
  </w:num>
  <w:num w:numId="20" w16cid:durableId="1605187676">
    <w:abstractNumId w:val="12"/>
  </w:num>
  <w:num w:numId="21" w16cid:durableId="1665013149">
    <w:abstractNumId w:val="22"/>
  </w:num>
  <w:num w:numId="22" w16cid:durableId="2027094635">
    <w:abstractNumId w:val="25"/>
  </w:num>
  <w:num w:numId="23" w16cid:durableId="372195020">
    <w:abstractNumId w:val="18"/>
  </w:num>
  <w:num w:numId="24" w16cid:durableId="1677264770">
    <w:abstractNumId w:val="27"/>
  </w:num>
  <w:num w:numId="25" w16cid:durableId="501749325">
    <w:abstractNumId w:val="26"/>
  </w:num>
  <w:num w:numId="26" w16cid:durableId="1262376932">
    <w:abstractNumId w:val="6"/>
  </w:num>
  <w:num w:numId="27" w16cid:durableId="546919836">
    <w:abstractNumId w:val="15"/>
  </w:num>
  <w:num w:numId="28" w16cid:durableId="1306930032">
    <w:abstractNumId w:val="21"/>
  </w:num>
  <w:num w:numId="29" w16cid:durableId="1480879298">
    <w:abstractNumId w:val="4"/>
  </w:num>
  <w:num w:numId="30" w16cid:durableId="1056199460">
    <w:abstractNumId w:val="13"/>
  </w:num>
  <w:num w:numId="31" w16cid:durableId="1585451222">
    <w:abstractNumId w:val="24"/>
  </w:num>
  <w:num w:numId="32" w16cid:durableId="1093358189">
    <w:abstractNumId w:val="30"/>
  </w:num>
  <w:num w:numId="33" w16cid:durableId="8299521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553"/>
    <w:rsid w:val="000030D0"/>
    <w:rsid w:val="00043163"/>
    <w:rsid w:val="00056D70"/>
    <w:rsid w:val="00077ECE"/>
    <w:rsid w:val="000B3F94"/>
    <w:rsid w:val="000C61AF"/>
    <w:rsid w:val="000E1F3B"/>
    <w:rsid w:val="0014183F"/>
    <w:rsid w:val="001602EF"/>
    <w:rsid w:val="00173156"/>
    <w:rsid w:val="001D6F03"/>
    <w:rsid w:val="00286B41"/>
    <w:rsid w:val="002A6578"/>
    <w:rsid w:val="002B1092"/>
    <w:rsid w:val="002D6545"/>
    <w:rsid w:val="002E0FD2"/>
    <w:rsid w:val="00354C31"/>
    <w:rsid w:val="0038549E"/>
    <w:rsid w:val="0039160B"/>
    <w:rsid w:val="003C4BF2"/>
    <w:rsid w:val="003D51FB"/>
    <w:rsid w:val="003F5EB0"/>
    <w:rsid w:val="003F6EDB"/>
    <w:rsid w:val="0040142D"/>
    <w:rsid w:val="0040571B"/>
    <w:rsid w:val="00447244"/>
    <w:rsid w:val="00450447"/>
    <w:rsid w:val="004B0EA1"/>
    <w:rsid w:val="004D766D"/>
    <w:rsid w:val="00570661"/>
    <w:rsid w:val="005A4FBE"/>
    <w:rsid w:val="005D2CF1"/>
    <w:rsid w:val="005E046F"/>
    <w:rsid w:val="006006F5"/>
    <w:rsid w:val="00650A9B"/>
    <w:rsid w:val="006D2E66"/>
    <w:rsid w:val="006F2C35"/>
    <w:rsid w:val="006F42D7"/>
    <w:rsid w:val="007435A7"/>
    <w:rsid w:val="007F4AEA"/>
    <w:rsid w:val="0088386A"/>
    <w:rsid w:val="0088501B"/>
    <w:rsid w:val="008A1727"/>
    <w:rsid w:val="008D2753"/>
    <w:rsid w:val="008E3581"/>
    <w:rsid w:val="00905289"/>
    <w:rsid w:val="009B09C2"/>
    <w:rsid w:val="009C5CF5"/>
    <w:rsid w:val="00A32591"/>
    <w:rsid w:val="00A77ABF"/>
    <w:rsid w:val="00A863E9"/>
    <w:rsid w:val="00AB44CE"/>
    <w:rsid w:val="00B022C4"/>
    <w:rsid w:val="00B559E9"/>
    <w:rsid w:val="00B72222"/>
    <w:rsid w:val="00B80650"/>
    <w:rsid w:val="00B95888"/>
    <w:rsid w:val="00BA7FBF"/>
    <w:rsid w:val="00BC1671"/>
    <w:rsid w:val="00C04CF4"/>
    <w:rsid w:val="00C11EB3"/>
    <w:rsid w:val="00C36FAA"/>
    <w:rsid w:val="00C71133"/>
    <w:rsid w:val="00CA55CC"/>
    <w:rsid w:val="00CB3317"/>
    <w:rsid w:val="00D928F7"/>
    <w:rsid w:val="00DA3555"/>
    <w:rsid w:val="00E02801"/>
    <w:rsid w:val="00E05A91"/>
    <w:rsid w:val="00E456EE"/>
    <w:rsid w:val="00ED7AB9"/>
    <w:rsid w:val="00EE5BBE"/>
    <w:rsid w:val="00F00553"/>
    <w:rsid w:val="00F15D39"/>
    <w:rsid w:val="00F65492"/>
    <w:rsid w:val="00FB0705"/>
    <w:rsid w:val="00FC4061"/>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F85199D"/>
  <w15:chartTrackingRefBased/>
  <w15:docId w15:val="{7CA3A2E6-6BB5-4EB5-803B-87FAAEA9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aliases w:val="-_BOMW,Opsomblokjes en substreepjes"/>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_BOMW Char,Opsomblokjes en substreepjes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6</TotalTime>
  <Pages>1</Pages>
  <Words>94</Words>
  <Characters>522</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Reitsma, Jilt (NDW)</dc:creator>
  <cp:keywords/>
  <dc:description/>
  <cp:lastModifiedBy>Noordzij, Yorie (NDW)</cp:lastModifiedBy>
  <cp:revision>4</cp:revision>
  <dcterms:created xsi:type="dcterms:W3CDTF">2025-04-10T13:58:00Z</dcterms:created>
  <dcterms:modified xsi:type="dcterms:W3CDTF">2025-04-10T14:32:00Z</dcterms:modified>
</cp:coreProperties>
</file>