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52BA" w14:textId="0EA27E42" w:rsidR="002D674A" w:rsidRDefault="00967E22" w:rsidP="00967E22">
      <w:pPr>
        <w:pStyle w:val="Heading1titel"/>
      </w:pPr>
      <w:r>
        <w:t>BIJLAGE Verklaring</w:t>
      </w:r>
      <w:r w:rsidR="005619EA">
        <w:t xml:space="preserve"> Russische partijen</w:t>
      </w:r>
    </w:p>
    <w:p w14:paraId="445CEF81" w14:textId="77777777" w:rsidR="002D674A" w:rsidRDefault="002D674A" w:rsidP="002D674A"/>
    <w:p w14:paraId="496FA929" w14:textId="5DE39D20" w:rsidR="002D674A" w:rsidRPr="00607BCF" w:rsidRDefault="002D674A" w:rsidP="002D674A">
      <w:r w:rsidRPr="00607BCF">
        <w:t>Naam bedrijf</w:t>
      </w:r>
      <w:r w:rsidR="008E278A" w:rsidRPr="00607BCF">
        <w:tab/>
      </w:r>
      <w:r w:rsidR="008E278A" w:rsidRPr="00607BCF">
        <w:tab/>
        <w:t>:</w:t>
      </w:r>
      <w:r w:rsidRPr="00607BCF">
        <w:tab/>
      </w:r>
      <w:r w:rsidRPr="00607BCF">
        <w:tab/>
      </w:r>
    </w:p>
    <w:p w14:paraId="5BB9653B" w14:textId="742C2255" w:rsidR="002D674A" w:rsidRPr="00607BCF" w:rsidRDefault="002D674A" w:rsidP="002D674A">
      <w:r w:rsidRPr="00607BCF">
        <w:t xml:space="preserve">Adres           </w:t>
      </w:r>
      <w:r w:rsidRPr="00607BCF">
        <w:tab/>
      </w:r>
      <w:r w:rsidR="008E278A" w:rsidRPr="00607BCF">
        <w:tab/>
        <w:t>:</w:t>
      </w:r>
    </w:p>
    <w:p w14:paraId="726D7261" w14:textId="5C2E03E6" w:rsidR="002D674A" w:rsidRPr="00607BCF" w:rsidRDefault="002D674A" w:rsidP="002D674A">
      <w:r w:rsidRPr="00607BCF">
        <w:t xml:space="preserve">Postcode en plaats </w:t>
      </w:r>
      <w:r w:rsidRPr="00607BCF">
        <w:tab/>
      </w:r>
      <w:r w:rsidR="008E278A" w:rsidRPr="00607BCF">
        <w:t>:</w:t>
      </w:r>
    </w:p>
    <w:p w14:paraId="35D6EE31" w14:textId="117C9031" w:rsidR="00675DFF" w:rsidRPr="00607BCF" w:rsidRDefault="00675DFF" w:rsidP="002D674A">
      <w:r w:rsidRPr="00607BCF">
        <w:t>Aanbesteding</w:t>
      </w:r>
      <w:r w:rsidRPr="00607BCF">
        <w:tab/>
      </w:r>
      <w:r w:rsidRPr="00607BCF">
        <w:tab/>
        <w:t xml:space="preserve">:  </w:t>
      </w:r>
    </w:p>
    <w:p w14:paraId="6BC9ED4B" w14:textId="22A52DB3" w:rsidR="002D674A" w:rsidRPr="00607BCF" w:rsidRDefault="002D674A" w:rsidP="002D674A">
      <w:r w:rsidRPr="00607BCF">
        <w:tab/>
      </w:r>
      <w:r w:rsidRPr="00607BCF">
        <w:tab/>
      </w:r>
      <w:r w:rsidRPr="00607BCF">
        <w:tab/>
      </w:r>
    </w:p>
    <w:p w14:paraId="0673CC40"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36F6694"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Ik verklaar in het bijzonder dat:</w:t>
      </w:r>
    </w:p>
    <w:p w14:paraId="03BEFF81" w14:textId="69159266" w:rsidR="009F46C3" w:rsidRPr="00607BCF" w:rsidRDefault="009F46C3" w:rsidP="009F46C3">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00FE4492" w:rsidRPr="00607BCF">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515CB321"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C50ECD3"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779A53CF"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4A0404" w14:textId="77777777" w:rsidR="00E83B82" w:rsidRPr="00607BCF" w:rsidRDefault="00E83B82" w:rsidP="00247A23"/>
    <w:p w14:paraId="1005AE74" w14:textId="77777777" w:rsidR="00247A23" w:rsidRPr="00607BCF" w:rsidRDefault="00247A23" w:rsidP="00247A23">
      <w:r w:rsidRPr="00607BCF">
        <w:t>Plaats</w:t>
      </w:r>
      <w:r w:rsidRPr="00607BCF">
        <w:tab/>
      </w:r>
      <w:r w:rsidRPr="00607BCF">
        <w:tab/>
      </w:r>
      <w:r w:rsidRPr="00607BCF">
        <w:tab/>
      </w:r>
      <w:r w:rsidRPr="00607BCF">
        <w:tab/>
      </w:r>
      <w:r w:rsidRPr="00607BCF">
        <w:tab/>
      </w:r>
      <w:r w:rsidRPr="00607BCF">
        <w:tab/>
        <w:t>Datum</w:t>
      </w:r>
    </w:p>
    <w:p w14:paraId="45026159" w14:textId="77777777" w:rsidR="00247A23" w:rsidRPr="00607BCF" w:rsidRDefault="00247A23" w:rsidP="00247A23"/>
    <w:p w14:paraId="075D6412" w14:textId="77777777" w:rsidR="00247A23" w:rsidRPr="00607BCF" w:rsidRDefault="00247A23" w:rsidP="00247A23">
      <w:r w:rsidRPr="00607BCF">
        <w:t>………………</w:t>
      </w:r>
      <w:r w:rsidRPr="00607BCF">
        <w:tab/>
      </w:r>
      <w:r w:rsidRPr="00607BCF">
        <w:tab/>
      </w:r>
      <w:r w:rsidRPr="00607BCF">
        <w:tab/>
      </w:r>
      <w:r w:rsidRPr="00607BCF">
        <w:tab/>
      </w:r>
      <w:r w:rsidRPr="00607BCF">
        <w:tab/>
        <w:t>………………</w:t>
      </w:r>
    </w:p>
    <w:p w14:paraId="24D4C255" w14:textId="77777777" w:rsidR="00247A23" w:rsidRPr="00607BCF" w:rsidRDefault="00247A23" w:rsidP="00247A23">
      <w:r w:rsidRPr="00607BCF">
        <w:t>Naam</w:t>
      </w:r>
      <w:r w:rsidRPr="00607BCF">
        <w:tab/>
      </w:r>
      <w:r w:rsidRPr="00607BCF">
        <w:tab/>
      </w:r>
      <w:r w:rsidRPr="00607BCF">
        <w:tab/>
      </w:r>
      <w:r w:rsidRPr="00607BCF">
        <w:tab/>
      </w:r>
      <w:r w:rsidRPr="00607BCF">
        <w:tab/>
      </w:r>
      <w:r w:rsidRPr="00607BCF">
        <w:tab/>
        <w:t>Functie</w:t>
      </w:r>
    </w:p>
    <w:p w14:paraId="11300EC6" w14:textId="77777777" w:rsidR="00247A23" w:rsidRPr="00607BCF" w:rsidRDefault="00247A23" w:rsidP="00247A23"/>
    <w:p w14:paraId="7BB377E0" w14:textId="77777777" w:rsidR="00247A23" w:rsidRPr="00607BCF" w:rsidRDefault="00247A23" w:rsidP="00247A23">
      <w:r w:rsidRPr="00607BCF">
        <w:t>………………</w:t>
      </w:r>
      <w:r w:rsidRPr="00607BCF">
        <w:tab/>
      </w:r>
      <w:r w:rsidRPr="00607BCF">
        <w:tab/>
      </w:r>
      <w:r w:rsidRPr="00607BCF">
        <w:tab/>
      </w:r>
      <w:r w:rsidRPr="00607BCF">
        <w:tab/>
      </w:r>
      <w:r w:rsidRPr="00607BCF">
        <w:tab/>
        <w:t>………………</w:t>
      </w:r>
    </w:p>
    <w:p w14:paraId="2F0AC430" w14:textId="77777777" w:rsidR="00247A23" w:rsidRDefault="00247A23" w:rsidP="00247A23"/>
    <w:p w14:paraId="452C707C" w14:textId="4B1529FF" w:rsidR="00247A23" w:rsidRDefault="00247A23" w:rsidP="00247A23">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98FD1" w14:textId="77777777" w:rsidR="00544872" w:rsidRDefault="00544872">
      <w:r>
        <w:separator/>
      </w:r>
    </w:p>
  </w:endnote>
  <w:endnote w:type="continuationSeparator" w:id="0">
    <w:p w14:paraId="2634D799" w14:textId="77777777" w:rsidR="00544872" w:rsidRDefault="0054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296254"/>
      <w:docPartObj>
        <w:docPartGallery w:val="Page Numbers (Bottom of Page)"/>
        <w:docPartUnique/>
      </w:docPartObj>
    </w:sdtPr>
    <w:sdtEndPr/>
    <w:sdtContent>
      <w:p w14:paraId="1DDEC1D2" w14:textId="77777777" w:rsidR="005C1431" w:rsidRDefault="00930C49">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56314" w14:textId="77777777" w:rsidR="00544872" w:rsidRDefault="00544872">
      <w:r>
        <w:separator/>
      </w:r>
    </w:p>
  </w:footnote>
  <w:footnote w:type="continuationSeparator" w:id="0">
    <w:p w14:paraId="775877B6" w14:textId="77777777" w:rsidR="00544872" w:rsidRDefault="00544872">
      <w:r>
        <w:continuationSeparator/>
      </w:r>
    </w:p>
  </w:footnote>
  <w:footnote w:id="1">
    <w:p w14:paraId="7B9E3967" w14:textId="0EC335AB" w:rsidR="00FE4492" w:rsidRDefault="00FE4492" w:rsidP="00FE4492">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58DB7521" w:rsidR="00713A38" w:rsidRDefault="008E278A" w:rsidP="008E278A">
          <w:pPr>
            <w:pStyle w:val="Koptekst"/>
            <w:ind w:left="1134"/>
          </w:pPr>
          <w:r>
            <w:rPr>
              <w:color w:val="BFBFBF" w:themeColor="background1" w:themeShade="BF"/>
              <w:sz w:val="16"/>
              <w:szCs w:val="16"/>
            </w:rPr>
            <w:t>Ons Template</w:t>
          </w:r>
          <w:r w:rsidRPr="008E278A">
            <w:rPr>
              <w:color w:val="BFBFBF" w:themeColor="background1" w:themeShade="BF"/>
              <w:sz w:val="16"/>
              <w:szCs w:val="16"/>
            </w:rPr>
            <w:t>: T0</w:t>
          </w:r>
          <w:r w:rsidR="00DB7B72">
            <w:rPr>
              <w:color w:val="BFBFBF" w:themeColor="background1" w:themeShade="BF"/>
              <w:sz w:val="16"/>
              <w:szCs w:val="16"/>
            </w:rPr>
            <w:t>2</w:t>
          </w:r>
          <w:r w:rsidRPr="008E278A">
            <w:rPr>
              <w:color w:val="BFBFBF" w:themeColor="background1" w:themeShade="BF"/>
              <w:sz w:val="16"/>
              <w:szCs w:val="16"/>
            </w:rPr>
            <w:t xml:space="preserve"> </w:t>
          </w:r>
          <w:r w:rsidR="00DB7B72">
            <w:rPr>
              <w:color w:val="BFBFBF" w:themeColor="background1" w:themeShade="BF"/>
              <w:sz w:val="16"/>
              <w:szCs w:val="16"/>
            </w:rPr>
            <w:t>21</w:t>
          </w:r>
          <w:r w:rsidRPr="008E278A">
            <w:rPr>
              <w:color w:val="BFBFBF" w:themeColor="background1" w:themeShade="BF"/>
              <w:sz w:val="16"/>
              <w:szCs w:val="16"/>
            </w:rPr>
            <w:t>0</w:t>
          </w:r>
          <w:r w:rsidR="00DB7B72">
            <w:rPr>
              <w:color w:val="BFBFBF" w:themeColor="background1" w:themeShade="BF"/>
              <w:sz w:val="16"/>
              <w:szCs w:val="16"/>
            </w:rPr>
            <w:t>6</w:t>
          </w:r>
          <w:r w:rsidRPr="008E278A">
            <w:rPr>
              <w:color w:val="BFBFBF" w:themeColor="background1" w:themeShade="BF"/>
              <w:sz w:val="16"/>
              <w:szCs w:val="16"/>
            </w:rPr>
            <w:t>2022</w:t>
          </w: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77777777" w:rsidR="00713A38" w:rsidRDefault="00930C49" w:rsidP="0023628B">
          <w:pPr>
            <w:pStyle w:val="Koptekst"/>
          </w:pPr>
          <w:r>
            <w:rPr>
              <w:noProof/>
            </w:rPr>
            <w:drawing>
              <wp:anchor distT="0" distB="0" distL="114300" distR="114300" simplePos="0" relativeHeight="251659264" behindDoc="1" locked="0" layoutInCell="1" allowOverlap="1" wp14:anchorId="1C5B4AA1" wp14:editId="754ABB5B">
                <wp:simplePos x="0" y="0"/>
                <wp:positionH relativeFrom="column">
                  <wp:posOffset>-265253</wp:posOffset>
                </wp:positionH>
                <wp:positionV relativeFrom="paragraph">
                  <wp:posOffset>-295334</wp:posOffset>
                </wp:positionV>
                <wp:extent cx="835896" cy="726648"/>
                <wp:effectExtent l="0" t="0" r="2540" b="0"/>
                <wp:wrapNone/>
                <wp:docPr id="4" name="Afbeelding 4"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RCUS45HN67DU-974321440-299626</_dlc_DocId>
    <_dlc_DocIdUrl xmlns="558c601a-c172-4142-980b-33deeaa1e95d">
      <Url>https://sscons.sharepoint.com/sites/ORG-IC/_layouts/15/DocIdRedir.aspx?ID=RCUS45HN67DU-974321440-299626</Url>
      <Description>RCUS45HN67DU-974321440-299626</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3.xml><?xml version="1.0" encoding="utf-8"?>
<ds:datastoreItem xmlns:ds="http://schemas.openxmlformats.org/officeDocument/2006/customXml" ds:itemID="{B3A2A43D-AB15-4D20-B318-31844416654A}"/>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3</TotalTime>
  <Pages>1</Pages>
  <Words>253</Words>
  <Characters>1446</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SSC Ons</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Tijms, Harm</cp:lastModifiedBy>
  <cp:revision>2</cp:revision>
  <cp:lastPrinted>2019-01-04T09:57:00Z</cp:lastPrinted>
  <dcterms:created xsi:type="dcterms:W3CDTF">2022-06-21T08:58:00Z</dcterms:created>
  <dcterms:modified xsi:type="dcterms:W3CDTF">2022-06-21T08:58:00Z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9607da91-79da-4436-bafc-4e9c65e900d7</vt:lpwstr>
  </property>
  <property fmtid="{D5CDD505-2E9C-101B-9397-08002B2CF9AE}" pid="4" name="MediaServiceImageTags">
    <vt:lpwstr/>
  </property>
</Properties>
</file>