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BFBD5" w14:textId="2B4C6E59" w:rsidR="00F524CB" w:rsidRDefault="006201DF" w:rsidP="004D7072">
      <w:pPr>
        <w:pStyle w:val="Heading1titel"/>
        <w:spacing w:before="120"/>
        <w:rPr>
          <w:color w:val="000000" w:themeColor="text1"/>
        </w:rPr>
      </w:pPr>
      <w:r w:rsidRPr="003D50FF">
        <w:rPr>
          <w:color w:val="000000" w:themeColor="text1"/>
        </w:rPr>
        <w:t>Bijlage Verklaring Kerncompetentie</w:t>
      </w:r>
      <w:r w:rsidR="00715C0F" w:rsidRPr="003D50FF">
        <w:rPr>
          <w:color w:val="000000" w:themeColor="text1"/>
        </w:rPr>
        <w:t>s</w:t>
      </w:r>
    </w:p>
    <w:p w14:paraId="2E322799" w14:textId="77777777" w:rsidR="004D7072" w:rsidRPr="004D7072" w:rsidRDefault="004D7072" w:rsidP="004D7072"/>
    <w:p w14:paraId="7279448D" w14:textId="3147D1E8" w:rsidR="004D7072" w:rsidRDefault="00AF5E7E" w:rsidP="00F524CB">
      <w:r w:rsidRPr="00CA44F3">
        <w:rPr>
          <w:b/>
          <w:noProof/>
        </w:rPr>
        <mc:AlternateContent>
          <mc:Choice Requires="wps">
            <w:drawing>
              <wp:inline distT="0" distB="0" distL="0" distR="0" wp14:anchorId="5CD2FE7E" wp14:editId="257A0BA8">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0D5CFD5A" w14:textId="77777777" w:rsidR="00AF5E7E" w:rsidRPr="004D7072" w:rsidRDefault="00AF5E7E" w:rsidP="00AF5E7E">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w:pict>
              <v:shapetype w14:anchorId="5CD2FE7E" id="_x0000_t202" coordsize="21600,21600" o:spt="202" path="m,l,21600r21600,l21600,xe">
                <v:stroke joinstyle="miter"/>
                <v:path gradientshapeok="t" o:connecttype="rect"/>
              </v:shapetype>
              <v:shape id="Tekstvak 2" o:spid="_x0000_s1026" type="#_x0000_t202" style="width:468.5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14:paraId="0D5CFD5A" w14:textId="77777777" w:rsidR="00AF5E7E" w:rsidRPr="004D7072" w:rsidRDefault="00AF5E7E" w:rsidP="00AF5E7E">
                      <w:pPr>
                        <w:rPr>
                          <w:bCs/>
                          <w:i/>
                          <w:iCs/>
                        </w:rPr>
                      </w:pPr>
                      <w:r w:rsidRPr="004D7072">
                        <w:rPr>
                          <w:bCs/>
                          <w:i/>
                          <w:iCs/>
                        </w:rPr>
                        <w:t>Dit formulier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anchorlock/>
              </v:shape>
            </w:pict>
          </mc:Fallback>
        </mc:AlternateContent>
      </w:r>
    </w:p>
    <w:p w14:paraId="1A47324D" w14:textId="13FD72AE" w:rsidR="00AF5E7E" w:rsidRDefault="00AF5E7E" w:rsidP="00F524CB"/>
    <w:p w14:paraId="7D252A29" w14:textId="77777777" w:rsidR="004D7072" w:rsidRDefault="004D7072" w:rsidP="00F524CB"/>
    <w:p w14:paraId="7DBA7611" w14:textId="77777777" w:rsidR="009307EF" w:rsidRDefault="009307EF" w:rsidP="009307EF">
      <w:pPr>
        <w:rPr>
          <w:b/>
          <w:bCs/>
        </w:rPr>
      </w:pPr>
      <w:r w:rsidRPr="004D7072">
        <w:rPr>
          <w:b/>
          <w:bCs/>
        </w:rPr>
        <w:t>Gevraagde kerncompetenties :</w:t>
      </w:r>
    </w:p>
    <w:p w14:paraId="0C7DC0E9" w14:textId="77777777" w:rsidR="001912CB" w:rsidRPr="004D7072" w:rsidRDefault="001912CB" w:rsidP="009307EF">
      <w:pPr>
        <w:rPr>
          <w:b/>
          <w:bCs/>
        </w:rPr>
      </w:pPr>
    </w:p>
    <w:p w14:paraId="11D5284D" w14:textId="77777777" w:rsidR="001912CB" w:rsidRPr="006A541D" w:rsidRDefault="001912CB" w:rsidP="001912CB">
      <w:pPr>
        <w:jc w:val="both"/>
        <w:rPr>
          <w:b/>
          <w:bCs/>
        </w:rPr>
      </w:pPr>
      <w:r w:rsidRPr="006A541D">
        <w:rPr>
          <w:b/>
          <w:bCs/>
        </w:rPr>
        <w:t>Kerncompetentie 1</w:t>
      </w:r>
    </w:p>
    <w:p w14:paraId="3977D123" w14:textId="77777777" w:rsidR="001912CB" w:rsidRPr="0059094F" w:rsidRDefault="001912CB" w:rsidP="001912CB">
      <w:pPr>
        <w:pStyle w:val="Geenafstand"/>
        <w:jc w:val="both"/>
        <w:rPr>
          <w:rFonts w:ascii="Arial" w:eastAsia="Times New Roman" w:hAnsi="Arial" w:cs="Arial"/>
          <w:color w:val="000000" w:themeColor="text1"/>
          <w:sz w:val="20"/>
          <w:szCs w:val="20"/>
        </w:rPr>
      </w:pPr>
      <w:r w:rsidRPr="0059094F">
        <w:rPr>
          <w:rFonts w:ascii="Arial" w:eastAsia="Times New Roman" w:hAnsi="Arial" w:cs="Arial"/>
          <w:color w:val="000000" w:themeColor="text1"/>
          <w:sz w:val="20"/>
          <w:szCs w:val="20"/>
        </w:rPr>
        <w:t>Gegadigde heeft aantoonbaar ervaring met het samenwerken in een ontwerpteam waarbij Gegadigde in staat is alle wensen bij elkaar</w:t>
      </w:r>
      <w:r>
        <w:rPr>
          <w:rFonts w:ascii="Arial" w:eastAsia="Times New Roman" w:hAnsi="Arial" w:cs="Arial"/>
          <w:color w:val="000000" w:themeColor="text1"/>
          <w:sz w:val="20"/>
          <w:szCs w:val="20"/>
        </w:rPr>
        <w:t xml:space="preserve"> te</w:t>
      </w:r>
      <w:r w:rsidRPr="0059094F">
        <w:rPr>
          <w:rFonts w:ascii="Arial" w:eastAsia="Times New Roman" w:hAnsi="Arial" w:cs="Arial"/>
          <w:color w:val="000000" w:themeColor="text1"/>
          <w:sz w:val="20"/>
          <w:szCs w:val="20"/>
        </w:rPr>
        <w:t xml:space="preserve"> brengen van de diverse stakeholders;  </w:t>
      </w:r>
    </w:p>
    <w:p w14:paraId="7550741E" w14:textId="63AD7E5A" w:rsidR="009307EF" w:rsidRDefault="009307EF" w:rsidP="009307EF">
      <w:pPr>
        <w:rPr>
          <w:highlight w:val="yellow"/>
        </w:rPr>
      </w:pPr>
    </w:p>
    <w:p w14:paraId="79A709DE" w14:textId="77777777" w:rsidR="00FE65AB" w:rsidRPr="006A541D" w:rsidRDefault="00FE65AB" w:rsidP="00FE65AB">
      <w:pPr>
        <w:pStyle w:val="Geenafstand"/>
        <w:jc w:val="both"/>
        <w:rPr>
          <w:rFonts w:ascii="Arial" w:eastAsia="Times New Roman" w:hAnsi="Arial" w:cs="Arial"/>
          <w:b/>
          <w:bCs/>
          <w:color w:val="000000" w:themeColor="text1"/>
          <w:sz w:val="20"/>
          <w:szCs w:val="20"/>
        </w:rPr>
      </w:pPr>
      <w:r w:rsidRPr="006A541D">
        <w:rPr>
          <w:rFonts w:ascii="Arial" w:eastAsia="Times New Roman" w:hAnsi="Arial" w:cs="Arial"/>
          <w:b/>
          <w:bCs/>
          <w:color w:val="000000" w:themeColor="text1"/>
          <w:sz w:val="20"/>
          <w:szCs w:val="20"/>
        </w:rPr>
        <w:t>Kerncompetentie 2</w:t>
      </w:r>
    </w:p>
    <w:p w14:paraId="183273C0" w14:textId="77777777" w:rsidR="00FE65AB" w:rsidRPr="0059094F" w:rsidRDefault="00FE65AB" w:rsidP="00FE65AB">
      <w:pPr>
        <w:pStyle w:val="Geenafstand"/>
        <w:jc w:val="both"/>
        <w:rPr>
          <w:rFonts w:ascii="Arial" w:eastAsia="Times New Roman" w:hAnsi="Arial" w:cs="Arial"/>
          <w:color w:val="000000" w:themeColor="text1"/>
          <w:sz w:val="20"/>
          <w:szCs w:val="20"/>
        </w:rPr>
      </w:pPr>
      <w:r w:rsidRPr="0059094F">
        <w:rPr>
          <w:rFonts w:ascii="Arial" w:eastAsia="Times New Roman" w:hAnsi="Arial" w:cs="Arial"/>
          <w:color w:val="000000" w:themeColor="text1"/>
          <w:sz w:val="20"/>
          <w:szCs w:val="20"/>
        </w:rPr>
        <w:t xml:space="preserve">Gegadigde heeft aantoonbaar ervaring met het werken in een bouwteam bij de uitvoering van een </w:t>
      </w:r>
      <w:r>
        <w:rPr>
          <w:rFonts w:ascii="Arial" w:eastAsia="Times New Roman" w:hAnsi="Arial" w:cs="Arial"/>
          <w:color w:val="000000" w:themeColor="text1"/>
          <w:sz w:val="20"/>
          <w:szCs w:val="20"/>
        </w:rPr>
        <w:t>vergelijkbaar</w:t>
      </w:r>
      <w:r w:rsidRPr="0059094F">
        <w:rPr>
          <w:rFonts w:ascii="Arial" w:eastAsia="Times New Roman" w:hAnsi="Arial" w:cs="Arial"/>
          <w:color w:val="000000" w:themeColor="text1"/>
          <w:sz w:val="20"/>
          <w:szCs w:val="20"/>
        </w:rPr>
        <w:t xml:space="preserve"> renovatie project;</w:t>
      </w:r>
    </w:p>
    <w:p w14:paraId="628F4804" w14:textId="77777777" w:rsidR="00FE65AB" w:rsidRDefault="00FE65AB" w:rsidP="00FE65AB">
      <w:pPr>
        <w:pStyle w:val="Geenafstand"/>
        <w:jc w:val="both"/>
        <w:rPr>
          <w:rFonts w:ascii="Arial" w:eastAsia="Times New Roman" w:hAnsi="Arial" w:cs="Arial"/>
          <w:color w:val="000000" w:themeColor="text1"/>
          <w:sz w:val="20"/>
          <w:szCs w:val="20"/>
        </w:rPr>
      </w:pPr>
    </w:p>
    <w:p w14:paraId="2DCAB54B" w14:textId="77777777" w:rsidR="00FE65AB" w:rsidRPr="006A541D" w:rsidRDefault="00FE65AB" w:rsidP="00FE65AB">
      <w:pPr>
        <w:pStyle w:val="Geenafstand"/>
        <w:jc w:val="both"/>
        <w:rPr>
          <w:rFonts w:ascii="Arial" w:eastAsia="Times New Roman" w:hAnsi="Arial" w:cs="Arial"/>
          <w:b/>
          <w:bCs/>
          <w:color w:val="000000" w:themeColor="text1"/>
          <w:sz w:val="20"/>
          <w:szCs w:val="20"/>
        </w:rPr>
      </w:pPr>
      <w:r w:rsidRPr="006A541D">
        <w:rPr>
          <w:rFonts w:ascii="Arial" w:eastAsia="Times New Roman" w:hAnsi="Arial" w:cs="Arial"/>
          <w:b/>
          <w:bCs/>
          <w:color w:val="000000" w:themeColor="text1"/>
          <w:sz w:val="20"/>
          <w:szCs w:val="20"/>
        </w:rPr>
        <w:t>Kerncompetentie 3</w:t>
      </w:r>
    </w:p>
    <w:p w14:paraId="5499D10A" w14:textId="77777777" w:rsidR="00FE65AB" w:rsidRPr="0059094F" w:rsidRDefault="00FE65AB" w:rsidP="00FE65AB">
      <w:pPr>
        <w:pStyle w:val="Geenafstand"/>
        <w:jc w:val="both"/>
        <w:rPr>
          <w:rFonts w:ascii="Arial" w:eastAsia="Times New Roman" w:hAnsi="Arial" w:cs="Arial"/>
          <w:color w:val="000000" w:themeColor="text1"/>
          <w:sz w:val="20"/>
          <w:szCs w:val="20"/>
        </w:rPr>
      </w:pPr>
      <w:r w:rsidRPr="0059094F">
        <w:rPr>
          <w:rFonts w:ascii="Arial" w:eastAsia="Times New Roman" w:hAnsi="Arial" w:cs="Arial"/>
          <w:color w:val="000000" w:themeColor="text1"/>
          <w:sz w:val="20"/>
          <w:szCs w:val="20"/>
        </w:rPr>
        <w:t>Gegadigde heeft aantoonbaar ervaring met het ontwerpen van een te renoveren overheidsgebouw gebruiksoppervlakte minimaal 4400 m2;</w:t>
      </w:r>
    </w:p>
    <w:p w14:paraId="2BF561D2" w14:textId="77777777" w:rsidR="00FE65AB" w:rsidRDefault="00FE65AB" w:rsidP="00FE65AB">
      <w:pPr>
        <w:pStyle w:val="Geenafstand"/>
        <w:jc w:val="both"/>
        <w:rPr>
          <w:rFonts w:ascii="Arial" w:hAnsi="Arial" w:cs="Arial"/>
          <w:sz w:val="20"/>
          <w:szCs w:val="20"/>
        </w:rPr>
      </w:pPr>
    </w:p>
    <w:p w14:paraId="7FB6926C" w14:textId="77777777" w:rsidR="00FE65AB" w:rsidRPr="006A541D" w:rsidRDefault="00FE65AB" w:rsidP="00FE65AB">
      <w:pPr>
        <w:pStyle w:val="Geenafstand"/>
        <w:jc w:val="both"/>
        <w:rPr>
          <w:rFonts w:ascii="Arial" w:hAnsi="Arial" w:cs="Arial"/>
          <w:b/>
          <w:bCs/>
          <w:sz w:val="20"/>
          <w:szCs w:val="20"/>
        </w:rPr>
      </w:pPr>
      <w:r w:rsidRPr="006A541D">
        <w:rPr>
          <w:rFonts w:ascii="Arial" w:hAnsi="Arial" w:cs="Arial"/>
          <w:b/>
          <w:bCs/>
          <w:sz w:val="20"/>
          <w:szCs w:val="20"/>
        </w:rPr>
        <w:t>Kerncompetentie 4</w:t>
      </w:r>
    </w:p>
    <w:p w14:paraId="1A1C30F9" w14:textId="77777777" w:rsidR="00FE65AB" w:rsidRPr="0059094F" w:rsidRDefault="00FE65AB" w:rsidP="00FE65AB">
      <w:pPr>
        <w:pStyle w:val="Geenafstand"/>
        <w:jc w:val="both"/>
        <w:rPr>
          <w:rFonts w:ascii="Arial" w:eastAsia="Times New Roman" w:hAnsi="Arial" w:cs="Arial"/>
          <w:color w:val="000000" w:themeColor="text1"/>
          <w:sz w:val="20"/>
          <w:szCs w:val="20"/>
        </w:rPr>
      </w:pPr>
      <w:r w:rsidRPr="0059094F">
        <w:rPr>
          <w:rFonts w:ascii="Arial" w:hAnsi="Arial" w:cs="Arial"/>
          <w:sz w:val="20"/>
          <w:szCs w:val="20"/>
        </w:rPr>
        <w:t xml:space="preserve">Gegadigde heeft aantoonbaar ervaring met de </w:t>
      </w:r>
      <w:r>
        <w:rPr>
          <w:rFonts w:ascii="Arial" w:hAnsi="Arial" w:cs="Arial"/>
          <w:sz w:val="20"/>
          <w:szCs w:val="20"/>
        </w:rPr>
        <w:t>ontwikkeling</w:t>
      </w:r>
      <w:r w:rsidRPr="0059094F">
        <w:rPr>
          <w:rFonts w:ascii="Arial" w:hAnsi="Arial" w:cs="Arial"/>
          <w:sz w:val="20"/>
          <w:szCs w:val="20"/>
        </w:rPr>
        <w:t xml:space="preserve"> van Activiteit Gericht Werken</w:t>
      </w:r>
      <w:r>
        <w:rPr>
          <w:rFonts w:ascii="Arial" w:hAnsi="Arial" w:cs="Arial"/>
          <w:sz w:val="20"/>
          <w:szCs w:val="20"/>
        </w:rPr>
        <w:t xml:space="preserve"> bij de uitvoering van een vergelijkbaar renovatie project</w:t>
      </w:r>
      <w:r w:rsidRPr="0059094F">
        <w:rPr>
          <w:rFonts w:ascii="Arial" w:hAnsi="Arial" w:cs="Arial"/>
          <w:sz w:val="20"/>
          <w:szCs w:val="20"/>
        </w:rPr>
        <w:t>.</w:t>
      </w:r>
    </w:p>
    <w:p w14:paraId="6795D205" w14:textId="77777777" w:rsidR="00FE65AB" w:rsidRDefault="00FE65AB" w:rsidP="009307EF">
      <w:pPr>
        <w:rPr>
          <w:highlight w:val="yellow"/>
        </w:rPr>
      </w:pPr>
    </w:p>
    <w:p w14:paraId="1F0DA017" w14:textId="77777777" w:rsidR="0030740F" w:rsidRDefault="0030740F" w:rsidP="009307EF">
      <w:pPr>
        <w:rPr>
          <w:highlight w:val="yellow"/>
        </w:rPr>
      </w:pPr>
    </w:p>
    <w:p w14:paraId="25DF339D" w14:textId="02BF6896" w:rsidR="0030740F" w:rsidRDefault="001A1145" w:rsidP="009307EF">
      <w:pPr>
        <w:rPr>
          <w:b/>
          <w:bCs/>
        </w:rPr>
      </w:pPr>
      <w:r w:rsidRPr="001A1145">
        <w:rPr>
          <w:b/>
          <w:bCs/>
        </w:rPr>
        <w:t>Kerncompetenties t.b.v. eventuele nadere selectie</w:t>
      </w:r>
    </w:p>
    <w:p w14:paraId="02B17C0C" w14:textId="266373F2" w:rsidR="006424B8" w:rsidRPr="00AC1504" w:rsidRDefault="006424B8" w:rsidP="009307EF">
      <w:pPr>
        <w:rPr>
          <w:i/>
          <w:iCs/>
          <w:color w:val="FF0000"/>
        </w:rPr>
      </w:pPr>
      <w:r w:rsidRPr="00AC1504">
        <w:rPr>
          <w:i/>
          <w:iCs/>
          <w:color w:val="FF0000"/>
        </w:rPr>
        <w:t>(</w:t>
      </w:r>
      <w:r w:rsidR="00221909" w:rsidRPr="00AC1504">
        <w:rPr>
          <w:i/>
          <w:iCs/>
          <w:color w:val="FF0000"/>
        </w:rPr>
        <w:t xml:space="preserve">Deze hoeven niet bij </w:t>
      </w:r>
      <w:r w:rsidR="004648C7" w:rsidRPr="00AC1504">
        <w:rPr>
          <w:i/>
          <w:iCs/>
          <w:color w:val="FF0000"/>
        </w:rPr>
        <w:t>aanmelding ingediend te worden, maar pas op verzoek</w:t>
      </w:r>
      <w:r w:rsidR="00964CEB" w:rsidRPr="00AC1504">
        <w:rPr>
          <w:i/>
          <w:iCs/>
          <w:color w:val="FF0000"/>
        </w:rPr>
        <w:t xml:space="preserve"> van </w:t>
      </w:r>
      <w:r w:rsidR="00AC1504" w:rsidRPr="00AC1504">
        <w:rPr>
          <w:i/>
          <w:iCs/>
          <w:color w:val="FF0000"/>
        </w:rPr>
        <w:t>aanbestedende dienst)</w:t>
      </w:r>
    </w:p>
    <w:p w14:paraId="4FC1BC5E" w14:textId="77777777" w:rsidR="001A1145" w:rsidRDefault="001A1145" w:rsidP="009307EF">
      <w:pPr>
        <w:rPr>
          <w:b/>
          <w:bCs/>
        </w:rPr>
      </w:pPr>
    </w:p>
    <w:p w14:paraId="5F179B1C" w14:textId="77777777" w:rsidR="007F2ACB" w:rsidRPr="007B4252" w:rsidRDefault="007F2ACB" w:rsidP="00F7569F">
      <w:pPr>
        <w:pStyle w:val="Geenafstand"/>
        <w:rPr>
          <w:rFonts w:ascii="Arial" w:hAnsi="Arial" w:cs="Arial"/>
          <w:b/>
          <w:bCs/>
          <w:sz w:val="20"/>
          <w:szCs w:val="20"/>
        </w:rPr>
      </w:pPr>
      <w:r w:rsidRPr="007B4252">
        <w:rPr>
          <w:rFonts w:ascii="Arial" w:hAnsi="Arial" w:cs="Arial"/>
          <w:b/>
          <w:bCs/>
          <w:sz w:val="20"/>
          <w:szCs w:val="20"/>
        </w:rPr>
        <w:t>Kerncompetentie 1</w:t>
      </w:r>
    </w:p>
    <w:p w14:paraId="602A15E3" w14:textId="6E689EA5" w:rsidR="001A1145" w:rsidRPr="00F7569F" w:rsidRDefault="007905AA" w:rsidP="00F7569F">
      <w:pPr>
        <w:pStyle w:val="Geenafstand"/>
        <w:rPr>
          <w:rFonts w:ascii="Arial" w:hAnsi="Arial" w:cs="Arial"/>
          <w:color w:val="000000" w:themeColor="text1"/>
          <w:sz w:val="20"/>
          <w:szCs w:val="20"/>
        </w:rPr>
      </w:pPr>
      <w:r w:rsidRPr="00F7569F">
        <w:rPr>
          <w:rFonts w:ascii="Arial" w:hAnsi="Arial" w:cs="Arial"/>
          <w:color w:val="000000" w:themeColor="text1"/>
          <w:sz w:val="20"/>
          <w:szCs w:val="20"/>
        </w:rPr>
        <w:t>Gegadigde heeft aantoonbaar ervaring met het samenwerken in een ontwerpteam binnen een gemeentelijke organisatie waarbij Gegadigde in staat is alle wensen bij elkaar te brengen van de diverse stakeholders</w:t>
      </w:r>
    </w:p>
    <w:p w14:paraId="11B59770" w14:textId="77777777" w:rsidR="007905AA" w:rsidRPr="00F7569F" w:rsidRDefault="007905AA" w:rsidP="00F7569F">
      <w:pPr>
        <w:pStyle w:val="Geenafstand"/>
        <w:rPr>
          <w:rFonts w:ascii="Arial" w:hAnsi="Arial" w:cs="Arial"/>
          <w:color w:val="000000" w:themeColor="text1"/>
          <w:sz w:val="20"/>
          <w:szCs w:val="20"/>
        </w:rPr>
      </w:pPr>
    </w:p>
    <w:p w14:paraId="78BDDB37" w14:textId="4C6F00FF" w:rsidR="007905AA" w:rsidRPr="007B4252" w:rsidRDefault="007905AA" w:rsidP="00F7569F">
      <w:pPr>
        <w:pStyle w:val="Geenafstand"/>
        <w:rPr>
          <w:rFonts w:ascii="Arial" w:hAnsi="Arial" w:cs="Arial"/>
          <w:b/>
          <w:bCs/>
          <w:color w:val="000000" w:themeColor="text1"/>
          <w:sz w:val="20"/>
          <w:szCs w:val="20"/>
        </w:rPr>
      </w:pPr>
      <w:r w:rsidRPr="007B4252">
        <w:rPr>
          <w:rFonts w:ascii="Arial" w:hAnsi="Arial" w:cs="Arial"/>
          <w:b/>
          <w:bCs/>
          <w:color w:val="000000" w:themeColor="text1"/>
          <w:sz w:val="20"/>
          <w:szCs w:val="20"/>
        </w:rPr>
        <w:t>Kerncompetentie 2</w:t>
      </w:r>
    </w:p>
    <w:p w14:paraId="06DF8DBF" w14:textId="65D73713" w:rsidR="007905AA" w:rsidRPr="00F7569F" w:rsidRDefault="00F7569F" w:rsidP="00F7569F">
      <w:pPr>
        <w:pStyle w:val="Geenafstand"/>
        <w:rPr>
          <w:rFonts w:ascii="Arial" w:hAnsi="Arial" w:cs="Arial"/>
          <w:color w:val="000000" w:themeColor="text1"/>
          <w:sz w:val="20"/>
          <w:szCs w:val="20"/>
        </w:rPr>
      </w:pPr>
      <w:r w:rsidRPr="00F7569F">
        <w:rPr>
          <w:rFonts w:ascii="Arial" w:hAnsi="Arial" w:cs="Arial"/>
          <w:color w:val="000000" w:themeColor="text1"/>
          <w:sz w:val="20"/>
          <w:szCs w:val="20"/>
        </w:rPr>
        <w:t>Gegadigde heeft aantoonbaar ervaring met het werken in een bouwteam bij de uitvoering van een vergelijkbaar renovatie project van een overheidsgebouw.</w:t>
      </w:r>
    </w:p>
    <w:p w14:paraId="05B9333E" w14:textId="77777777" w:rsidR="00F7569F" w:rsidRDefault="00F7569F" w:rsidP="009307EF">
      <w:pPr>
        <w:rPr>
          <w:color w:val="000000" w:themeColor="text1"/>
        </w:rPr>
      </w:pPr>
    </w:p>
    <w:p w14:paraId="2AA0BDAD" w14:textId="49279F9A" w:rsidR="00F7569F" w:rsidRPr="007B4252" w:rsidRDefault="00F7569F" w:rsidP="007B4252">
      <w:pPr>
        <w:pStyle w:val="Geenafstand"/>
        <w:rPr>
          <w:rFonts w:ascii="Arial" w:hAnsi="Arial" w:cs="Arial"/>
          <w:b/>
          <w:bCs/>
          <w:sz w:val="20"/>
          <w:szCs w:val="20"/>
        </w:rPr>
      </w:pPr>
      <w:r w:rsidRPr="007B4252">
        <w:rPr>
          <w:rFonts w:ascii="Arial" w:hAnsi="Arial" w:cs="Arial"/>
          <w:b/>
          <w:bCs/>
          <w:sz w:val="20"/>
          <w:szCs w:val="20"/>
        </w:rPr>
        <w:t>Kerncompetentie 3</w:t>
      </w:r>
    </w:p>
    <w:p w14:paraId="7D3E121D" w14:textId="76066DA4" w:rsidR="00F7569F" w:rsidRDefault="007B4252" w:rsidP="007B4252">
      <w:pPr>
        <w:pStyle w:val="Geenafstand"/>
        <w:rPr>
          <w:rFonts w:ascii="Arial" w:hAnsi="Arial" w:cs="Arial"/>
          <w:sz w:val="20"/>
          <w:szCs w:val="20"/>
        </w:rPr>
      </w:pPr>
      <w:r w:rsidRPr="007B4252">
        <w:rPr>
          <w:rFonts w:ascii="Arial" w:hAnsi="Arial" w:cs="Arial"/>
          <w:sz w:val="20"/>
          <w:szCs w:val="20"/>
        </w:rPr>
        <w:t>Gegadigde heeft aantoonbaar ervaring met het ontwerpen van een te renoveren overheidsgebouw gebruiksoppervlakte minimaal 6.000 m2</w:t>
      </w:r>
    </w:p>
    <w:p w14:paraId="3C32ECAA" w14:textId="77777777" w:rsidR="007B4252" w:rsidRPr="007B4252" w:rsidRDefault="007B4252" w:rsidP="007B4252">
      <w:pPr>
        <w:pStyle w:val="Geenafstand"/>
        <w:rPr>
          <w:rFonts w:ascii="Arial" w:hAnsi="Arial" w:cs="Arial"/>
          <w:sz w:val="20"/>
          <w:szCs w:val="20"/>
        </w:rPr>
      </w:pPr>
    </w:p>
    <w:p w14:paraId="13A555C5" w14:textId="51EF483F" w:rsidR="009307EF" w:rsidRDefault="009307EF" w:rsidP="009307EF"/>
    <w:p w14:paraId="63B37E6A" w14:textId="46C6F5D5" w:rsidR="00BC3ADA" w:rsidRPr="004D7072" w:rsidRDefault="00BC3ADA" w:rsidP="009307EF">
      <w:pPr>
        <w:rPr>
          <w:b/>
          <w:bCs/>
        </w:rPr>
      </w:pPr>
      <w:r w:rsidRPr="004D7072">
        <w:rPr>
          <w:b/>
          <w:bCs/>
        </w:rPr>
        <w:t xml:space="preserve">Aandachtspunten </w:t>
      </w:r>
    </w:p>
    <w:p w14:paraId="48D81B9E" w14:textId="6D73490A" w:rsidR="009307EF" w:rsidRDefault="00BC3ADA" w:rsidP="00BC3ADA">
      <w:pPr>
        <w:pStyle w:val="Lijstalinea"/>
        <w:numPr>
          <w:ilvl w:val="0"/>
          <w:numId w:val="17"/>
        </w:numPr>
      </w:pPr>
      <w:r>
        <w:t>V</w:t>
      </w:r>
      <w:r w:rsidR="009307EF">
        <w:t xml:space="preserve">oor de referentie dient Inschrijver gebruik te maken van </w:t>
      </w:r>
      <w:r w:rsidR="009307EF" w:rsidRPr="00AF5E7E">
        <w:rPr>
          <w:u w:val="single"/>
        </w:rPr>
        <w:t>deze</w:t>
      </w:r>
      <w:r w:rsidR="009307EF">
        <w:t xml:space="preserve"> bijlage. Hierop dient inschrijver alle gevraagde gegevens in te vullen. </w:t>
      </w:r>
    </w:p>
    <w:p w14:paraId="25A846F4" w14:textId="4E015379" w:rsidR="009307EF" w:rsidRDefault="009307EF" w:rsidP="00BC3ADA">
      <w:pPr>
        <w:pStyle w:val="Lijstalinea"/>
        <w:numPr>
          <w:ilvl w:val="0"/>
          <w:numId w:val="17"/>
        </w:numPr>
      </w:pPr>
      <w:r>
        <w:t xml:space="preserve">Inschrijver kan met één referentie </w:t>
      </w:r>
      <w:r w:rsidR="005E4931">
        <w:t>alle vier de</w:t>
      </w:r>
      <w:r>
        <w:t xml:space="preserve"> kerncompetenties aantonen, dan wel met één referentie </w:t>
      </w:r>
      <w:r w:rsidR="00865FD3">
        <w:t xml:space="preserve">voor iedere </w:t>
      </w:r>
      <w:r>
        <w:t>kerncompetentie (dus totaal max</w:t>
      </w:r>
      <w:r w:rsidR="00865FD3">
        <w:t>imaal</w:t>
      </w:r>
      <w:r>
        <w:t xml:space="preserve"> </w:t>
      </w:r>
      <w:r w:rsidR="005E4931">
        <w:t xml:space="preserve">4 </w:t>
      </w:r>
      <w:r>
        <w:t xml:space="preserve">referenties). </w:t>
      </w:r>
    </w:p>
    <w:p w14:paraId="43B6CE37" w14:textId="3F5EE567" w:rsidR="009307EF" w:rsidRDefault="009307EF" w:rsidP="00BC3ADA">
      <w:pPr>
        <w:pStyle w:val="Lijstalinea"/>
        <w:numPr>
          <w:ilvl w:val="0"/>
          <w:numId w:val="17"/>
        </w:numPr>
      </w:pPr>
      <w:r>
        <w:lastRenderedPageBreak/>
        <w:t xml:space="preserve">Inschrijver dient aan te kunnen tonen dat deze </w:t>
      </w:r>
      <w:r w:rsidR="25DC1BB5" w:rsidRPr="00FC09FE">
        <w:t>referentie</w:t>
      </w:r>
      <w:r w:rsidRPr="00FC09FE">
        <w:t>opdracht</w:t>
      </w:r>
      <w:r>
        <w:t xml:space="preserve"> is/wordt uitgevoerd in de afgelopen drie jaren (te rekenen vanaf sluitingsdatum voor indiening inschrijving).</w:t>
      </w:r>
    </w:p>
    <w:p w14:paraId="2859E818" w14:textId="65914EF0" w:rsidR="006201DF" w:rsidRDefault="009307EF" w:rsidP="00BC3ADA">
      <w:pPr>
        <w:pStyle w:val="Lijstalinea"/>
        <w:numPr>
          <w:ilvl w:val="0"/>
          <w:numId w:val="17"/>
        </w:numPr>
      </w:pPr>
      <w: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p>
    <w:p w14:paraId="128E3989" w14:textId="71A4C8AB" w:rsidR="00AF5E7E" w:rsidRDefault="00AF5E7E" w:rsidP="00AF5E7E"/>
    <w:p w14:paraId="51840781" w14:textId="77777777" w:rsidR="004D7072" w:rsidRDefault="004D7072">
      <w:pPr>
        <w:spacing w:line="240" w:lineRule="auto"/>
      </w:pPr>
      <w:r>
        <w:br w:type="page"/>
      </w:r>
    </w:p>
    <w:p w14:paraId="32AC60C0" w14:textId="77777777" w:rsidR="008A75F1" w:rsidRDefault="008A75F1"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8A75F1" w:rsidRPr="004D7072" w14:paraId="2EEAA4BD" w14:textId="77777777" w:rsidTr="4073BC5B">
        <w:trPr>
          <w:trHeight w:val="340"/>
        </w:trPr>
        <w:tc>
          <w:tcPr>
            <w:tcW w:w="1756" w:type="pct"/>
            <w:tcBorders>
              <w:bottom w:val="single" w:sz="4" w:space="0" w:color="auto"/>
            </w:tcBorders>
            <w:hideMark/>
          </w:tcPr>
          <w:p w14:paraId="631833EE" w14:textId="5569B099" w:rsidR="008A75F1" w:rsidRPr="004D7072" w:rsidRDefault="00865FD3" w:rsidP="0058393B">
            <w:pPr>
              <w:widowControl w:val="0"/>
              <w:rPr>
                <w:rFonts w:cs="Arial"/>
                <w:b/>
                <w:iCs/>
                <w:noProof/>
                <w:position w:val="-24"/>
                <w:sz w:val="22"/>
                <w:szCs w:val="22"/>
              </w:rPr>
            </w:pPr>
            <w:r w:rsidRPr="004D7072">
              <w:rPr>
                <w:rFonts w:cs="Arial"/>
                <w:b/>
                <w:iCs/>
                <w:noProof/>
                <w:sz w:val="22"/>
                <w:szCs w:val="22"/>
              </w:rPr>
              <w:t>K</w:t>
            </w:r>
            <w:r w:rsidR="008A75F1" w:rsidRPr="004D7072">
              <w:rPr>
                <w:rFonts w:cs="Arial"/>
                <w:b/>
                <w:iCs/>
                <w:noProof/>
                <w:sz w:val="22"/>
                <w:szCs w:val="22"/>
              </w:rPr>
              <w:t>erncompetentie 1</w:t>
            </w:r>
          </w:p>
        </w:tc>
        <w:tc>
          <w:tcPr>
            <w:tcW w:w="3244" w:type="pct"/>
            <w:tcBorders>
              <w:bottom w:val="single" w:sz="4" w:space="0" w:color="auto"/>
            </w:tcBorders>
            <w:hideMark/>
          </w:tcPr>
          <w:p w14:paraId="68701536" w14:textId="2AA13F42" w:rsidR="008A75F1" w:rsidRPr="004D7072" w:rsidRDefault="00BF5518" w:rsidP="0058393B">
            <w:pPr>
              <w:widowControl w:val="0"/>
              <w:rPr>
                <w:rFonts w:cs="Arial"/>
                <w:bCs/>
                <w:iCs/>
                <w:noProof/>
                <w:position w:val="-24"/>
                <w:sz w:val="22"/>
                <w:szCs w:val="22"/>
              </w:rPr>
            </w:pPr>
            <w:r w:rsidRPr="0059094F">
              <w:rPr>
                <w:rFonts w:cs="Arial"/>
                <w:color w:val="000000" w:themeColor="text1"/>
              </w:rPr>
              <w:t>Gegadigde heeft aantoonbaar ervaring met het samenwerken in een ontwerpteam waarbij Gegadigde in staat is alle wensen bij elkaar</w:t>
            </w:r>
            <w:r>
              <w:rPr>
                <w:rFonts w:cs="Arial"/>
                <w:color w:val="000000" w:themeColor="text1"/>
              </w:rPr>
              <w:t xml:space="preserve"> te</w:t>
            </w:r>
            <w:r w:rsidRPr="0059094F">
              <w:rPr>
                <w:rFonts w:cs="Arial"/>
                <w:color w:val="000000" w:themeColor="text1"/>
              </w:rPr>
              <w:t xml:space="preserve"> brengen van de diverse stakeholders</w:t>
            </w:r>
            <w:r w:rsidRPr="004D7072">
              <w:rPr>
                <w:rFonts w:cs="Arial"/>
                <w:bCs/>
                <w:iCs/>
                <w:noProof/>
                <w:position w:val="-24"/>
                <w:sz w:val="22"/>
                <w:szCs w:val="22"/>
              </w:rPr>
              <w:t xml:space="preserve"> </w:t>
            </w:r>
          </w:p>
        </w:tc>
      </w:tr>
      <w:tr w:rsidR="004D7072" w:rsidRPr="004D7072" w14:paraId="679714B0" w14:textId="77777777" w:rsidTr="4073BC5B">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FF0D5" w14:textId="0B14ACDA" w:rsidR="004D7072" w:rsidRPr="004D7072" w:rsidRDefault="004D7072" w:rsidP="0058393B">
            <w:pPr>
              <w:widowControl w:val="0"/>
              <w:rPr>
                <w:rFonts w:cs="Arial"/>
                <w:b/>
                <w:iCs/>
                <w:noProof/>
                <w:sz w:val="22"/>
                <w:szCs w:val="22"/>
                <w:highlight w:val="yellow"/>
              </w:rPr>
            </w:pPr>
            <w:r w:rsidRPr="004D7072">
              <w:rPr>
                <w:rFonts w:cs="Arial"/>
                <w:b/>
                <w:iCs/>
                <w:sz w:val="22"/>
                <w:szCs w:val="22"/>
              </w:rPr>
              <w:t>Gegevens referent:</w:t>
            </w:r>
          </w:p>
        </w:tc>
      </w:tr>
      <w:tr w:rsidR="008A75F1" w:rsidRPr="004D7072" w14:paraId="5A58F16F" w14:textId="77777777" w:rsidTr="4073BC5B">
        <w:trPr>
          <w:trHeight w:val="373"/>
        </w:trPr>
        <w:tc>
          <w:tcPr>
            <w:tcW w:w="1756" w:type="pct"/>
            <w:tcBorders>
              <w:top w:val="single" w:sz="4" w:space="0" w:color="auto"/>
            </w:tcBorders>
            <w:hideMark/>
          </w:tcPr>
          <w:p w14:paraId="7ABEC49E" w14:textId="5F5E0C11" w:rsidR="008A75F1" w:rsidRPr="004D7072" w:rsidRDefault="008A75F1" w:rsidP="008A75F1">
            <w:pPr>
              <w:widowControl w:val="0"/>
              <w:spacing w:before="60" w:after="60"/>
              <w:rPr>
                <w:rFonts w:cs="Arial"/>
                <w:bCs/>
                <w:iCs/>
                <w:noProof/>
              </w:rPr>
            </w:pPr>
            <w:r w:rsidRPr="004D7072">
              <w:rPr>
                <w:rFonts w:cs="Arial"/>
                <w:bCs/>
                <w:iCs/>
                <w:noProof/>
              </w:rPr>
              <w:t xml:space="preserve">Naam </w:t>
            </w:r>
            <w:r w:rsidR="00865FD3" w:rsidRPr="004D7072">
              <w:rPr>
                <w:rFonts w:cs="Arial"/>
                <w:bCs/>
                <w:iCs/>
                <w:noProof/>
              </w:rPr>
              <w:t xml:space="preserve">organisatie </w:t>
            </w:r>
            <w:r w:rsidRPr="004D7072">
              <w:rPr>
                <w:rFonts w:cs="Arial"/>
                <w:bCs/>
                <w:iCs/>
                <w:noProof/>
              </w:rPr>
              <w:t>(referent)</w:t>
            </w:r>
          </w:p>
        </w:tc>
        <w:tc>
          <w:tcPr>
            <w:tcW w:w="3244" w:type="pct"/>
            <w:tcBorders>
              <w:top w:val="single" w:sz="4" w:space="0" w:color="auto"/>
            </w:tcBorders>
            <w:hideMark/>
          </w:tcPr>
          <w:p w14:paraId="0389D910" w14:textId="77777777" w:rsidR="008A75F1" w:rsidRPr="004D7072" w:rsidRDefault="008A75F1" w:rsidP="00715C0F">
            <w:pPr>
              <w:widowControl w:val="0"/>
              <w:rPr>
                <w:rFonts w:cs="Arial"/>
                <w:bCs/>
                <w:iCs/>
                <w:noProof/>
                <w:sz w:val="22"/>
                <w:szCs w:val="22"/>
              </w:rPr>
            </w:pPr>
            <w:r w:rsidRPr="004D7072">
              <w:rPr>
                <w:rFonts w:cs="Arial"/>
                <w:bCs/>
                <w:iCs/>
                <w:noProof/>
                <w:sz w:val="22"/>
                <w:szCs w:val="22"/>
              </w:rPr>
              <w:t xml:space="preserve">  </w:t>
            </w:r>
          </w:p>
        </w:tc>
      </w:tr>
      <w:tr w:rsidR="008A75F1" w:rsidRPr="004D7072" w14:paraId="7D96DB8F" w14:textId="77777777" w:rsidTr="4073BC5B">
        <w:trPr>
          <w:trHeight w:val="421"/>
        </w:trPr>
        <w:tc>
          <w:tcPr>
            <w:tcW w:w="1756" w:type="pct"/>
            <w:hideMark/>
          </w:tcPr>
          <w:p w14:paraId="21331920" w14:textId="084F6553" w:rsidR="008A75F1" w:rsidRPr="004D7072" w:rsidRDefault="00865FD3" w:rsidP="008A75F1">
            <w:pPr>
              <w:widowControl w:val="0"/>
              <w:spacing w:before="60" w:after="60"/>
              <w:rPr>
                <w:rFonts w:cs="Arial"/>
                <w:bCs/>
                <w:iCs/>
                <w:noProof/>
              </w:rPr>
            </w:pPr>
            <w:r w:rsidRPr="004D7072">
              <w:rPr>
                <w:rFonts w:cs="Arial"/>
                <w:bCs/>
                <w:iCs/>
                <w:noProof/>
              </w:rPr>
              <w:t>Vestigingsplaats</w:t>
            </w:r>
          </w:p>
        </w:tc>
        <w:tc>
          <w:tcPr>
            <w:tcW w:w="3244" w:type="pct"/>
            <w:hideMark/>
          </w:tcPr>
          <w:p w14:paraId="4057A662"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35FAD3D5" w14:textId="77777777" w:rsidTr="4073BC5B">
        <w:trPr>
          <w:trHeight w:val="427"/>
        </w:trPr>
        <w:tc>
          <w:tcPr>
            <w:tcW w:w="1756" w:type="pct"/>
            <w:hideMark/>
          </w:tcPr>
          <w:p w14:paraId="1F71F49D" w14:textId="0E018A88" w:rsidR="008A75F1" w:rsidRPr="004D7072" w:rsidRDefault="008A75F1" w:rsidP="008A75F1">
            <w:pPr>
              <w:widowControl w:val="0"/>
              <w:spacing w:before="60" w:after="60"/>
              <w:rPr>
                <w:rFonts w:cs="Arial"/>
                <w:bCs/>
                <w:iCs/>
                <w:noProof/>
              </w:rPr>
            </w:pPr>
            <w:r w:rsidRPr="004D7072">
              <w:rPr>
                <w:rFonts w:cs="Arial"/>
                <w:bCs/>
                <w:iCs/>
                <w:noProof/>
              </w:rPr>
              <w:t>Naam contactpersoon</w:t>
            </w:r>
            <w:r w:rsidR="00865FD3" w:rsidRPr="004D7072">
              <w:rPr>
                <w:rFonts w:cs="Arial"/>
                <w:bCs/>
                <w:iCs/>
                <w:noProof/>
              </w:rPr>
              <w:t xml:space="preserve"> bij referent</w:t>
            </w:r>
          </w:p>
        </w:tc>
        <w:tc>
          <w:tcPr>
            <w:tcW w:w="3244" w:type="pct"/>
            <w:hideMark/>
          </w:tcPr>
          <w:p w14:paraId="71C1E1A8"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8A75F1" w:rsidRPr="004D7072" w14:paraId="7065024B" w14:textId="77777777" w:rsidTr="4073BC5B">
        <w:trPr>
          <w:trHeight w:val="405"/>
        </w:trPr>
        <w:tc>
          <w:tcPr>
            <w:tcW w:w="1756" w:type="pct"/>
            <w:hideMark/>
          </w:tcPr>
          <w:p w14:paraId="729D5822" w14:textId="223021AA" w:rsidR="008A75F1" w:rsidRPr="004D7072" w:rsidRDefault="008A75F1" w:rsidP="008A75F1">
            <w:pPr>
              <w:widowControl w:val="0"/>
              <w:spacing w:before="60" w:after="60"/>
              <w:rPr>
                <w:rFonts w:cs="Arial"/>
                <w:bCs/>
                <w:iCs/>
                <w:noProof/>
              </w:rPr>
            </w:pPr>
            <w:r w:rsidRPr="004D7072">
              <w:rPr>
                <w:rFonts w:cs="Arial"/>
                <w:bCs/>
                <w:iCs/>
                <w:noProof/>
              </w:rPr>
              <w:t>Telefoonnummer</w:t>
            </w:r>
            <w:r w:rsidR="00865FD3" w:rsidRPr="004D7072">
              <w:rPr>
                <w:rFonts w:cs="Arial"/>
                <w:bCs/>
                <w:iCs/>
                <w:noProof/>
              </w:rPr>
              <w:t xml:space="preserve"> contactpersoon</w:t>
            </w:r>
          </w:p>
        </w:tc>
        <w:tc>
          <w:tcPr>
            <w:tcW w:w="3244" w:type="pct"/>
            <w:hideMark/>
          </w:tcPr>
          <w:p w14:paraId="194B14AD" w14:textId="77777777" w:rsidR="008A75F1" w:rsidRPr="004D7072" w:rsidRDefault="008A75F1"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715C0F" w:rsidRPr="004D7072" w14:paraId="6CDAB6D9" w14:textId="77777777" w:rsidTr="4073BC5B">
        <w:trPr>
          <w:trHeight w:val="405"/>
        </w:trPr>
        <w:tc>
          <w:tcPr>
            <w:tcW w:w="1756" w:type="pct"/>
          </w:tcPr>
          <w:p w14:paraId="09B9DF53" w14:textId="7DA1213F" w:rsidR="00715C0F" w:rsidRPr="004D7072" w:rsidRDefault="00715C0F" w:rsidP="008A75F1">
            <w:pPr>
              <w:widowControl w:val="0"/>
              <w:spacing w:before="60" w:after="60"/>
              <w:rPr>
                <w:rFonts w:cs="Arial"/>
                <w:bCs/>
                <w:iCs/>
                <w:noProof/>
              </w:rPr>
            </w:pPr>
            <w:r w:rsidRPr="004D7072">
              <w:rPr>
                <w:rFonts w:cs="Arial"/>
                <w:bCs/>
                <w:iCs/>
                <w:noProof/>
              </w:rPr>
              <w:t>Mailadres contactpersoon</w:t>
            </w:r>
          </w:p>
        </w:tc>
        <w:tc>
          <w:tcPr>
            <w:tcW w:w="3244" w:type="pct"/>
          </w:tcPr>
          <w:p w14:paraId="3AB92C06" w14:textId="77777777" w:rsidR="00715C0F" w:rsidRPr="004D7072" w:rsidRDefault="00715C0F" w:rsidP="008A75F1">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6107053E" w14:textId="77777777" w:rsidTr="4073BC5B">
        <w:trPr>
          <w:trHeight w:val="405"/>
        </w:trPr>
        <w:tc>
          <w:tcPr>
            <w:tcW w:w="5000" w:type="pct"/>
            <w:gridSpan w:val="2"/>
            <w:shd w:val="clear" w:color="auto" w:fill="D9D9D9" w:themeFill="background1" w:themeFillShade="D9"/>
          </w:tcPr>
          <w:p w14:paraId="3246CBD9" w14:textId="2AB93249" w:rsidR="004D7072" w:rsidRPr="004D7072" w:rsidRDefault="004D7072" w:rsidP="4073BC5B">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3B76D078" w:rsidRPr="00FC09FE">
              <w:rPr>
                <w:rFonts w:cs="Arial"/>
                <w:b/>
                <w:bCs/>
                <w:noProof/>
                <w:sz w:val="22"/>
                <w:szCs w:val="22"/>
              </w:rPr>
              <w:t>referentie</w:t>
            </w:r>
            <w:r w:rsidRPr="00FC09FE">
              <w:rPr>
                <w:rFonts w:cs="Arial"/>
                <w:b/>
                <w:bCs/>
                <w:noProof/>
                <w:sz w:val="22"/>
                <w:szCs w:val="22"/>
              </w:rPr>
              <w:t>opdracht</w:t>
            </w:r>
            <w:r w:rsidRPr="4073BC5B">
              <w:rPr>
                <w:rFonts w:cs="Arial"/>
                <w:b/>
                <w:bCs/>
                <w:noProof/>
                <w:sz w:val="22"/>
                <w:szCs w:val="22"/>
              </w:rPr>
              <w:t>:</w:t>
            </w:r>
          </w:p>
        </w:tc>
      </w:tr>
      <w:tr w:rsidR="004D7072" w:rsidRPr="004D7072" w14:paraId="1EC13FAD" w14:textId="77777777" w:rsidTr="4073BC5B">
        <w:trPr>
          <w:trHeight w:val="405"/>
        </w:trPr>
        <w:tc>
          <w:tcPr>
            <w:tcW w:w="1756" w:type="pct"/>
          </w:tcPr>
          <w:p w14:paraId="0B70BD3D" w14:textId="1DCAD411" w:rsidR="004D7072" w:rsidRPr="004D7072" w:rsidRDefault="004D7072" w:rsidP="4073BC5B">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1CA3CF6C" w:rsidRPr="00FC09FE">
              <w:rPr>
                <w:rFonts w:ascii="Arial" w:hAnsi="Arial" w:cs="Arial"/>
                <w:sz w:val="20"/>
                <w:u w:val="none"/>
                <w:lang w:val="nl-NL"/>
              </w:rPr>
              <w:t>referentie</w:t>
            </w:r>
            <w:r w:rsidR="3B76D078" w:rsidRPr="00FC09FE">
              <w:rPr>
                <w:rFonts w:ascii="Arial" w:hAnsi="Arial" w:cs="Arial"/>
                <w:sz w:val="20"/>
                <w:u w:val="none"/>
                <w:lang w:val="nl-NL"/>
              </w:rPr>
              <w:t>opdracht</w:t>
            </w:r>
          </w:p>
          <w:p w14:paraId="7F1884D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AACB7A4" w14:textId="77777777" w:rsidR="004D7072" w:rsidRPr="004D7072" w:rsidRDefault="004D7072" w:rsidP="004D7072">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F40F934" w14:textId="7F0E0DE1" w:rsidR="004D7072" w:rsidRPr="004F6E40" w:rsidRDefault="004D7072" w:rsidP="004D7072">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2AA533CE"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3E7F9D80" w14:textId="77777777" w:rsidTr="4073BC5B">
        <w:trPr>
          <w:trHeight w:val="405"/>
        </w:trPr>
        <w:tc>
          <w:tcPr>
            <w:tcW w:w="1756" w:type="pct"/>
          </w:tcPr>
          <w:p w14:paraId="593761E1" w14:textId="093656D6" w:rsidR="004D7072" w:rsidRPr="004D7072" w:rsidRDefault="004D7072" w:rsidP="4073BC5B">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1CA3CF6C" w:rsidRPr="00FC09FE">
              <w:rPr>
                <w:rFonts w:ascii="Arial" w:hAnsi="Arial" w:cs="Arial"/>
                <w:sz w:val="20"/>
                <w:u w:val="none"/>
                <w:lang w:val="nl-NL"/>
              </w:rPr>
              <w:t>referentie</w:t>
            </w:r>
            <w:r w:rsidRPr="00FC09FE">
              <w:rPr>
                <w:rFonts w:ascii="Arial" w:hAnsi="Arial" w:cs="Arial"/>
                <w:sz w:val="20"/>
                <w:u w:val="none"/>
                <w:lang w:val="nl-NL"/>
              </w:rPr>
              <w:t>opdracht</w:t>
            </w:r>
            <w:r w:rsidRPr="4073BC5B">
              <w:rPr>
                <w:rFonts w:ascii="Arial" w:hAnsi="Arial" w:cs="Arial"/>
                <w:sz w:val="20"/>
                <w:u w:val="none"/>
                <w:lang w:val="nl-NL"/>
              </w:rPr>
              <w:t xml:space="preserve"> (maximaal 1 A4)</w:t>
            </w:r>
          </w:p>
          <w:p w14:paraId="56D12979" w14:textId="77777777" w:rsidR="004D7072" w:rsidRPr="004F6E40" w:rsidRDefault="004D7072" w:rsidP="004D7072">
            <w:pPr>
              <w:widowControl w:val="0"/>
              <w:spacing w:before="60" w:after="60"/>
              <w:rPr>
                <w:rFonts w:ascii="Arial Rounded MT Bold" w:hAnsi="Arial Rounded MT Bold" w:cs="Arial"/>
                <w:sz w:val="22"/>
                <w:szCs w:val="18"/>
              </w:rPr>
            </w:pPr>
          </w:p>
        </w:tc>
        <w:tc>
          <w:tcPr>
            <w:tcW w:w="3244" w:type="pct"/>
          </w:tcPr>
          <w:p w14:paraId="3130F6FA"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4D7072" w:rsidRPr="004D7072" w14:paraId="5A38E9E3" w14:textId="77777777" w:rsidTr="4073BC5B">
        <w:trPr>
          <w:trHeight w:val="405"/>
        </w:trPr>
        <w:tc>
          <w:tcPr>
            <w:tcW w:w="1756" w:type="pct"/>
          </w:tcPr>
          <w:p w14:paraId="3D26EE78" w14:textId="04AE0E3D" w:rsidR="004D7072" w:rsidRPr="004D7072" w:rsidRDefault="00AD5166" w:rsidP="004D7072">
            <w:pPr>
              <w:widowControl w:val="0"/>
              <w:spacing w:before="60" w:after="60"/>
              <w:rPr>
                <w:rFonts w:ascii="Arial Rounded MT Bold" w:hAnsi="Arial Rounded MT Bold" w:cs="Arial"/>
                <w:bCs/>
                <w:iCs/>
                <w:sz w:val="22"/>
                <w:szCs w:val="18"/>
              </w:rPr>
            </w:pPr>
            <w:r>
              <w:rPr>
                <w:bCs/>
                <w:iCs/>
                <w:noProof/>
                <w:szCs w:val="22"/>
              </w:rPr>
              <w:t>Referentieo</w:t>
            </w:r>
            <w:r w:rsidR="004D7072" w:rsidRPr="004D7072">
              <w:rPr>
                <w:bCs/>
                <w:iCs/>
                <w:noProof/>
                <w:szCs w:val="22"/>
              </w:rPr>
              <w:t>pdracht 100% zelfstandig uitgevoerd</w:t>
            </w:r>
          </w:p>
        </w:tc>
        <w:tc>
          <w:tcPr>
            <w:tcW w:w="3244" w:type="pct"/>
          </w:tcPr>
          <w:p w14:paraId="3449C2D1" w14:textId="77777777" w:rsidR="004D7072" w:rsidRPr="00E05EC3"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008862AE">
              <w:rPr>
                <w:noProof/>
              </w:rPr>
            </w:r>
            <w:r w:rsidR="008862AE">
              <w:rPr>
                <w:noProof/>
              </w:rPr>
              <w:fldChar w:fldCharType="separate"/>
            </w:r>
            <w:r w:rsidRPr="00E05EC3">
              <w:rPr>
                <w:noProof/>
              </w:rPr>
              <w:fldChar w:fldCharType="end"/>
            </w:r>
            <w:r w:rsidRPr="00E05EC3">
              <w:rPr>
                <w:noProof/>
              </w:rPr>
              <w:t xml:space="preserve"> ja </w:t>
            </w:r>
          </w:p>
          <w:p w14:paraId="19973E2C" w14:textId="0CC39356"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sidR="008862AE">
              <w:rPr>
                <w:noProof/>
              </w:rPr>
            </w:r>
            <w:r w:rsidR="008862AE">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4D7072" w:rsidRPr="004D7072" w14:paraId="2435BAC0" w14:textId="77777777" w:rsidTr="4073BC5B">
        <w:trPr>
          <w:trHeight w:val="405"/>
        </w:trPr>
        <w:tc>
          <w:tcPr>
            <w:tcW w:w="1756" w:type="pct"/>
          </w:tcPr>
          <w:p w14:paraId="5C5DA501" w14:textId="52B9C040" w:rsidR="004D7072" w:rsidRPr="004D7072" w:rsidRDefault="0030740F" w:rsidP="004D7072">
            <w:pPr>
              <w:widowControl w:val="0"/>
              <w:spacing w:before="60" w:after="60"/>
              <w:rPr>
                <w:rFonts w:ascii="Arial Rounded MT Bold" w:hAnsi="Arial Rounded MT Bold" w:cs="Arial"/>
                <w:bCs/>
                <w:iCs/>
                <w:sz w:val="22"/>
                <w:szCs w:val="18"/>
              </w:rPr>
            </w:pPr>
            <w:r>
              <w:rPr>
                <w:bCs/>
                <w:iCs/>
                <w:noProof/>
                <w:szCs w:val="22"/>
              </w:rPr>
              <w:t>Gebruiksoppervlakte</w:t>
            </w:r>
          </w:p>
        </w:tc>
        <w:tc>
          <w:tcPr>
            <w:tcW w:w="3244" w:type="pct"/>
          </w:tcPr>
          <w:p w14:paraId="0F900C54" w14:textId="64ACD68C" w:rsidR="004D7072" w:rsidRPr="004D7072" w:rsidRDefault="00576F8B"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Pr>
                <w:rFonts w:cs="Arial"/>
                <w:bCs/>
                <w:iCs/>
                <w:noProof/>
                <w:sz w:val="22"/>
                <w:szCs w:val="22"/>
              </w:rPr>
              <w:t>n.v.t.</w:t>
            </w:r>
          </w:p>
        </w:tc>
      </w:tr>
      <w:tr w:rsidR="004D7072" w:rsidRPr="004D7072" w14:paraId="70379C9F" w14:textId="77777777" w:rsidTr="4073BC5B">
        <w:trPr>
          <w:trHeight w:val="405"/>
        </w:trPr>
        <w:tc>
          <w:tcPr>
            <w:tcW w:w="1756" w:type="pct"/>
          </w:tcPr>
          <w:p w14:paraId="3ED4B1BA" w14:textId="5665A6A9" w:rsidR="004D7072" w:rsidRPr="004D7072" w:rsidRDefault="004D7072" w:rsidP="004D7072">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00B30E48" w14:textId="77777777" w:rsidR="004D7072" w:rsidRPr="004D7072" w:rsidRDefault="004D7072" w:rsidP="004D7072">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4102B99A" w14:textId="1B92C58B" w:rsidR="008A75F1" w:rsidRDefault="008A75F1" w:rsidP="00AF5E7E"/>
    <w:p w14:paraId="642D5D57" w14:textId="77777777" w:rsidR="006D7C68" w:rsidRDefault="006D7C68" w:rsidP="00AF5E7E"/>
    <w:p w14:paraId="5C6DA411" w14:textId="30AA2634" w:rsidR="008A75F1" w:rsidRPr="004D7072" w:rsidRDefault="008A75F1" w:rsidP="00AF5E7E">
      <w:pPr>
        <w:rPr>
          <w:b/>
          <w:bCs/>
        </w:rPr>
      </w:pPr>
      <w:r w:rsidRPr="004D7072">
        <w:rPr>
          <w:b/>
          <w:bCs/>
        </w:rPr>
        <w:t>Ondertekening</w:t>
      </w:r>
    </w:p>
    <w:tbl>
      <w:tblPr>
        <w:tblStyle w:val="Tabelraster"/>
        <w:tblW w:w="10485" w:type="dxa"/>
        <w:tblLook w:val="04A0" w:firstRow="1" w:lastRow="0" w:firstColumn="1" w:lastColumn="0" w:noHBand="0" w:noVBand="1"/>
      </w:tblPr>
      <w:tblGrid>
        <w:gridCol w:w="2802"/>
        <w:gridCol w:w="7683"/>
      </w:tblGrid>
      <w:tr w:rsidR="004D7072" w14:paraId="4299C34A" w14:textId="77777777" w:rsidTr="00EC0A4E">
        <w:tc>
          <w:tcPr>
            <w:tcW w:w="2802" w:type="dxa"/>
          </w:tcPr>
          <w:p w14:paraId="06DCE0D8" w14:textId="77777777" w:rsidR="004D7072" w:rsidRPr="000452B8" w:rsidRDefault="004D7072" w:rsidP="00C5112B">
            <w:pPr>
              <w:spacing w:before="120" w:after="120" w:line="240" w:lineRule="auto"/>
              <w:rPr>
                <w:u w:val="single"/>
              </w:rPr>
            </w:pPr>
            <w:r w:rsidRPr="000452B8">
              <w:t>Naam Inschrijver</w:t>
            </w:r>
          </w:p>
        </w:tc>
        <w:tc>
          <w:tcPr>
            <w:tcW w:w="7683" w:type="dxa"/>
          </w:tcPr>
          <w:p w14:paraId="62AA8413" w14:textId="77777777" w:rsidR="004D7072" w:rsidRDefault="004D7072" w:rsidP="00C5112B">
            <w:pPr>
              <w:spacing w:before="120" w:after="120" w:line="240" w:lineRule="auto"/>
              <w:rPr>
                <w:u w:val="single"/>
              </w:rPr>
            </w:pPr>
          </w:p>
        </w:tc>
      </w:tr>
      <w:tr w:rsidR="004D7072" w14:paraId="6C9F4A90" w14:textId="77777777" w:rsidTr="00EC0A4E">
        <w:tc>
          <w:tcPr>
            <w:tcW w:w="2802" w:type="dxa"/>
          </w:tcPr>
          <w:p w14:paraId="1FE5C76D" w14:textId="77777777" w:rsidR="004D7072" w:rsidRPr="000452B8" w:rsidRDefault="004D7072" w:rsidP="00C5112B">
            <w:pPr>
              <w:spacing w:before="120" w:after="120" w:line="240" w:lineRule="auto"/>
              <w:rPr>
                <w:u w:val="single"/>
              </w:rPr>
            </w:pPr>
            <w:r w:rsidRPr="000452B8">
              <w:t>Naam tekenbevoegde</w:t>
            </w:r>
          </w:p>
        </w:tc>
        <w:tc>
          <w:tcPr>
            <w:tcW w:w="7683" w:type="dxa"/>
          </w:tcPr>
          <w:p w14:paraId="4D205665" w14:textId="77777777" w:rsidR="004D7072" w:rsidRDefault="004D7072" w:rsidP="00C5112B">
            <w:pPr>
              <w:spacing w:before="120" w:after="120" w:line="240" w:lineRule="auto"/>
              <w:rPr>
                <w:u w:val="single"/>
              </w:rPr>
            </w:pPr>
          </w:p>
        </w:tc>
      </w:tr>
      <w:tr w:rsidR="004D7072" w14:paraId="3AE6ABA6" w14:textId="77777777" w:rsidTr="00EC0A4E">
        <w:tc>
          <w:tcPr>
            <w:tcW w:w="2802" w:type="dxa"/>
          </w:tcPr>
          <w:p w14:paraId="35FC6967" w14:textId="77777777" w:rsidR="004D7072" w:rsidRPr="000452B8" w:rsidRDefault="004D7072" w:rsidP="00C5112B">
            <w:pPr>
              <w:spacing w:before="120" w:after="120" w:line="240" w:lineRule="auto"/>
              <w:rPr>
                <w:u w:val="single"/>
              </w:rPr>
            </w:pPr>
            <w:r w:rsidRPr="000452B8">
              <w:t>Functie</w:t>
            </w:r>
          </w:p>
        </w:tc>
        <w:tc>
          <w:tcPr>
            <w:tcW w:w="7683" w:type="dxa"/>
          </w:tcPr>
          <w:p w14:paraId="2F646E42" w14:textId="77777777" w:rsidR="004D7072" w:rsidRDefault="004D7072" w:rsidP="00C5112B">
            <w:pPr>
              <w:spacing w:before="120" w:after="120" w:line="240" w:lineRule="auto"/>
              <w:rPr>
                <w:u w:val="single"/>
              </w:rPr>
            </w:pPr>
          </w:p>
        </w:tc>
      </w:tr>
      <w:tr w:rsidR="004D7072" w14:paraId="52EEE094" w14:textId="77777777" w:rsidTr="00EC0A4E">
        <w:tc>
          <w:tcPr>
            <w:tcW w:w="2802" w:type="dxa"/>
          </w:tcPr>
          <w:p w14:paraId="3E53D8B2" w14:textId="77777777" w:rsidR="004D7072" w:rsidRPr="000452B8" w:rsidRDefault="004D7072" w:rsidP="00C5112B">
            <w:pPr>
              <w:spacing w:before="120" w:after="120" w:line="240" w:lineRule="auto"/>
            </w:pPr>
            <w:r w:rsidRPr="000452B8">
              <w:t>Datum</w:t>
            </w:r>
          </w:p>
        </w:tc>
        <w:tc>
          <w:tcPr>
            <w:tcW w:w="7683" w:type="dxa"/>
          </w:tcPr>
          <w:p w14:paraId="31ACF2E4" w14:textId="77777777" w:rsidR="004D7072" w:rsidRDefault="004D7072" w:rsidP="00C5112B">
            <w:pPr>
              <w:spacing w:before="120" w:after="120" w:line="240" w:lineRule="auto"/>
              <w:rPr>
                <w:u w:val="single"/>
              </w:rPr>
            </w:pPr>
          </w:p>
        </w:tc>
      </w:tr>
      <w:tr w:rsidR="004D7072" w14:paraId="4C2DCBEF" w14:textId="77777777" w:rsidTr="00EC0A4E">
        <w:tc>
          <w:tcPr>
            <w:tcW w:w="2802" w:type="dxa"/>
          </w:tcPr>
          <w:p w14:paraId="312A801C" w14:textId="77777777" w:rsidR="004D7072" w:rsidRPr="000452B8" w:rsidRDefault="004D7072" w:rsidP="00C5112B">
            <w:pPr>
              <w:spacing w:before="120" w:after="120" w:line="240" w:lineRule="auto"/>
            </w:pPr>
            <w:r w:rsidRPr="000452B8">
              <w:t>Handtekening</w:t>
            </w:r>
          </w:p>
          <w:p w14:paraId="46816CB1" w14:textId="77777777" w:rsidR="004D7072" w:rsidRPr="000452B8" w:rsidRDefault="004D7072" w:rsidP="00C5112B">
            <w:pPr>
              <w:spacing w:before="120" w:after="120" w:line="240" w:lineRule="auto"/>
            </w:pPr>
          </w:p>
        </w:tc>
        <w:tc>
          <w:tcPr>
            <w:tcW w:w="7683" w:type="dxa"/>
          </w:tcPr>
          <w:p w14:paraId="6E3396D1" w14:textId="77777777" w:rsidR="004D7072" w:rsidRDefault="004D7072" w:rsidP="00C5112B">
            <w:pPr>
              <w:spacing w:before="120" w:after="120" w:line="240" w:lineRule="auto"/>
              <w:rPr>
                <w:u w:val="single"/>
              </w:rPr>
            </w:pPr>
          </w:p>
        </w:tc>
      </w:tr>
    </w:tbl>
    <w:p w14:paraId="7E7919BA" w14:textId="17630E08" w:rsidR="00576F8B" w:rsidRDefault="00576F8B" w:rsidP="00AF5E7E"/>
    <w:p w14:paraId="4E1E1110" w14:textId="77777777" w:rsidR="00576F8B" w:rsidRDefault="00576F8B">
      <w:pPr>
        <w:spacing w:line="240" w:lineRule="auto"/>
      </w:pPr>
      <w:r>
        <w:br w:type="page"/>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576F8B" w:rsidRPr="004D7072" w14:paraId="74FC318D" w14:textId="77777777" w:rsidTr="00DE72E9">
        <w:trPr>
          <w:trHeight w:val="340"/>
        </w:trPr>
        <w:tc>
          <w:tcPr>
            <w:tcW w:w="1756" w:type="pct"/>
            <w:tcBorders>
              <w:bottom w:val="single" w:sz="4" w:space="0" w:color="auto"/>
            </w:tcBorders>
            <w:hideMark/>
          </w:tcPr>
          <w:p w14:paraId="72816994" w14:textId="2579B429" w:rsidR="00576F8B" w:rsidRPr="004D7072" w:rsidRDefault="00576F8B" w:rsidP="00DE72E9">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2</w:t>
            </w:r>
          </w:p>
        </w:tc>
        <w:tc>
          <w:tcPr>
            <w:tcW w:w="3244" w:type="pct"/>
            <w:tcBorders>
              <w:bottom w:val="single" w:sz="4" w:space="0" w:color="auto"/>
            </w:tcBorders>
            <w:hideMark/>
          </w:tcPr>
          <w:p w14:paraId="69BC39A4" w14:textId="20E2488E" w:rsidR="00576F8B" w:rsidRPr="004D7072" w:rsidRDefault="00371481" w:rsidP="00DE72E9">
            <w:pPr>
              <w:widowControl w:val="0"/>
              <w:rPr>
                <w:rFonts w:cs="Arial"/>
                <w:bCs/>
                <w:iCs/>
                <w:noProof/>
                <w:position w:val="-24"/>
                <w:sz w:val="22"/>
                <w:szCs w:val="22"/>
              </w:rPr>
            </w:pPr>
            <w:r w:rsidRPr="0059094F">
              <w:rPr>
                <w:rFonts w:cs="Arial"/>
                <w:color w:val="000000" w:themeColor="text1"/>
              </w:rPr>
              <w:t xml:space="preserve">Gegadigde heeft aantoonbaar ervaring met het werken in een bouwteam bij de uitvoering van een </w:t>
            </w:r>
            <w:r>
              <w:rPr>
                <w:rFonts w:cs="Arial"/>
                <w:color w:val="000000" w:themeColor="text1"/>
              </w:rPr>
              <w:t>vergelijkbaar</w:t>
            </w:r>
            <w:r w:rsidRPr="0059094F">
              <w:rPr>
                <w:rFonts w:cs="Arial"/>
                <w:color w:val="000000" w:themeColor="text1"/>
              </w:rPr>
              <w:t xml:space="preserve"> renovatie project</w:t>
            </w:r>
            <w:r w:rsidR="000452B8">
              <w:rPr>
                <w:rFonts w:cs="Arial"/>
                <w:color w:val="000000" w:themeColor="text1"/>
              </w:rPr>
              <w:t>.</w:t>
            </w:r>
          </w:p>
        </w:tc>
      </w:tr>
      <w:tr w:rsidR="00576F8B" w:rsidRPr="004D7072" w14:paraId="1D991FCD"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05DA6C" w14:textId="77777777" w:rsidR="00576F8B" w:rsidRPr="004D7072" w:rsidRDefault="00576F8B" w:rsidP="00DE72E9">
            <w:pPr>
              <w:widowControl w:val="0"/>
              <w:rPr>
                <w:rFonts w:cs="Arial"/>
                <w:b/>
                <w:iCs/>
                <w:noProof/>
                <w:sz w:val="22"/>
                <w:szCs w:val="22"/>
                <w:highlight w:val="yellow"/>
              </w:rPr>
            </w:pPr>
            <w:r w:rsidRPr="004D7072">
              <w:rPr>
                <w:rFonts w:cs="Arial"/>
                <w:b/>
                <w:iCs/>
                <w:sz w:val="22"/>
                <w:szCs w:val="22"/>
              </w:rPr>
              <w:t>Gegevens referent:</w:t>
            </w:r>
          </w:p>
        </w:tc>
      </w:tr>
      <w:tr w:rsidR="00576F8B" w:rsidRPr="004D7072" w14:paraId="0479312B" w14:textId="77777777" w:rsidTr="00DE72E9">
        <w:trPr>
          <w:trHeight w:val="373"/>
        </w:trPr>
        <w:tc>
          <w:tcPr>
            <w:tcW w:w="1756" w:type="pct"/>
            <w:tcBorders>
              <w:top w:val="single" w:sz="4" w:space="0" w:color="auto"/>
            </w:tcBorders>
            <w:hideMark/>
          </w:tcPr>
          <w:p w14:paraId="1665C8A7" w14:textId="77777777" w:rsidR="00576F8B" w:rsidRPr="004D7072" w:rsidRDefault="00576F8B"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59CF6597" w14:textId="77777777" w:rsidR="00576F8B" w:rsidRPr="004D7072" w:rsidRDefault="00576F8B" w:rsidP="00DE72E9">
            <w:pPr>
              <w:widowControl w:val="0"/>
              <w:rPr>
                <w:rFonts w:cs="Arial"/>
                <w:bCs/>
                <w:iCs/>
                <w:noProof/>
                <w:sz w:val="22"/>
                <w:szCs w:val="22"/>
              </w:rPr>
            </w:pPr>
            <w:r w:rsidRPr="004D7072">
              <w:rPr>
                <w:rFonts w:cs="Arial"/>
                <w:bCs/>
                <w:iCs/>
                <w:noProof/>
                <w:sz w:val="22"/>
                <w:szCs w:val="22"/>
              </w:rPr>
              <w:t xml:space="preserve">  </w:t>
            </w:r>
          </w:p>
        </w:tc>
      </w:tr>
      <w:tr w:rsidR="00576F8B" w:rsidRPr="004D7072" w14:paraId="632704E0" w14:textId="77777777" w:rsidTr="00DE72E9">
        <w:trPr>
          <w:trHeight w:val="421"/>
        </w:trPr>
        <w:tc>
          <w:tcPr>
            <w:tcW w:w="1756" w:type="pct"/>
            <w:hideMark/>
          </w:tcPr>
          <w:p w14:paraId="385FF3E5" w14:textId="77777777" w:rsidR="00576F8B" w:rsidRPr="004D7072" w:rsidRDefault="00576F8B" w:rsidP="00DE72E9">
            <w:pPr>
              <w:widowControl w:val="0"/>
              <w:spacing w:before="60" w:after="60"/>
              <w:rPr>
                <w:rFonts w:cs="Arial"/>
                <w:bCs/>
                <w:iCs/>
                <w:noProof/>
              </w:rPr>
            </w:pPr>
            <w:r w:rsidRPr="004D7072">
              <w:rPr>
                <w:rFonts w:cs="Arial"/>
                <w:bCs/>
                <w:iCs/>
                <w:noProof/>
              </w:rPr>
              <w:t>Vestigingsplaats</w:t>
            </w:r>
          </w:p>
        </w:tc>
        <w:tc>
          <w:tcPr>
            <w:tcW w:w="3244" w:type="pct"/>
            <w:hideMark/>
          </w:tcPr>
          <w:p w14:paraId="541C77A6"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576F8B" w:rsidRPr="004D7072" w14:paraId="338DB7FB" w14:textId="77777777" w:rsidTr="00DE72E9">
        <w:trPr>
          <w:trHeight w:val="427"/>
        </w:trPr>
        <w:tc>
          <w:tcPr>
            <w:tcW w:w="1756" w:type="pct"/>
            <w:hideMark/>
          </w:tcPr>
          <w:p w14:paraId="6AF302F4" w14:textId="77777777" w:rsidR="00576F8B" w:rsidRPr="004D7072" w:rsidRDefault="00576F8B"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07C534F8"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576F8B" w:rsidRPr="004D7072" w14:paraId="5459F97F" w14:textId="77777777" w:rsidTr="00DE72E9">
        <w:trPr>
          <w:trHeight w:val="405"/>
        </w:trPr>
        <w:tc>
          <w:tcPr>
            <w:tcW w:w="1756" w:type="pct"/>
            <w:hideMark/>
          </w:tcPr>
          <w:p w14:paraId="5ED7E043" w14:textId="77777777" w:rsidR="00576F8B" w:rsidRPr="004D7072" w:rsidRDefault="00576F8B"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1AC36081"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576F8B" w:rsidRPr="004D7072" w14:paraId="406B7BBC" w14:textId="77777777" w:rsidTr="00DE72E9">
        <w:trPr>
          <w:trHeight w:val="405"/>
        </w:trPr>
        <w:tc>
          <w:tcPr>
            <w:tcW w:w="1756" w:type="pct"/>
          </w:tcPr>
          <w:p w14:paraId="1AC565AA" w14:textId="77777777" w:rsidR="00576F8B" w:rsidRPr="004D7072" w:rsidRDefault="00576F8B" w:rsidP="00DE72E9">
            <w:pPr>
              <w:widowControl w:val="0"/>
              <w:spacing w:before="60" w:after="60"/>
              <w:rPr>
                <w:rFonts w:cs="Arial"/>
                <w:bCs/>
                <w:iCs/>
                <w:noProof/>
              </w:rPr>
            </w:pPr>
            <w:r w:rsidRPr="004D7072">
              <w:rPr>
                <w:rFonts w:cs="Arial"/>
                <w:bCs/>
                <w:iCs/>
                <w:noProof/>
              </w:rPr>
              <w:t>Mailadres contactpersoon</w:t>
            </w:r>
          </w:p>
        </w:tc>
        <w:tc>
          <w:tcPr>
            <w:tcW w:w="3244" w:type="pct"/>
          </w:tcPr>
          <w:p w14:paraId="21D9ED25"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576F8B" w:rsidRPr="004D7072" w14:paraId="40D3CB1F" w14:textId="77777777" w:rsidTr="00DE72E9">
        <w:trPr>
          <w:trHeight w:val="405"/>
        </w:trPr>
        <w:tc>
          <w:tcPr>
            <w:tcW w:w="5000" w:type="pct"/>
            <w:gridSpan w:val="2"/>
            <w:shd w:val="clear" w:color="auto" w:fill="D9D9D9" w:themeFill="background1" w:themeFillShade="D9"/>
          </w:tcPr>
          <w:p w14:paraId="7676A639" w14:textId="77777777" w:rsidR="00576F8B" w:rsidRPr="004D7072" w:rsidRDefault="00576F8B"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576F8B" w:rsidRPr="004D7072" w14:paraId="4F49AD8F" w14:textId="77777777" w:rsidTr="00DE72E9">
        <w:trPr>
          <w:trHeight w:val="405"/>
        </w:trPr>
        <w:tc>
          <w:tcPr>
            <w:tcW w:w="1756" w:type="pct"/>
          </w:tcPr>
          <w:p w14:paraId="18244C31" w14:textId="77777777" w:rsidR="00576F8B" w:rsidRPr="004D7072" w:rsidRDefault="00576F8B"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438BA4CE" w14:textId="77777777" w:rsidR="00576F8B" w:rsidRPr="004D7072" w:rsidRDefault="00576F8B"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5F3E44BB" w14:textId="77777777" w:rsidR="00576F8B" w:rsidRPr="004D7072" w:rsidRDefault="00576F8B"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72DFA83A" w14:textId="77777777" w:rsidR="00576F8B" w:rsidRPr="004F6E40" w:rsidRDefault="00576F8B"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0945A14D"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576F8B" w:rsidRPr="004D7072" w14:paraId="6159181E" w14:textId="77777777" w:rsidTr="00DE72E9">
        <w:trPr>
          <w:trHeight w:val="405"/>
        </w:trPr>
        <w:tc>
          <w:tcPr>
            <w:tcW w:w="1756" w:type="pct"/>
          </w:tcPr>
          <w:p w14:paraId="589435B1" w14:textId="77777777" w:rsidR="00576F8B" w:rsidRPr="004D7072" w:rsidRDefault="00576F8B"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48DCB2F9" w14:textId="77777777" w:rsidR="00576F8B" w:rsidRPr="004F6E40" w:rsidRDefault="00576F8B" w:rsidP="00DE72E9">
            <w:pPr>
              <w:widowControl w:val="0"/>
              <w:spacing w:before="60" w:after="60"/>
              <w:rPr>
                <w:rFonts w:ascii="Arial Rounded MT Bold" w:hAnsi="Arial Rounded MT Bold" w:cs="Arial"/>
                <w:sz w:val="22"/>
                <w:szCs w:val="18"/>
              </w:rPr>
            </w:pPr>
          </w:p>
        </w:tc>
        <w:tc>
          <w:tcPr>
            <w:tcW w:w="3244" w:type="pct"/>
          </w:tcPr>
          <w:p w14:paraId="55CAD4F8"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576F8B" w:rsidRPr="004D7072" w14:paraId="614AA985" w14:textId="77777777" w:rsidTr="00DE72E9">
        <w:trPr>
          <w:trHeight w:val="405"/>
        </w:trPr>
        <w:tc>
          <w:tcPr>
            <w:tcW w:w="1756" w:type="pct"/>
          </w:tcPr>
          <w:p w14:paraId="31FF1190" w14:textId="77777777" w:rsidR="00576F8B" w:rsidRPr="004D7072" w:rsidRDefault="00576F8B"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215192E9" w14:textId="77777777" w:rsidR="00576F8B" w:rsidRPr="00E05EC3"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517DC711"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576F8B" w:rsidRPr="004D7072" w14:paraId="636A7C66" w14:textId="77777777" w:rsidTr="00DE72E9">
        <w:trPr>
          <w:trHeight w:val="405"/>
        </w:trPr>
        <w:tc>
          <w:tcPr>
            <w:tcW w:w="1756" w:type="pct"/>
          </w:tcPr>
          <w:p w14:paraId="08564510" w14:textId="6DC2C9D5" w:rsidR="00576F8B" w:rsidRPr="004D7072" w:rsidRDefault="0030740F" w:rsidP="00DE72E9">
            <w:pPr>
              <w:widowControl w:val="0"/>
              <w:spacing w:before="60" w:after="60"/>
              <w:rPr>
                <w:rFonts w:ascii="Arial Rounded MT Bold" w:hAnsi="Arial Rounded MT Bold" w:cs="Arial"/>
                <w:bCs/>
                <w:iCs/>
                <w:sz w:val="22"/>
                <w:szCs w:val="18"/>
              </w:rPr>
            </w:pPr>
            <w:r>
              <w:rPr>
                <w:bCs/>
                <w:iCs/>
                <w:noProof/>
                <w:szCs w:val="22"/>
              </w:rPr>
              <w:t>Gebruiksoppervlakte</w:t>
            </w:r>
          </w:p>
        </w:tc>
        <w:tc>
          <w:tcPr>
            <w:tcW w:w="3244" w:type="pct"/>
          </w:tcPr>
          <w:p w14:paraId="70A41FF2"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Pr>
                <w:rFonts w:cs="Arial"/>
                <w:bCs/>
                <w:iCs/>
                <w:noProof/>
                <w:sz w:val="22"/>
                <w:szCs w:val="22"/>
              </w:rPr>
              <w:t>n.v.t.</w:t>
            </w:r>
          </w:p>
        </w:tc>
      </w:tr>
      <w:tr w:rsidR="00576F8B" w:rsidRPr="004D7072" w14:paraId="6EEA8230" w14:textId="77777777" w:rsidTr="00DE72E9">
        <w:trPr>
          <w:trHeight w:val="405"/>
        </w:trPr>
        <w:tc>
          <w:tcPr>
            <w:tcW w:w="1756" w:type="pct"/>
          </w:tcPr>
          <w:p w14:paraId="07334E11" w14:textId="77777777" w:rsidR="00576F8B" w:rsidRPr="004D7072" w:rsidRDefault="00576F8B"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5646A310" w14:textId="77777777" w:rsidR="00576F8B" w:rsidRPr="004D7072" w:rsidRDefault="00576F8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6B5AD9D1" w14:textId="77777777" w:rsidR="004D7072" w:rsidRDefault="004D7072" w:rsidP="00AF5E7E"/>
    <w:p w14:paraId="003856B0" w14:textId="77777777" w:rsidR="000452B8" w:rsidRDefault="000452B8" w:rsidP="00AF5E7E"/>
    <w:tbl>
      <w:tblPr>
        <w:tblStyle w:val="Tabelraster"/>
        <w:tblW w:w="10485" w:type="dxa"/>
        <w:tblLook w:val="04A0" w:firstRow="1" w:lastRow="0" w:firstColumn="1" w:lastColumn="0" w:noHBand="0" w:noVBand="1"/>
      </w:tblPr>
      <w:tblGrid>
        <w:gridCol w:w="2802"/>
        <w:gridCol w:w="7683"/>
      </w:tblGrid>
      <w:tr w:rsidR="000452B8" w14:paraId="0BC77969" w14:textId="77777777" w:rsidTr="00036039">
        <w:tc>
          <w:tcPr>
            <w:tcW w:w="2802" w:type="dxa"/>
          </w:tcPr>
          <w:p w14:paraId="426E5FA4" w14:textId="77777777" w:rsidR="000452B8" w:rsidRPr="000452B8" w:rsidRDefault="000452B8" w:rsidP="00DE72E9">
            <w:pPr>
              <w:spacing w:before="120" w:after="120" w:line="240" w:lineRule="auto"/>
              <w:rPr>
                <w:u w:val="single"/>
              </w:rPr>
            </w:pPr>
            <w:r w:rsidRPr="000452B8">
              <w:t>Naam Inschrijver</w:t>
            </w:r>
          </w:p>
        </w:tc>
        <w:tc>
          <w:tcPr>
            <w:tcW w:w="7683" w:type="dxa"/>
          </w:tcPr>
          <w:p w14:paraId="1F57F10E" w14:textId="77777777" w:rsidR="000452B8" w:rsidRDefault="000452B8" w:rsidP="00DE72E9">
            <w:pPr>
              <w:spacing w:before="120" w:after="120" w:line="240" w:lineRule="auto"/>
              <w:rPr>
                <w:u w:val="single"/>
              </w:rPr>
            </w:pPr>
          </w:p>
        </w:tc>
      </w:tr>
      <w:tr w:rsidR="000452B8" w14:paraId="5A6BA1BD" w14:textId="77777777" w:rsidTr="00036039">
        <w:tc>
          <w:tcPr>
            <w:tcW w:w="2802" w:type="dxa"/>
          </w:tcPr>
          <w:p w14:paraId="7E896404" w14:textId="77777777" w:rsidR="000452B8" w:rsidRPr="000452B8" w:rsidRDefault="000452B8" w:rsidP="00DE72E9">
            <w:pPr>
              <w:spacing w:before="120" w:after="120" w:line="240" w:lineRule="auto"/>
              <w:rPr>
                <w:u w:val="single"/>
              </w:rPr>
            </w:pPr>
            <w:r w:rsidRPr="000452B8">
              <w:t>Naam tekenbevoegde</w:t>
            </w:r>
          </w:p>
        </w:tc>
        <w:tc>
          <w:tcPr>
            <w:tcW w:w="7683" w:type="dxa"/>
          </w:tcPr>
          <w:p w14:paraId="77CEFA77" w14:textId="77777777" w:rsidR="000452B8" w:rsidRDefault="000452B8" w:rsidP="00DE72E9">
            <w:pPr>
              <w:spacing w:before="120" w:after="120" w:line="240" w:lineRule="auto"/>
              <w:rPr>
                <w:u w:val="single"/>
              </w:rPr>
            </w:pPr>
          </w:p>
        </w:tc>
      </w:tr>
      <w:tr w:rsidR="000452B8" w14:paraId="5D31D366" w14:textId="77777777" w:rsidTr="00036039">
        <w:tc>
          <w:tcPr>
            <w:tcW w:w="2802" w:type="dxa"/>
          </w:tcPr>
          <w:p w14:paraId="6E28A8E6" w14:textId="77777777" w:rsidR="000452B8" w:rsidRPr="000452B8" w:rsidRDefault="000452B8" w:rsidP="00DE72E9">
            <w:pPr>
              <w:spacing w:before="120" w:after="120" w:line="240" w:lineRule="auto"/>
              <w:rPr>
                <w:u w:val="single"/>
              </w:rPr>
            </w:pPr>
            <w:r w:rsidRPr="000452B8">
              <w:t>Functie</w:t>
            </w:r>
          </w:p>
        </w:tc>
        <w:tc>
          <w:tcPr>
            <w:tcW w:w="7683" w:type="dxa"/>
          </w:tcPr>
          <w:p w14:paraId="28E46635" w14:textId="77777777" w:rsidR="000452B8" w:rsidRDefault="000452B8" w:rsidP="00DE72E9">
            <w:pPr>
              <w:spacing w:before="120" w:after="120" w:line="240" w:lineRule="auto"/>
              <w:rPr>
                <w:u w:val="single"/>
              </w:rPr>
            </w:pPr>
          </w:p>
        </w:tc>
      </w:tr>
      <w:tr w:rsidR="000452B8" w14:paraId="2DE169A9" w14:textId="77777777" w:rsidTr="00036039">
        <w:tc>
          <w:tcPr>
            <w:tcW w:w="2802" w:type="dxa"/>
          </w:tcPr>
          <w:p w14:paraId="5B87C938" w14:textId="77777777" w:rsidR="000452B8" w:rsidRPr="000452B8" w:rsidRDefault="000452B8" w:rsidP="00DE72E9">
            <w:pPr>
              <w:spacing w:before="120" w:after="120" w:line="240" w:lineRule="auto"/>
            </w:pPr>
            <w:r w:rsidRPr="000452B8">
              <w:t>Datum</w:t>
            </w:r>
          </w:p>
        </w:tc>
        <w:tc>
          <w:tcPr>
            <w:tcW w:w="7683" w:type="dxa"/>
          </w:tcPr>
          <w:p w14:paraId="033F4908" w14:textId="77777777" w:rsidR="000452B8" w:rsidRDefault="000452B8" w:rsidP="00DE72E9">
            <w:pPr>
              <w:spacing w:before="120" w:after="120" w:line="240" w:lineRule="auto"/>
              <w:rPr>
                <w:u w:val="single"/>
              </w:rPr>
            </w:pPr>
          </w:p>
        </w:tc>
      </w:tr>
      <w:tr w:rsidR="000452B8" w14:paraId="3ACF0AA7" w14:textId="77777777" w:rsidTr="00036039">
        <w:tc>
          <w:tcPr>
            <w:tcW w:w="2802" w:type="dxa"/>
          </w:tcPr>
          <w:p w14:paraId="3B9F4340" w14:textId="77777777" w:rsidR="000452B8" w:rsidRPr="000452B8" w:rsidRDefault="000452B8" w:rsidP="00DE72E9">
            <w:pPr>
              <w:spacing w:before="120" w:after="120" w:line="240" w:lineRule="auto"/>
            </w:pPr>
            <w:r w:rsidRPr="000452B8">
              <w:t>Handtekening</w:t>
            </w:r>
          </w:p>
          <w:p w14:paraId="67E3CA56" w14:textId="77777777" w:rsidR="000452B8" w:rsidRPr="000452B8" w:rsidRDefault="000452B8" w:rsidP="00DE72E9">
            <w:pPr>
              <w:spacing w:before="120" w:after="120" w:line="240" w:lineRule="auto"/>
            </w:pPr>
          </w:p>
        </w:tc>
        <w:tc>
          <w:tcPr>
            <w:tcW w:w="7683" w:type="dxa"/>
          </w:tcPr>
          <w:p w14:paraId="28D62826" w14:textId="77777777" w:rsidR="000452B8" w:rsidRDefault="000452B8" w:rsidP="00DE72E9">
            <w:pPr>
              <w:spacing w:before="120" w:after="120" w:line="240" w:lineRule="auto"/>
              <w:rPr>
                <w:u w:val="single"/>
              </w:rPr>
            </w:pPr>
          </w:p>
        </w:tc>
      </w:tr>
    </w:tbl>
    <w:p w14:paraId="305EDDC3" w14:textId="32E84B23" w:rsidR="00EC0A4E" w:rsidRDefault="00EC0A4E" w:rsidP="00AF5E7E"/>
    <w:p w14:paraId="1497450D" w14:textId="77777777" w:rsidR="00EC0A4E" w:rsidRDefault="00EC0A4E">
      <w:pPr>
        <w:spacing w:line="240" w:lineRule="auto"/>
      </w:pPr>
      <w:r>
        <w:br w:type="page"/>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EC0A4E" w:rsidRPr="004D7072" w14:paraId="1CF17F4B" w14:textId="77777777" w:rsidTr="00DE72E9">
        <w:trPr>
          <w:trHeight w:val="340"/>
        </w:trPr>
        <w:tc>
          <w:tcPr>
            <w:tcW w:w="1756" w:type="pct"/>
            <w:tcBorders>
              <w:bottom w:val="single" w:sz="4" w:space="0" w:color="auto"/>
            </w:tcBorders>
            <w:hideMark/>
          </w:tcPr>
          <w:p w14:paraId="0A40B434" w14:textId="0B3E53C2" w:rsidR="00EC0A4E" w:rsidRPr="004D7072" w:rsidRDefault="00EC0A4E" w:rsidP="00DE72E9">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3</w:t>
            </w:r>
          </w:p>
        </w:tc>
        <w:tc>
          <w:tcPr>
            <w:tcW w:w="3244" w:type="pct"/>
            <w:tcBorders>
              <w:bottom w:val="single" w:sz="4" w:space="0" w:color="auto"/>
            </w:tcBorders>
            <w:hideMark/>
          </w:tcPr>
          <w:p w14:paraId="6F4DF65F" w14:textId="1AB76FC8" w:rsidR="00EC0A4E" w:rsidRPr="004D7072" w:rsidRDefault="00011CBD" w:rsidP="00DE72E9">
            <w:pPr>
              <w:widowControl w:val="0"/>
              <w:rPr>
                <w:rFonts w:cs="Arial"/>
                <w:bCs/>
                <w:iCs/>
                <w:noProof/>
                <w:position w:val="-24"/>
                <w:sz w:val="22"/>
                <w:szCs w:val="22"/>
              </w:rPr>
            </w:pPr>
            <w:r w:rsidRPr="0059094F">
              <w:rPr>
                <w:rFonts w:cs="Arial"/>
                <w:color w:val="000000" w:themeColor="text1"/>
              </w:rPr>
              <w:t>Gegadigde heeft aantoonbaar ervaring met het ontwerpen van een te renoveren overheidsgebouw gebruiksoppervlakte minimaal 4400 m2</w:t>
            </w:r>
            <w:r>
              <w:rPr>
                <w:rFonts w:cs="Arial"/>
                <w:color w:val="000000" w:themeColor="text1"/>
              </w:rPr>
              <w:t>.</w:t>
            </w:r>
          </w:p>
        </w:tc>
      </w:tr>
      <w:tr w:rsidR="00EC0A4E" w:rsidRPr="004D7072" w14:paraId="47A09D72"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AD1F8F" w14:textId="77777777" w:rsidR="00EC0A4E" w:rsidRPr="004D7072" w:rsidRDefault="00EC0A4E" w:rsidP="00DE72E9">
            <w:pPr>
              <w:widowControl w:val="0"/>
              <w:rPr>
                <w:rFonts w:cs="Arial"/>
                <w:b/>
                <w:iCs/>
                <w:noProof/>
                <w:sz w:val="22"/>
                <w:szCs w:val="22"/>
                <w:highlight w:val="yellow"/>
              </w:rPr>
            </w:pPr>
            <w:r w:rsidRPr="004D7072">
              <w:rPr>
                <w:rFonts w:cs="Arial"/>
                <w:b/>
                <w:iCs/>
                <w:sz w:val="22"/>
                <w:szCs w:val="22"/>
              </w:rPr>
              <w:t>Gegevens referent:</w:t>
            </w:r>
          </w:p>
        </w:tc>
      </w:tr>
      <w:tr w:rsidR="00EC0A4E" w:rsidRPr="004D7072" w14:paraId="3A75C42F" w14:textId="77777777" w:rsidTr="00DE72E9">
        <w:trPr>
          <w:trHeight w:val="373"/>
        </w:trPr>
        <w:tc>
          <w:tcPr>
            <w:tcW w:w="1756" w:type="pct"/>
            <w:tcBorders>
              <w:top w:val="single" w:sz="4" w:space="0" w:color="auto"/>
            </w:tcBorders>
            <w:hideMark/>
          </w:tcPr>
          <w:p w14:paraId="77C4F8D9" w14:textId="77777777" w:rsidR="00EC0A4E" w:rsidRPr="004D7072" w:rsidRDefault="00EC0A4E"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5A8BA640" w14:textId="77777777" w:rsidR="00EC0A4E" w:rsidRPr="004D7072" w:rsidRDefault="00EC0A4E" w:rsidP="00DE72E9">
            <w:pPr>
              <w:widowControl w:val="0"/>
              <w:rPr>
                <w:rFonts w:cs="Arial"/>
                <w:bCs/>
                <w:iCs/>
                <w:noProof/>
                <w:sz w:val="22"/>
                <w:szCs w:val="22"/>
              </w:rPr>
            </w:pPr>
            <w:r w:rsidRPr="004D7072">
              <w:rPr>
                <w:rFonts w:cs="Arial"/>
                <w:bCs/>
                <w:iCs/>
                <w:noProof/>
                <w:sz w:val="22"/>
                <w:szCs w:val="22"/>
              </w:rPr>
              <w:t xml:space="preserve">  </w:t>
            </w:r>
          </w:p>
        </w:tc>
      </w:tr>
      <w:tr w:rsidR="00EC0A4E" w:rsidRPr="004D7072" w14:paraId="6BFE3CD6" w14:textId="77777777" w:rsidTr="00DE72E9">
        <w:trPr>
          <w:trHeight w:val="421"/>
        </w:trPr>
        <w:tc>
          <w:tcPr>
            <w:tcW w:w="1756" w:type="pct"/>
            <w:hideMark/>
          </w:tcPr>
          <w:p w14:paraId="52F41E3B" w14:textId="77777777" w:rsidR="00EC0A4E" w:rsidRPr="004D7072" w:rsidRDefault="00EC0A4E" w:rsidP="00DE72E9">
            <w:pPr>
              <w:widowControl w:val="0"/>
              <w:spacing w:before="60" w:after="60"/>
              <w:rPr>
                <w:rFonts w:cs="Arial"/>
                <w:bCs/>
                <w:iCs/>
                <w:noProof/>
              </w:rPr>
            </w:pPr>
            <w:r w:rsidRPr="004D7072">
              <w:rPr>
                <w:rFonts w:cs="Arial"/>
                <w:bCs/>
                <w:iCs/>
                <w:noProof/>
              </w:rPr>
              <w:t>Vestigingsplaats</w:t>
            </w:r>
          </w:p>
        </w:tc>
        <w:tc>
          <w:tcPr>
            <w:tcW w:w="3244" w:type="pct"/>
            <w:hideMark/>
          </w:tcPr>
          <w:p w14:paraId="7A38B17F"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EC0A4E" w:rsidRPr="004D7072" w14:paraId="590E4BDD" w14:textId="77777777" w:rsidTr="00DE72E9">
        <w:trPr>
          <w:trHeight w:val="427"/>
        </w:trPr>
        <w:tc>
          <w:tcPr>
            <w:tcW w:w="1756" w:type="pct"/>
            <w:hideMark/>
          </w:tcPr>
          <w:p w14:paraId="1370C692" w14:textId="77777777" w:rsidR="00EC0A4E" w:rsidRPr="004D7072" w:rsidRDefault="00EC0A4E"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687E8702"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EC0A4E" w:rsidRPr="004D7072" w14:paraId="5652729A" w14:textId="77777777" w:rsidTr="00DE72E9">
        <w:trPr>
          <w:trHeight w:val="405"/>
        </w:trPr>
        <w:tc>
          <w:tcPr>
            <w:tcW w:w="1756" w:type="pct"/>
            <w:hideMark/>
          </w:tcPr>
          <w:p w14:paraId="14814BF5" w14:textId="77777777" w:rsidR="00EC0A4E" w:rsidRPr="004D7072" w:rsidRDefault="00EC0A4E"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3F4BB458"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EC0A4E" w:rsidRPr="004D7072" w14:paraId="7444259E" w14:textId="77777777" w:rsidTr="00DE72E9">
        <w:trPr>
          <w:trHeight w:val="405"/>
        </w:trPr>
        <w:tc>
          <w:tcPr>
            <w:tcW w:w="1756" w:type="pct"/>
          </w:tcPr>
          <w:p w14:paraId="34036798" w14:textId="77777777" w:rsidR="00EC0A4E" w:rsidRPr="004D7072" w:rsidRDefault="00EC0A4E" w:rsidP="00DE72E9">
            <w:pPr>
              <w:widowControl w:val="0"/>
              <w:spacing w:before="60" w:after="60"/>
              <w:rPr>
                <w:rFonts w:cs="Arial"/>
                <w:bCs/>
                <w:iCs/>
                <w:noProof/>
              </w:rPr>
            </w:pPr>
            <w:r w:rsidRPr="004D7072">
              <w:rPr>
                <w:rFonts w:cs="Arial"/>
                <w:bCs/>
                <w:iCs/>
                <w:noProof/>
              </w:rPr>
              <w:t>Mailadres contactpersoon</w:t>
            </w:r>
          </w:p>
        </w:tc>
        <w:tc>
          <w:tcPr>
            <w:tcW w:w="3244" w:type="pct"/>
          </w:tcPr>
          <w:p w14:paraId="01AA1068"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EC0A4E" w:rsidRPr="004D7072" w14:paraId="1B926745" w14:textId="77777777" w:rsidTr="00DE72E9">
        <w:trPr>
          <w:trHeight w:val="405"/>
        </w:trPr>
        <w:tc>
          <w:tcPr>
            <w:tcW w:w="5000" w:type="pct"/>
            <w:gridSpan w:val="2"/>
            <w:shd w:val="clear" w:color="auto" w:fill="D9D9D9" w:themeFill="background1" w:themeFillShade="D9"/>
          </w:tcPr>
          <w:p w14:paraId="7564154F" w14:textId="77777777" w:rsidR="00EC0A4E" w:rsidRPr="004D7072" w:rsidRDefault="00EC0A4E"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EC0A4E" w:rsidRPr="004D7072" w14:paraId="383D7876" w14:textId="77777777" w:rsidTr="00DE72E9">
        <w:trPr>
          <w:trHeight w:val="405"/>
        </w:trPr>
        <w:tc>
          <w:tcPr>
            <w:tcW w:w="1756" w:type="pct"/>
          </w:tcPr>
          <w:p w14:paraId="5A908760" w14:textId="77777777" w:rsidR="00EC0A4E" w:rsidRPr="004D7072" w:rsidRDefault="00EC0A4E"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75A64863" w14:textId="77777777" w:rsidR="00EC0A4E" w:rsidRPr="004D7072" w:rsidRDefault="00EC0A4E"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0733E7FE" w14:textId="77777777" w:rsidR="00EC0A4E" w:rsidRPr="004D7072" w:rsidRDefault="00EC0A4E"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6D57AFA5" w14:textId="77777777" w:rsidR="00EC0A4E" w:rsidRPr="004F6E40" w:rsidRDefault="00EC0A4E"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57FA4BDE"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EC0A4E" w:rsidRPr="004D7072" w14:paraId="3359C997" w14:textId="77777777" w:rsidTr="00DE72E9">
        <w:trPr>
          <w:trHeight w:val="405"/>
        </w:trPr>
        <w:tc>
          <w:tcPr>
            <w:tcW w:w="1756" w:type="pct"/>
          </w:tcPr>
          <w:p w14:paraId="29432787" w14:textId="77777777" w:rsidR="00EC0A4E" w:rsidRPr="004D7072" w:rsidRDefault="00EC0A4E"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105025A9" w14:textId="77777777" w:rsidR="00EC0A4E" w:rsidRPr="004F6E40" w:rsidRDefault="00EC0A4E" w:rsidP="00DE72E9">
            <w:pPr>
              <w:widowControl w:val="0"/>
              <w:spacing w:before="60" w:after="60"/>
              <w:rPr>
                <w:rFonts w:ascii="Arial Rounded MT Bold" w:hAnsi="Arial Rounded MT Bold" w:cs="Arial"/>
                <w:sz w:val="22"/>
                <w:szCs w:val="18"/>
              </w:rPr>
            </w:pPr>
          </w:p>
        </w:tc>
        <w:tc>
          <w:tcPr>
            <w:tcW w:w="3244" w:type="pct"/>
          </w:tcPr>
          <w:p w14:paraId="6DC18009"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EC0A4E" w:rsidRPr="004D7072" w14:paraId="7CE87F75" w14:textId="77777777" w:rsidTr="00DE72E9">
        <w:trPr>
          <w:trHeight w:val="405"/>
        </w:trPr>
        <w:tc>
          <w:tcPr>
            <w:tcW w:w="1756" w:type="pct"/>
          </w:tcPr>
          <w:p w14:paraId="16976420" w14:textId="77777777" w:rsidR="00EC0A4E" w:rsidRPr="004D7072" w:rsidRDefault="00EC0A4E"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48E8D0ED" w14:textId="77777777" w:rsidR="00EC0A4E" w:rsidRPr="00E05EC3"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26A401DF"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EC0A4E" w:rsidRPr="004D7072" w14:paraId="3A07C7BC" w14:textId="77777777" w:rsidTr="00DE72E9">
        <w:trPr>
          <w:trHeight w:val="405"/>
        </w:trPr>
        <w:tc>
          <w:tcPr>
            <w:tcW w:w="1756" w:type="pct"/>
          </w:tcPr>
          <w:p w14:paraId="7E6E9539" w14:textId="49622348" w:rsidR="00EC0A4E" w:rsidRPr="00011CBD" w:rsidRDefault="00011CBD" w:rsidP="00DE72E9">
            <w:pPr>
              <w:widowControl w:val="0"/>
              <w:spacing w:before="60" w:after="60"/>
              <w:rPr>
                <w:rFonts w:ascii="Arial Rounded MT Bold" w:hAnsi="Arial Rounded MT Bold" w:cs="Arial"/>
                <w:bCs/>
                <w:iCs/>
              </w:rPr>
            </w:pPr>
            <w:r w:rsidRPr="00011CBD">
              <w:rPr>
                <w:rFonts w:cs="Arial"/>
                <w:bCs/>
                <w:iCs/>
              </w:rPr>
              <w:t>Gebruiksoppervlakte</w:t>
            </w:r>
          </w:p>
        </w:tc>
        <w:tc>
          <w:tcPr>
            <w:tcW w:w="3244" w:type="pct"/>
          </w:tcPr>
          <w:p w14:paraId="735FB74C" w14:textId="5CE15CB9"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EC0A4E" w:rsidRPr="004D7072" w14:paraId="7A4D0119" w14:textId="77777777" w:rsidTr="00DE72E9">
        <w:trPr>
          <w:trHeight w:val="405"/>
        </w:trPr>
        <w:tc>
          <w:tcPr>
            <w:tcW w:w="1756" w:type="pct"/>
          </w:tcPr>
          <w:p w14:paraId="57864B24" w14:textId="77777777" w:rsidR="00EC0A4E" w:rsidRPr="004D7072" w:rsidRDefault="00EC0A4E"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55FD87BB" w14:textId="77777777" w:rsidR="00EC0A4E" w:rsidRPr="004D7072" w:rsidRDefault="00EC0A4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090228EA" w14:textId="77777777" w:rsidR="000452B8" w:rsidRDefault="000452B8" w:rsidP="00AF5E7E"/>
    <w:tbl>
      <w:tblPr>
        <w:tblStyle w:val="Tabelraster"/>
        <w:tblW w:w="10485" w:type="dxa"/>
        <w:tblLook w:val="04A0" w:firstRow="1" w:lastRow="0" w:firstColumn="1" w:lastColumn="0" w:noHBand="0" w:noVBand="1"/>
      </w:tblPr>
      <w:tblGrid>
        <w:gridCol w:w="2802"/>
        <w:gridCol w:w="7683"/>
      </w:tblGrid>
      <w:tr w:rsidR="00011CBD" w14:paraId="1769B6EB" w14:textId="77777777" w:rsidTr="00DE72E9">
        <w:tc>
          <w:tcPr>
            <w:tcW w:w="2802" w:type="dxa"/>
          </w:tcPr>
          <w:p w14:paraId="5237281C" w14:textId="77777777" w:rsidR="00011CBD" w:rsidRPr="000452B8" w:rsidRDefault="00011CBD" w:rsidP="00DE72E9">
            <w:pPr>
              <w:spacing w:before="120" w:after="120" w:line="240" w:lineRule="auto"/>
              <w:rPr>
                <w:u w:val="single"/>
              </w:rPr>
            </w:pPr>
            <w:r w:rsidRPr="000452B8">
              <w:t>Naam Inschrijver</w:t>
            </w:r>
          </w:p>
        </w:tc>
        <w:tc>
          <w:tcPr>
            <w:tcW w:w="7683" w:type="dxa"/>
          </w:tcPr>
          <w:p w14:paraId="290A9E5A" w14:textId="77777777" w:rsidR="00011CBD" w:rsidRDefault="00011CBD" w:rsidP="00DE72E9">
            <w:pPr>
              <w:spacing w:before="120" w:after="120" w:line="240" w:lineRule="auto"/>
              <w:rPr>
                <w:u w:val="single"/>
              </w:rPr>
            </w:pPr>
          </w:p>
        </w:tc>
      </w:tr>
      <w:tr w:rsidR="00011CBD" w14:paraId="40187312" w14:textId="77777777" w:rsidTr="00DE72E9">
        <w:tc>
          <w:tcPr>
            <w:tcW w:w="2802" w:type="dxa"/>
          </w:tcPr>
          <w:p w14:paraId="4D9B0F24" w14:textId="77777777" w:rsidR="00011CBD" w:rsidRPr="000452B8" w:rsidRDefault="00011CBD" w:rsidP="00DE72E9">
            <w:pPr>
              <w:spacing w:before="120" w:after="120" w:line="240" w:lineRule="auto"/>
              <w:rPr>
                <w:u w:val="single"/>
              </w:rPr>
            </w:pPr>
            <w:r w:rsidRPr="000452B8">
              <w:t>Naam tekenbevoegde</w:t>
            </w:r>
          </w:p>
        </w:tc>
        <w:tc>
          <w:tcPr>
            <w:tcW w:w="7683" w:type="dxa"/>
          </w:tcPr>
          <w:p w14:paraId="50A0B3A4" w14:textId="77777777" w:rsidR="00011CBD" w:rsidRDefault="00011CBD" w:rsidP="00DE72E9">
            <w:pPr>
              <w:spacing w:before="120" w:after="120" w:line="240" w:lineRule="auto"/>
              <w:rPr>
                <w:u w:val="single"/>
              </w:rPr>
            </w:pPr>
          </w:p>
        </w:tc>
      </w:tr>
      <w:tr w:rsidR="00011CBD" w14:paraId="6E6E760A" w14:textId="77777777" w:rsidTr="00DE72E9">
        <w:tc>
          <w:tcPr>
            <w:tcW w:w="2802" w:type="dxa"/>
          </w:tcPr>
          <w:p w14:paraId="050340E0" w14:textId="77777777" w:rsidR="00011CBD" w:rsidRPr="000452B8" w:rsidRDefault="00011CBD" w:rsidP="00DE72E9">
            <w:pPr>
              <w:spacing w:before="120" w:after="120" w:line="240" w:lineRule="auto"/>
              <w:rPr>
                <w:u w:val="single"/>
              </w:rPr>
            </w:pPr>
            <w:r w:rsidRPr="000452B8">
              <w:t>Functie</w:t>
            </w:r>
          </w:p>
        </w:tc>
        <w:tc>
          <w:tcPr>
            <w:tcW w:w="7683" w:type="dxa"/>
          </w:tcPr>
          <w:p w14:paraId="68DC81DA" w14:textId="77777777" w:rsidR="00011CBD" w:rsidRDefault="00011CBD" w:rsidP="00DE72E9">
            <w:pPr>
              <w:spacing w:before="120" w:after="120" w:line="240" w:lineRule="auto"/>
              <w:rPr>
                <w:u w:val="single"/>
              </w:rPr>
            </w:pPr>
          </w:p>
        </w:tc>
      </w:tr>
      <w:tr w:rsidR="00011CBD" w14:paraId="64F1B3C9" w14:textId="77777777" w:rsidTr="00DE72E9">
        <w:tc>
          <w:tcPr>
            <w:tcW w:w="2802" w:type="dxa"/>
          </w:tcPr>
          <w:p w14:paraId="1EB3426A" w14:textId="77777777" w:rsidR="00011CBD" w:rsidRPr="000452B8" w:rsidRDefault="00011CBD" w:rsidP="00DE72E9">
            <w:pPr>
              <w:spacing w:before="120" w:after="120" w:line="240" w:lineRule="auto"/>
            </w:pPr>
            <w:r w:rsidRPr="000452B8">
              <w:t>Datum</w:t>
            </w:r>
          </w:p>
        </w:tc>
        <w:tc>
          <w:tcPr>
            <w:tcW w:w="7683" w:type="dxa"/>
          </w:tcPr>
          <w:p w14:paraId="5E079BD2" w14:textId="77777777" w:rsidR="00011CBD" w:rsidRDefault="00011CBD" w:rsidP="00DE72E9">
            <w:pPr>
              <w:spacing w:before="120" w:after="120" w:line="240" w:lineRule="auto"/>
              <w:rPr>
                <w:u w:val="single"/>
              </w:rPr>
            </w:pPr>
          </w:p>
        </w:tc>
      </w:tr>
      <w:tr w:rsidR="00011CBD" w14:paraId="007E9C86" w14:textId="77777777" w:rsidTr="00DE72E9">
        <w:tc>
          <w:tcPr>
            <w:tcW w:w="2802" w:type="dxa"/>
          </w:tcPr>
          <w:p w14:paraId="278B0076" w14:textId="77777777" w:rsidR="00011CBD" w:rsidRPr="000452B8" w:rsidRDefault="00011CBD" w:rsidP="00DE72E9">
            <w:pPr>
              <w:spacing w:before="120" w:after="120" w:line="240" w:lineRule="auto"/>
            </w:pPr>
            <w:r w:rsidRPr="000452B8">
              <w:t>Handtekening</w:t>
            </w:r>
          </w:p>
          <w:p w14:paraId="1A9D6B90" w14:textId="77777777" w:rsidR="00011CBD" w:rsidRPr="000452B8" w:rsidRDefault="00011CBD" w:rsidP="00DE72E9">
            <w:pPr>
              <w:spacing w:before="120" w:after="120" w:line="240" w:lineRule="auto"/>
            </w:pPr>
          </w:p>
        </w:tc>
        <w:tc>
          <w:tcPr>
            <w:tcW w:w="7683" w:type="dxa"/>
          </w:tcPr>
          <w:p w14:paraId="24342BBC" w14:textId="77777777" w:rsidR="00011CBD" w:rsidRDefault="00011CBD" w:rsidP="00DE72E9">
            <w:pPr>
              <w:spacing w:before="120" w:after="120" w:line="240" w:lineRule="auto"/>
              <w:rPr>
                <w:u w:val="single"/>
              </w:rPr>
            </w:pPr>
          </w:p>
        </w:tc>
      </w:tr>
    </w:tbl>
    <w:p w14:paraId="682AEF9C" w14:textId="3C5FCDA5" w:rsidR="00011CBD" w:rsidRDefault="00011CBD" w:rsidP="00AF5E7E"/>
    <w:p w14:paraId="426114DF" w14:textId="77777777" w:rsidR="00011CBD" w:rsidRDefault="00011CBD">
      <w:pPr>
        <w:spacing w:line="240" w:lineRule="auto"/>
      </w:pPr>
      <w:r>
        <w:br w:type="page"/>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011CBD" w:rsidRPr="004D7072" w14:paraId="41189168" w14:textId="77777777" w:rsidTr="00DE72E9">
        <w:trPr>
          <w:trHeight w:val="340"/>
        </w:trPr>
        <w:tc>
          <w:tcPr>
            <w:tcW w:w="1756" w:type="pct"/>
            <w:tcBorders>
              <w:bottom w:val="single" w:sz="4" w:space="0" w:color="auto"/>
            </w:tcBorders>
            <w:hideMark/>
          </w:tcPr>
          <w:p w14:paraId="216A985D" w14:textId="79519246" w:rsidR="00011CBD" w:rsidRPr="004D7072" w:rsidRDefault="00011CBD" w:rsidP="00DE72E9">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4</w:t>
            </w:r>
          </w:p>
        </w:tc>
        <w:tc>
          <w:tcPr>
            <w:tcW w:w="3244" w:type="pct"/>
            <w:tcBorders>
              <w:bottom w:val="single" w:sz="4" w:space="0" w:color="auto"/>
            </w:tcBorders>
            <w:hideMark/>
          </w:tcPr>
          <w:p w14:paraId="1163EA1A" w14:textId="68FFC8CA" w:rsidR="00011CBD" w:rsidRPr="0030740F" w:rsidRDefault="0030740F" w:rsidP="0030740F">
            <w:pPr>
              <w:pStyle w:val="Geenafstand"/>
              <w:jc w:val="both"/>
              <w:rPr>
                <w:rFonts w:ascii="Arial" w:eastAsia="Times New Roman" w:hAnsi="Arial" w:cs="Arial"/>
                <w:color w:val="000000" w:themeColor="text1"/>
                <w:sz w:val="20"/>
                <w:szCs w:val="20"/>
              </w:rPr>
            </w:pPr>
            <w:r w:rsidRPr="0059094F">
              <w:rPr>
                <w:rFonts w:ascii="Arial" w:hAnsi="Arial" w:cs="Arial"/>
                <w:sz w:val="20"/>
                <w:szCs w:val="20"/>
              </w:rPr>
              <w:t xml:space="preserve">Gegadigde heeft aantoonbaar ervaring met de </w:t>
            </w:r>
            <w:r>
              <w:rPr>
                <w:rFonts w:ascii="Arial" w:hAnsi="Arial" w:cs="Arial"/>
                <w:sz w:val="20"/>
                <w:szCs w:val="20"/>
              </w:rPr>
              <w:t>ontwikkeling</w:t>
            </w:r>
            <w:r w:rsidRPr="0059094F">
              <w:rPr>
                <w:rFonts w:ascii="Arial" w:hAnsi="Arial" w:cs="Arial"/>
                <w:sz w:val="20"/>
                <w:szCs w:val="20"/>
              </w:rPr>
              <w:t xml:space="preserve"> van Activiteit Gericht Werken</w:t>
            </w:r>
            <w:r>
              <w:rPr>
                <w:rFonts w:ascii="Arial" w:hAnsi="Arial" w:cs="Arial"/>
                <w:sz w:val="20"/>
                <w:szCs w:val="20"/>
              </w:rPr>
              <w:t xml:space="preserve"> bij de uitvoering van een vergelijkbaar renovatie project</w:t>
            </w:r>
            <w:r w:rsidRPr="0059094F">
              <w:rPr>
                <w:rFonts w:ascii="Arial" w:hAnsi="Arial" w:cs="Arial"/>
                <w:sz w:val="20"/>
                <w:szCs w:val="20"/>
              </w:rPr>
              <w:t>.</w:t>
            </w:r>
          </w:p>
        </w:tc>
      </w:tr>
      <w:tr w:rsidR="00011CBD" w:rsidRPr="004D7072" w14:paraId="19ABE40F"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8F11D4" w14:textId="77777777" w:rsidR="00011CBD" w:rsidRPr="004D7072" w:rsidRDefault="00011CBD" w:rsidP="00DE72E9">
            <w:pPr>
              <w:widowControl w:val="0"/>
              <w:rPr>
                <w:rFonts w:cs="Arial"/>
                <w:b/>
                <w:iCs/>
                <w:noProof/>
                <w:sz w:val="22"/>
                <w:szCs w:val="22"/>
                <w:highlight w:val="yellow"/>
              </w:rPr>
            </w:pPr>
            <w:r w:rsidRPr="004D7072">
              <w:rPr>
                <w:rFonts w:cs="Arial"/>
                <w:b/>
                <w:iCs/>
                <w:sz w:val="22"/>
                <w:szCs w:val="22"/>
              </w:rPr>
              <w:t>Gegevens referent:</w:t>
            </w:r>
          </w:p>
        </w:tc>
      </w:tr>
      <w:tr w:rsidR="00011CBD" w:rsidRPr="004D7072" w14:paraId="00958060" w14:textId="77777777" w:rsidTr="00DE72E9">
        <w:trPr>
          <w:trHeight w:val="373"/>
        </w:trPr>
        <w:tc>
          <w:tcPr>
            <w:tcW w:w="1756" w:type="pct"/>
            <w:tcBorders>
              <w:top w:val="single" w:sz="4" w:space="0" w:color="auto"/>
            </w:tcBorders>
            <w:hideMark/>
          </w:tcPr>
          <w:p w14:paraId="7258D875" w14:textId="77777777" w:rsidR="00011CBD" w:rsidRPr="004D7072" w:rsidRDefault="00011CBD"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5574E582" w14:textId="77777777" w:rsidR="00011CBD" w:rsidRPr="004D7072" w:rsidRDefault="00011CBD" w:rsidP="00DE72E9">
            <w:pPr>
              <w:widowControl w:val="0"/>
              <w:rPr>
                <w:rFonts w:cs="Arial"/>
                <w:bCs/>
                <w:iCs/>
                <w:noProof/>
                <w:sz w:val="22"/>
                <w:szCs w:val="22"/>
              </w:rPr>
            </w:pPr>
            <w:r w:rsidRPr="004D7072">
              <w:rPr>
                <w:rFonts w:cs="Arial"/>
                <w:bCs/>
                <w:iCs/>
                <w:noProof/>
                <w:sz w:val="22"/>
                <w:szCs w:val="22"/>
              </w:rPr>
              <w:t xml:space="preserve">  </w:t>
            </w:r>
          </w:p>
        </w:tc>
      </w:tr>
      <w:tr w:rsidR="00011CBD" w:rsidRPr="004D7072" w14:paraId="7B315E05" w14:textId="77777777" w:rsidTr="00DE72E9">
        <w:trPr>
          <w:trHeight w:val="421"/>
        </w:trPr>
        <w:tc>
          <w:tcPr>
            <w:tcW w:w="1756" w:type="pct"/>
            <w:hideMark/>
          </w:tcPr>
          <w:p w14:paraId="026A95AE" w14:textId="77777777" w:rsidR="00011CBD" w:rsidRPr="004D7072" w:rsidRDefault="00011CBD" w:rsidP="00DE72E9">
            <w:pPr>
              <w:widowControl w:val="0"/>
              <w:spacing w:before="60" w:after="60"/>
              <w:rPr>
                <w:rFonts w:cs="Arial"/>
                <w:bCs/>
                <w:iCs/>
                <w:noProof/>
              </w:rPr>
            </w:pPr>
            <w:r w:rsidRPr="004D7072">
              <w:rPr>
                <w:rFonts w:cs="Arial"/>
                <w:bCs/>
                <w:iCs/>
                <w:noProof/>
              </w:rPr>
              <w:t>Vestigingsplaats</w:t>
            </w:r>
          </w:p>
        </w:tc>
        <w:tc>
          <w:tcPr>
            <w:tcW w:w="3244" w:type="pct"/>
            <w:hideMark/>
          </w:tcPr>
          <w:p w14:paraId="4DFCED88"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11CBD" w:rsidRPr="004D7072" w14:paraId="12FB33CE" w14:textId="77777777" w:rsidTr="00DE72E9">
        <w:trPr>
          <w:trHeight w:val="427"/>
        </w:trPr>
        <w:tc>
          <w:tcPr>
            <w:tcW w:w="1756" w:type="pct"/>
            <w:hideMark/>
          </w:tcPr>
          <w:p w14:paraId="2FF0CEB8" w14:textId="77777777" w:rsidR="00011CBD" w:rsidRPr="004D7072" w:rsidRDefault="00011CBD"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443727B5"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11CBD" w:rsidRPr="004D7072" w14:paraId="50774BBB" w14:textId="77777777" w:rsidTr="00DE72E9">
        <w:trPr>
          <w:trHeight w:val="405"/>
        </w:trPr>
        <w:tc>
          <w:tcPr>
            <w:tcW w:w="1756" w:type="pct"/>
            <w:hideMark/>
          </w:tcPr>
          <w:p w14:paraId="49FF32A3" w14:textId="77777777" w:rsidR="00011CBD" w:rsidRPr="004D7072" w:rsidRDefault="00011CBD"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5E467805"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11CBD" w:rsidRPr="004D7072" w14:paraId="50817A72" w14:textId="77777777" w:rsidTr="00DE72E9">
        <w:trPr>
          <w:trHeight w:val="405"/>
        </w:trPr>
        <w:tc>
          <w:tcPr>
            <w:tcW w:w="1756" w:type="pct"/>
          </w:tcPr>
          <w:p w14:paraId="0BA11EB4" w14:textId="77777777" w:rsidR="00011CBD" w:rsidRPr="004D7072" w:rsidRDefault="00011CBD" w:rsidP="00DE72E9">
            <w:pPr>
              <w:widowControl w:val="0"/>
              <w:spacing w:before="60" w:after="60"/>
              <w:rPr>
                <w:rFonts w:cs="Arial"/>
                <w:bCs/>
                <w:iCs/>
                <w:noProof/>
              </w:rPr>
            </w:pPr>
            <w:r w:rsidRPr="004D7072">
              <w:rPr>
                <w:rFonts w:cs="Arial"/>
                <w:bCs/>
                <w:iCs/>
                <w:noProof/>
              </w:rPr>
              <w:t>Mailadres contactpersoon</w:t>
            </w:r>
          </w:p>
        </w:tc>
        <w:tc>
          <w:tcPr>
            <w:tcW w:w="3244" w:type="pct"/>
          </w:tcPr>
          <w:p w14:paraId="3F2383BB"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11CBD" w:rsidRPr="004D7072" w14:paraId="375F40FA" w14:textId="77777777" w:rsidTr="00DE72E9">
        <w:trPr>
          <w:trHeight w:val="405"/>
        </w:trPr>
        <w:tc>
          <w:tcPr>
            <w:tcW w:w="5000" w:type="pct"/>
            <w:gridSpan w:val="2"/>
            <w:shd w:val="clear" w:color="auto" w:fill="D9D9D9" w:themeFill="background1" w:themeFillShade="D9"/>
          </w:tcPr>
          <w:p w14:paraId="12433545" w14:textId="77777777" w:rsidR="00011CBD" w:rsidRPr="004D7072" w:rsidRDefault="00011CBD"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011CBD" w:rsidRPr="004D7072" w14:paraId="3C034F41" w14:textId="77777777" w:rsidTr="00DE72E9">
        <w:trPr>
          <w:trHeight w:val="405"/>
        </w:trPr>
        <w:tc>
          <w:tcPr>
            <w:tcW w:w="1756" w:type="pct"/>
          </w:tcPr>
          <w:p w14:paraId="5C4C9767" w14:textId="77777777" w:rsidR="00011CBD" w:rsidRPr="004D7072" w:rsidRDefault="00011CBD"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0159296E" w14:textId="77777777" w:rsidR="00011CBD" w:rsidRPr="004D7072" w:rsidRDefault="00011CBD"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549720B9" w14:textId="77777777" w:rsidR="00011CBD" w:rsidRPr="004D7072" w:rsidRDefault="00011CBD"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44CF4927" w14:textId="77777777" w:rsidR="00011CBD" w:rsidRPr="004F6E40" w:rsidRDefault="00011CBD"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5F362A58"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11CBD" w:rsidRPr="004D7072" w14:paraId="6CCC2EAA" w14:textId="77777777" w:rsidTr="00DE72E9">
        <w:trPr>
          <w:trHeight w:val="405"/>
        </w:trPr>
        <w:tc>
          <w:tcPr>
            <w:tcW w:w="1756" w:type="pct"/>
          </w:tcPr>
          <w:p w14:paraId="66044FEC" w14:textId="77777777" w:rsidR="00011CBD" w:rsidRPr="004D7072" w:rsidRDefault="00011CBD"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4E7AEC5F" w14:textId="77777777" w:rsidR="00011CBD" w:rsidRPr="004F6E40" w:rsidRDefault="00011CBD" w:rsidP="00DE72E9">
            <w:pPr>
              <w:widowControl w:val="0"/>
              <w:spacing w:before="60" w:after="60"/>
              <w:rPr>
                <w:rFonts w:ascii="Arial Rounded MT Bold" w:hAnsi="Arial Rounded MT Bold" w:cs="Arial"/>
                <w:sz w:val="22"/>
                <w:szCs w:val="18"/>
              </w:rPr>
            </w:pPr>
          </w:p>
        </w:tc>
        <w:tc>
          <w:tcPr>
            <w:tcW w:w="3244" w:type="pct"/>
          </w:tcPr>
          <w:p w14:paraId="5CCAD7F8"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11CBD" w:rsidRPr="004D7072" w14:paraId="40BF442E" w14:textId="77777777" w:rsidTr="00DE72E9">
        <w:trPr>
          <w:trHeight w:val="405"/>
        </w:trPr>
        <w:tc>
          <w:tcPr>
            <w:tcW w:w="1756" w:type="pct"/>
          </w:tcPr>
          <w:p w14:paraId="70272D56" w14:textId="77777777" w:rsidR="00011CBD" w:rsidRPr="004D7072" w:rsidRDefault="00011CBD"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2A032691" w14:textId="77777777" w:rsidR="00011CBD" w:rsidRPr="00E05EC3"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55EB58EC"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011CBD" w:rsidRPr="004D7072" w14:paraId="1C37293C" w14:textId="77777777" w:rsidTr="00DE72E9">
        <w:trPr>
          <w:trHeight w:val="405"/>
        </w:trPr>
        <w:tc>
          <w:tcPr>
            <w:tcW w:w="1756" w:type="pct"/>
          </w:tcPr>
          <w:p w14:paraId="04A76883" w14:textId="77777777" w:rsidR="00011CBD" w:rsidRPr="00011CBD" w:rsidRDefault="00011CBD" w:rsidP="00DE72E9">
            <w:pPr>
              <w:widowControl w:val="0"/>
              <w:spacing w:before="60" w:after="60"/>
              <w:rPr>
                <w:rFonts w:ascii="Arial Rounded MT Bold" w:hAnsi="Arial Rounded MT Bold" w:cs="Arial"/>
                <w:bCs/>
                <w:iCs/>
              </w:rPr>
            </w:pPr>
            <w:r w:rsidRPr="00011CBD">
              <w:rPr>
                <w:rFonts w:cs="Arial"/>
                <w:bCs/>
                <w:iCs/>
              </w:rPr>
              <w:t>Gebruiksoppervlakte</w:t>
            </w:r>
          </w:p>
        </w:tc>
        <w:tc>
          <w:tcPr>
            <w:tcW w:w="3244" w:type="pct"/>
          </w:tcPr>
          <w:p w14:paraId="25612E3A" w14:textId="6DF6A92C" w:rsidR="00011CBD" w:rsidRPr="004D7072" w:rsidRDefault="0030740F"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Pr>
                <w:rFonts w:cs="Arial"/>
                <w:bCs/>
                <w:iCs/>
                <w:noProof/>
                <w:sz w:val="22"/>
                <w:szCs w:val="22"/>
              </w:rPr>
              <w:t>n.v.t.</w:t>
            </w:r>
          </w:p>
        </w:tc>
      </w:tr>
      <w:tr w:rsidR="00011CBD" w:rsidRPr="004D7072" w14:paraId="67CF8813" w14:textId="77777777" w:rsidTr="00DE72E9">
        <w:trPr>
          <w:trHeight w:val="405"/>
        </w:trPr>
        <w:tc>
          <w:tcPr>
            <w:tcW w:w="1756" w:type="pct"/>
          </w:tcPr>
          <w:p w14:paraId="0B35A530" w14:textId="77777777" w:rsidR="00011CBD" w:rsidRPr="004D7072" w:rsidRDefault="00011CBD"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240ED35E" w14:textId="77777777" w:rsidR="00011CBD" w:rsidRPr="004D7072" w:rsidRDefault="00011CBD"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617764B8" w14:textId="37EEAB93" w:rsidR="00DB429E" w:rsidRDefault="00DB429E" w:rsidP="00AF5E7E"/>
    <w:tbl>
      <w:tblPr>
        <w:tblStyle w:val="Tabelraster"/>
        <w:tblW w:w="10485" w:type="dxa"/>
        <w:tblLook w:val="04A0" w:firstRow="1" w:lastRow="0" w:firstColumn="1" w:lastColumn="0" w:noHBand="0" w:noVBand="1"/>
      </w:tblPr>
      <w:tblGrid>
        <w:gridCol w:w="2802"/>
        <w:gridCol w:w="7683"/>
      </w:tblGrid>
      <w:tr w:rsidR="008862AE" w14:paraId="36877FC6" w14:textId="77777777" w:rsidTr="00DE72E9">
        <w:tc>
          <w:tcPr>
            <w:tcW w:w="2802" w:type="dxa"/>
          </w:tcPr>
          <w:p w14:paraId="266BA31C" w14:textId="77777777" w:rsidR="008862AE" w:rsidRPr="000452B8" w:rsidRDefault="008862AE" w:rsidP="00DE72E9">
            <w:pPr>
              <w:spacing w:before="120" w:after="120" w:line="240" w:lineRule="auto"/>
              <w:rPr>
                <w:u w:val="single"/>
              </w:rPr>
            </w:pPr>
            <w:r w:rsidRPr="000452B8">
              <w:t>Naam Inschrijver</w:t>
            </w:r>
          </w:p>
        </w:tc>
        <w:tc>
          <w:tcPr>
            <w:tcW w:w="7683" w:type="dxa"/>
          </w:tcPr>
          <w:p w14:paraId="0A5D40B1" w14:textId="77777777" w:rsidR="008862AE" w:rsidRDefault="008862AE" w:rsidP="00DE72E9">
            <w:pPr>
              <w:spacing w:before="120" w:after="120" w:line="240" w:lineRule="auto"/>
              <w:rPr>
                <w:u w:val="single"/>
              </w:rPr>
            </w:pPr>
          </w:p>
        </w:tc>
      </w:tr>
      <w:tr w:rsidR="008862AE" w14:paraId="78D424B4" w14:textId="77777777" w:rsidTr="00DE72E9">
        <w:tc>
          <w:tcPr>
            <w:tcW w:w="2802" w:type="dxa"/>
          </w:tcPr>
          <w:p w14:paraId="073D8E9F" w14:textId="77777777" w:rsidR="008862AE" w:rsidRPr="000452B8" w:rsidRDefault="008862AE" w:rsidP="00DE72E9">
            <w:pPr>
              <w:spacing w:before="120" w:after="120" w:line="240" w:lineRule="auto"/>
              <w:rPr>
                <w:u w:val="single"/>
              </w:rPr>
            </w:pPr>
            <w:r w:rsidRPr="000452B8">
              <w:t>Naam tekenbevoegde</w:t>
            </w:r>
          </w:p>
        </w:tc>
        <w:tc>
          <w:tcPr>
            <w:tcW w:w="7683" w:type="dxa"/>
          </w:tcPr>
          <w:p w14:paraId="5F952C5F" w14:textId="77777777" w:rsidR="008862AE" w:rsidRDefault="008862AE" w:rsidP="00DE72E9">
            <w:pPr>
              <w:spacing w:before="120" w:after="120" w:line="240" w:lineRule="auto"/>
              <w:rPr>
                <w:u w:val="single"/>
              </w:rPr>
            </w:pPr>
          </w:p>
        </w:tc>
      </w:tr>
      <w:tr w:rsidR="008862AE" w14:paraId="60E188FB" w14:textId="77777777" w:rsidTr="00DE72E9">
        <w:tc>
          <w:tcPr>
            <w:tcW w:w="2802" w:type="dxa"/>
          </w:tcPr>
          <w:p w14:paraId="7D9118AE" w14:textId="77777777" w:rsidR="008862AE" w:rsidRPr="000452B8" w:rsidRDefault="008862AE" w:rsidP="00DE72E9">
            <w:pPr>
              <w:spacing w:before="120" w:after="120" w:line="240" w:lineRule="auto"/>
              <w:rPr>
                <w:u w:val="single"/>
              </w:rPr>
            </w:pPr>
            <w:r w:rsidRPr="000452B8">
              <w:t>Functie</w:t>
            </w:r>
          </w:p>
        </w:tc>
        <w:tc>
          <w:tcPr>
            <w:tcW w:w="7683" w:type="dxa"/>
          </w:tcPr>
          <w:p w14:paraId="426CBED3" w14:textId="77777777" w:rsidR="008862AE" w:rsidRDefault="008862AE" w:rsidP="00DE72E9">
            <w:pPr>
              <w:spacing w:before="120" w:after="120" w:line="240" w:lineRule="auto"/>
              <w:rPr>
                <w:u w:val="single"/>
              </w:rPr>
            </w:pPr>
          </w:p>
        </w:tc>
      </w:tr>
      <w:tr w:rsidR="008862AE" w14:paraId="5CFD0072" w14:textId="77777777" w:rsidTr="00DE72E9">
        <w:tc>
          <w:tcPr>
            <w:tcW w:w="2802" w:type="dxa"/>
          </w:tcPr>
          <w:p w14:paraId="4750E757" w14:textId="77777777" w:rsidR="008862AE" w:rsidRPr="000452B8" w:rsidRDefault="008862AE" w:rsidP="00DE72E9">
            <w:pPr>
              <w:spacing w:before="120" w:after="120" w:line="240" w:lineRule="auto"/>
            </w:pPr>
            <w:r w:rsidRPr="000452B8">
              <w:t>Datum</w:t>
            </w:r>
          </w:p>
        </w:tc>
        <w:tc>
          <w:tcPr>
            <w:tcW w:w="7683" w:type="dxa"/>
          </w:tcPr>
          <w:p w14:paraId="05C7CC80" w14:textId="77777777" w:rsidR="008862AE" w:rsidRDefault="008862AE" w:rsidP="00DE72E9">
            <w:pPr>
              <w:spacing w:before="120" w:after="120" w:line="240" w:lineRule="auto"/>
              <w:rPr>
                <w:u w:val="single"/>
              </w:rPr>
            </w:pPr>
          </w:p>
        </w:tc>
      </w:tr>
      <w:tr w:rsidR="008862AE" w14:paraId="5C10C0B7" w14:textId="77777777" w:rsidTr="00DE72E9">
        <w:tc>
          <w:tcPr>
            <w:tcW w:w="2802" w:type="dxa"/>
          </w:tcPr>
          <w:p w14:paraId="71070D39" w14:textId="77777777" w:rsidR="008862AE" w:rsidRPr="000452B8" w:rsidRDefault="008862AE" w:rsidP="00DE72E9">
            <w:pPr>
              <w:spacing w:before="120" w:after="120" w:line="240" w:lineRule="auto"/>
            </w:pPr>
            <w:r w:rsidRPr="000452B8">
              <w:t>Handtekening</w:t>
            </w:r>
          </w:p>
          <w:p w14:paraId="36932E8E" w14:textId="77777777" w:rsidR="008862AE" w:rsidRPr="000452B8" w:rsidRDefault="008862AE" w:rsidP="00DE72E9">
            <w:pPr>
              <w:spacing w:before="120" w:after="120" w:line="240" w:lineRule="auto"/>
            </w:pPr>
          </w:p>
        </w:tc>
        <w:tc>
          <w:tcPr>
            <w:tcW w:w="7683" w:type="dxa"/>
          </w:tcPr>
          <w:p w14:paraId="476DD853" w14:textId="77777777" w:rsidR="008862AE" w:rsidRDefault="008862AE" w:rsidP="00DE72E9">
            <w:pPr>
              <w:spacing w:before="120" w:after="120" w:line="240" w:lineRule="auto"/>
              <w:rPr>
                <w:u w:val="single"/>
              </w:rPr>
            </w:pPr>
          </w:p>
        </w:tc>
      </w:tr>
    </w:tbl>
    <w:p w14:paraId="5A3905A3" w14:textId="77777777" w:rsidR="00DB429E" w:rsidRDefault="00DB429E">
      <w:pPr>
        <w:spacing w:line="240" w:lineRule="auto"/>
      </w:pPr>
      <w:r>
        <w:br w:type="page"/>
      </w:r>
    </w:p>
    <w:p w14:paraId="76BC7C04" w14:textId="320432EA" w:rsidR="00011CBD" w:rsidRPr="00DB429E" w:rsidRDefault="00DB429E" w:rsidP="00AF5E7E">
      <w:pPr>
        <w:rPr>
          <w:b/>
          <w:bCs/>
        </w:rPr>
      </w:pPr>
      <w:r w:rsidRPr="00DB429E">
        <w:rPr>
          <w:b/>
          <w:bCs/>
        </w:rPr>
        <w:lastRenderedPageBreak/>
        <w:t>Kerncompetenties t.b.v. eventuele nadere selectie</w:t>
      </w:r>
    </w:p>
    <w:p w14:paraId="6473F02F" w14:textId="77777777" w:rsidR="00DB429E" w:rsidRPr="00AC1504" w:rsidRDefault="00DB429E" w:rsidP="00DB429E">
      <w:pPr>
        <w:rPr>
          <w:i/>
          <w:iCs/>
          <w:color w:val="FF0000"/>
        </w:rPr>
      </w:pPr>
      <w:r w:rsidRPr="00AC1504">
        <w:rPr>
          <w:i/>
          <w:iCs/>
          <w:color w:val="FF0000"/>
        </w:rPr>
        <w:t>(Deze hoeven niet bij aanmelding ingediend te worden, maar pas op verzoek van aanbestedende dienst)</w:t>
      </w:r>
    </w:p>
    <w:p w14:paraId="5D83DDFA" w14:textId="77777777" w:rsidR="00DB429E" w:rsidRDefault="00DB429E" w:rsidP="00AF5E7E"/>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DB429E" w:rsidRPr="004D7072" w14:paraId="66294687" w14:textId="77777777" w:rsidTr="00DE72E9">
        <w:trPr>
          <w:trHeight w:val="340"/>
        </w:trPr>
        <w:tc>
          <w:tcPr>
            <w:tcW w:w="1756" w:type="pct"/>
            <w:tcBorders>
              <w:bottom w:val="single" w:sz="4" w:space="0" w:color="auto"/>
            </w:tcBorders>
            <w:hideMark/>
          </w:tcPr>
          <w:p w14:paraId="77B4261F" w14:textId="77777777" w:rsidR="00DB429E" w:rsidRPr="004D7072" w:rsidRDefault="00DB429E" w:rsidP="00DE72E9">
            <w:pPr>
              <w:widowControl w:val="0"/>
              <w:rPr>
                <w:rFonts w:cs="Arial"/>
                <w:b/>
                <w:iCs/>
                <w:noProof/>
                <w:position w:val="-24"/>
                <w:sz w:val="22"/>
                <w:szCs w:val="22"/>
              </w:rPr>
            </w:pPr>
            <w:r w:rsidRPr="004D7072">
              <w:rPr>
                <w:rFonts w:cs="Arial"/>
                <w:b/>
                <w:iCs/>
                <w:noProof/>
                <w:sz w:val="22"/>
                <w:szCs w:val="22"/>
              </w:rPr>
              <w:t>Kerncompetentie 1</w:t>
            </w:r>
          </w:p>
        </w:tc>
        <w:tc>
          <w:tcPr>
            <w:tcW w:w="3244" w:type="pct"/>
            <w:tcBorders>
              <w:bottom w:val="single" w:sz="4" w:space="0" w:color="auto"/>
            </w:tcBorders>
            <w:hideMark/>
          </w:tcPr>
          <w:p w14:paraId="04CFA7F1" w14:textId="77777777" w:rsidR="00DB429E" w:rsidRDefault="00050B77" w:rsidP="00A45ED5">
            <w:pPr>
              <w:pStyle w:val="Geenafstand"/>
              <w:rPr>
                <w:rFonts w:ascii="Arial" w:hAnsi="Arial" w:cs="Arial"/>
                <w:sz w:val="20"/>
                <w:szCs w:val="20"/>
              </w:rPr>
            </w:pPr>
            <w:r w:rsidRPr="00A45ED5">
              <w:rPr>
                <w:rFonts w:ascii="Arial" w:hAnsi="Arial" w:cs="Arial"/>
                <w:sz w:val="20"/>
                <w:szCs w:val="20"/>
              </w:rPr>
              <w:t xml:space="preserve">Gegadigde heeft aantoonbaar ervaring met het samenwerken in een ontwerpteam binnen een </w:t>
            </w:r>
            <w:r w:rsidRPr="00A45ED5">
              <w:rPr>
                <w:rFonts w:ascii="Arial" w:hAnsi="Arial" w:cs="Arial"/>
                <w:b/>
                <w:bCs/>
                <w:sz w:val="20"/>
                <w:szCs w:val="20"/>
              </w:rPr>
              <w:t>gemeentelijke organisatie</w:t>
            </w:r>
            <w:r w:rsidRPr="00A45ED5">
              <w:rPr>
                <w:rFonts w:ascii="Arial" w:hAnsi="Arial" w:cs="Arial"/>
                <w:sz w:val="20"/>
                <w:szCs w:val="20"/>
              </w:rPr>
              <w:t xml:space="preserve"> waarbij Gegadigde in staat is alle wensen bij elkaar te brengen van de diverse stakeholders</w:t>
            </w:r>
            <w:r w:rsidR="00A45ED5">
              <w:rPr>
                <w:rFonts w:ascii="Arial" w:hAnsi="Arial" w:cs="Arial"/>
                <w:sz w:val="20"/>
                <w:szCs w:val="20"/>
              </w:rPr>
              <w:t>.</w:t>
            </w:r>
          </w:p>
          <w:p w14:paraId="552777BC" w14:textId="7743A758" w:rsidR="00A45ED5" w:rsidRPr="00A45ED5" w:rsidRDefault="00A45ED5" w:rsidP="00A45ED5">
            <w:pPr>
              <w:pStyle w:val="Geenafstand"/>
              <w:rPr>
                <w:rFonts w:ascii="Arial" w:hAnsi="Arial" w:cs="Arial"/>
                <w:sz w:val="20"/>
                <w:szCs w:val="20"/>
              </w:rPr>
            </w:pPr>
          </w:p>
        </w:tc>
      </w:tr>
      <w:tr w:rsidR="00DB429E" w:rsidRPr="004D7072" w14:paraId="4D3A507B"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83A413" w14:textId="77777777" w:rsidR="00DB429E" w:rsidRPr="004D7072" w:rsidRDefault="00DB429E" w:rsidP="00DE72E9">
            <w:pPr>
              <w:widowControl w:val="0"/>
              <w:rPr>
                <w:rFonts w:cs="Arial"/>
                <w:b/>
                <w:iCs/>
                <w:noProof/>
                <w:sz w:val="22"/>
                <w:szCs w:val="22"/>
                <w:highlight w:val="yellow"/>
              </w:rPr>
            </w:pPr>
            <w:r w:rsidRPr="004D7072">
              <w:rPr>
                <w:rFonts w:cs="Arial"/>
                <w:b/>
                <w:iCs/>
                <w:sz w:val="22"/>
                <w:szCs w:val="22"/>
              </w:rPr>
              <w:t>Gegevens referent:</w:t>
            </w:r>
          </w:p>
        </w:tc>
      </w:tr>
      <w:tr w:rsidR="00DB429E" w:rsidRPr="004D7072" w14:paraId="42EFC7AC" w14:textId="77777777" w:rsidTr="00DE72E9">
        <w:trPr>
          <w:trHeight w:val="373"/>
        </w:trPr>
        <w:tc>
          <w:tcPr>
            <w:tcW w:w="1756" w:type="pct"/>
            <w:tcBorders>
              <w:top w:val="single" w:sz="4" w:space="0" w:color="auto"/>
            </w:tcBorders>
            <w:hideMark/>
          </w:tcPr>
          <w:p w14:paraId="512E67E2" w14:textId="77777777" w:rsidR="00DB429E" w:rsidRPr="004D7072" w:rsidRDefault="00DB429E"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7C5423D6" w14:textId="77777777" w:rsidR="00DB429E" w:rsidRPr="004D7072" w:rsidRDefault="00DB429E" w:rsidP="00DE72E9">
            <w:pPr>
              <w:widowControl w:val="0"/>
              <w:rPr>
                <w:rFonts w:cs="Arial"/>
                <w:bCs/>
                <w:iCs/>
                <w:noProof/>
                <w:sz w:val="22"/>
                <w:szCs w:val="22"/>
              </w:rPr>
            </w:pPr>
            <w:r w:rsidRPr="004D7072">
              <w:rPr>
                <w:rFonts w:cs="Arial"/>
                <w:bCs/>
                <w:iCs/>
                <w:noProof/>
                <w:sz w:val="22"/>
                <w:szCs w:val="22"/>
              </w:rPr>
              <w:t xml:space="preserve">  </w:t>
            </w:r>
          </w:p>
        </w:tc>
      </w:tr>
      <w:tr w:rsidR="00DB429E" w:rsidRPr="004D7072" w14:paraId="15CAB8AA" w14:textId="77777777" w:rsidTr="00DE72E9">
        <w:trPr>
          <w:trHeight w:val="421"/>
        </w:trPr>
        <w:tc>
          <w:tcPr>
            <w:tcW w:w="1756" w:type="pct"/>
            <w:hideMark/>
          </w:tcPr>
          <w:p w14:paraId="03CBDFF0" w14:textId="77777777" w:rsidR="00DB429E" w:rsidRPr="004D7072" w:rsidRDefault="00DB429E" w:rsidP="00DE72E9">
            <w:pPr>
              <w:widowControl w:val="0"/>
              <w:spacing w:before="60" w:after="60"/>
              <w:rPr>
                <w:rFonts w:cs="Arial"/>
                <w:bCs/>
                <w:iCs/>
                <w:noProof/>
              </w:rPr>
            </w:pPr>
            <w:r w:rsidRPr="004D7072">
              <w:rPr>
                <w:rFonts w:cs="Arial"/>
                <w:bCs/>
                <w:iCs/>
                <w:noProof/>
              </w:rPr>
              <w:t>Vestigingsplaats</w:t>
            </w:r>
          </w:p>
        </w:tc>
        <w:tc>
          <w:tcPr>
            <w:tcW w:w="3244" w:type="pct"/>
            <w:hideMark/>
          </w:tcPr>
          <w:p w14:paraId="3F5AB47B"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DB429E" w:rsidRPr="004D7072" w14:paraId="2AA80B11" w14:textId="77777777" w:rsidTr="00DE72E9">
        <w:trPr>
          <w:trHeight w:val="427"/>
        </w:trPr>
        <w:tc>
          <w:tcPr>
            <w:tcW w:w="1756" w:type="pct"/>
            <w:hideMark/>
          </w:tcPr>
          <w:p w14:paraId="1D1B0D67" w14:textId="77777777" w:rsidR="00DB429E" w:rsidRPr="004D7072" w:rsidRDefault="00DB429E"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31DDF260"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DB429E" w:rsidRPr="004D7072" w14:paraId="458A5A5B" w14:textId="77777777" w:rsidTr="00DE72E9">
        <w:trPr>
          <w:trHeight w:val="405"/>
        </w:trPr>
        <w:tc>
          <w:tcPr>
            <w:tcW w:w="1756" w:type="pct"/>
            <w:hideMark/>
          </w:tcPr>
          <w:p w14:paraId="0BBD5BE1" w14:textId="77777777" w:rsidR="00DB429E" w:rsidRPr="004D7072" w:rsidRDefault="00DB429E"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7A7A6BE6"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DB429E" w:rsidRPr="004D7072" w14:paraId="6C23F103" w14:textId="77777777" w:rsidTr="00DE72E9">
        <w:trPr>
          <w:trHeight w:val="405"/>
        </w:trPr>
        <w:tc>
          <w:tcPr>
            <w:tcW w:w="1756" w:type="pct"/>
          </w:tcPr>
          <w:p w14:paraId="67B91C03" w14:textId="77777777" w:rsidR="00DB429E" w:rsidRPr="004D7072" w:rsidRDefault="00DB429E" w:rsidP="00DE72E9">
            <w:pPr>
              <w:widowControl w:val="0"/>
              <w:spacing w:before="60" w:after="60"/>
              <w:rPr>
                <w:rFonts w:cs="Arial"/>
                <w:bCs/>
                <w:iCs/>
                <w:noProof/>
              </w:rPr>
            </w:pPr>
            <w:r w:rsidRPr="004D7072">
              <w:rPr>
                <w:rFonts w:cs="Arial"/>
                <w:bCs/>
                <w:iCs/>
                <w:noProof/>
              </w:rPr>
              <w:t>Mailadres contactpersoon</w:t>
            </w:r>
          </w:p>
        </w:tc>
        <w:tc>
          <w:tcPr>
            <w:tcW w:w="3244" w:type="pct"/>
          </w:tcPr>
          <w:p w14:paraId="43749FD1"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DB429E" w:rsidRPr="004D7072" w14:paraId="29CE217C" w14:textId="77777777" w:rsidTr="00DE72E9">
        <w:trPr>
          <w:trHeight w:val="405"/>
        </w:trPr>
        <w:tc>
          <w:tcPr>
            <w:tcW w:w="5000" w:type="pct"/>
            <w:gridSpan w:val="2"/>
            <w:shd w:val="clear" w:color="auto" w:fill="D9D9D9" w:themeFill="background1" w:themeFillShade="D9"/>
          </w:tcPr>
          <w:p w14:paraId="39E1E2FF" w14:textId="77777777" w:rsidR="00DB429E" w:rsidRPr="004D7072" w:rsidRDefault="00DB429E"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DB429E" w:rsidRPr="004D7072" w14:paraId="5B203BA0" w14:textId="77777777" w:rsidTr="00DE72E9">
        <w:trPr>
          <w:trHeight w:val="405"/>
        </w:trPr>
        <w:tc>
          <w:tcPr>
            <w:tcW w:w="1756" w:type="pct"/>
          </w:tcPr>
          <w:p w14:paraId="63E76B82" w14:textId="77777777" w:rsidR="00DB429E" w:rsidRPr="004D7072" w:rsidRDefault="00DB429E"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401455C9" w14:textId="77777777" w:rsidR="00DB429E" w:rsidRPr="004D7072" w:rsidRDefault="00DB429E"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672BC7A6" w14:textId="77777777" w:rsidR="00DB429E" w:rsidRPr="004D7072" w:rsidRDefault="00DB429E"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15971E06" w14:textId="77777777" w:rsidR="00DB429E" w:rsidRPr="004F6E40" w:rsidRDefault="00DB429E"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6167832D"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DB429E" w:rsidRPr="004D7072" w14:paraId="42E5AC02" w14:textId="77777777" w:rsidTr="00DE72E9">
        <w:trPr>
          <w:trHeight w:val="405"/>
        </w:trPr>
        <w:tc>
          <w:tcPr>
            <w:tcW w:w="1756" w:type="pct"/>
          </w:tcPr>
          <w:p w14:paraId="7E9C40A3" w14:textId="77777777" w:rsidR="00DB429E" w:rsidRPr="004D7072" w:rsidRDefault="00DB429E"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4B68B369" w14:textId="77777777" w:rsidR="00DB429E" w:rsidRPr="004F6E40" w:rsidRDefault="00DB429E" w:rsidP="00DE72E9">
            <w:pPr>
              <w:widowControl w:val="0"/>
              <w:spacing w:before="60" w:after="60"/>
              <w:rPr>
                <w:rFonts w:ascii="Arial Rounded MT Bold" w:hAnsi="Arial Rounded MT Bold" w:cs="Arial"/>
                <w:sz w:val="22"/>
                <w:szCs w:val="18"/>
              </w:rPr>
            </w:pPr>
          </w:p>
        </w:tc>
        <w:tc>
          <w:tcPr>
            <w:tcW w:w="3244" w:type="pct"/>
          </w:tcPr>
          <w:p w14:paraId="0AB7A946"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DB429E" w:rsidRPr="004D7072" w14:paraId="316C44D2" w14:textId="77777777" w:rsidTr="00DE72E9">
        <w:trPr>
          <w:trHeight w:val="405"/>
        </w:trPr>
        <w:tc>
          <w:tcPr>
            <w:tcW w:w="1756" w:type="pct"/>
          </w:tcPr>
          <w:p w14:paraId="0004B0CE" w14:textId="77777777" w:rsidR="00DB429E" w:rsidRPr="004D7072" w:rsidRDefault="00DB429E"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4EFF8DC6" w14:textId="77777777" w:rsidR="00DB429E" w:rsidRPr="00E05EC3"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3CEED4F3"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DB429E" w:rsidRPr="004D7072" w14:paraId="2D3E4B44" w14:textId="77777777" w:rsidTr="00DE72E9">
        <w:trPr>
          <w:trHeight w:val="405"/>
        </w:trPr>
        <w:tc>
          <w:tcPr>
            <w:tcW w:w="1756" w:type="pct"/>
          </w:tcPr>
          <w:p w14:paraId="2198FE43" w14:textId="77777777" w:rsidR="00DB429E" w:rsidRPr="004D7072" w:rsidRDefault="00DB429E" w:rsidP="00DE72E9">
            <w:pPr>
              <w:widowControl w:val="0"/>
              <w:spacing w:before="60" w:after="60"/>
              <w:rPr>
                <w:rFonts w:ascii="Arial Rounded MT Bold" w:hAnsi="Arial Rounded MT Bold" w:cs="Arial"/>
                <w:bCs/>
                <w:iCs/>
                <w:sz w:val="22"/>
                <w:szCs w:val="18"/>
              </w:rPr>
            </w:pPr>
            <w:r>
              <w:rPr>
                <w:bCs/>
                <w:iCs/>
                <w:noProof/>
                <w:szCs w:val="22"/>
              </w:rPr>
              <w:t>Gebruiksoppervlakte</w:t>
            </w:r>
          </w:p>
        </w:tc>
        <w:tc>
          <w:tcPr>
            <w:tcW w:w="3244" w:type="pct"/>
          </w:tcPr>
          <w:p w14:paraId="055F1F3E"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Pr>
                <w:rFonts w:cs="Arial"/>
                <w:bCs/>
                <w:iCs/>
                <w:noProof/>
                <w:sz w:val="22"/>
                <w:szCs w:val="22"/>
              </w:rPr>
              <w:t>n.v.t.</w:t>
            </w:r>
          </w:p>
        </w:tc>
      </w:tr>
      <w:tr w:rsidR="00DB429E" w:rsidRPr="004D7072" w14:paraId="32036C61" w14:textId="77777777" w:rsidTr="00DE72E9">
        <w:trPr>
          <w:trHeight w:val="405"/>
        </w:trPr>
        <w:tc>
          <w:tcPr>
            <w:tcW w:w="1756" w:type="pct"/>
          </w:tcPr>
          <w:p w14:paraId="49DA3CF4" w14:textId="77777777" w:rsidR="00DB429E" w:rsidRPr="004D7072" w:rsidRDefault="00DB429E"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546140E5" w14:textId="77777777" w:rsidR="00DB429E" w:rsidRPr="004D7072" w:rsidRDefault="00DB429E"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1D5241D4" w14:textId="77777777" w:rsidR="00DB429E" w:rsidRDefault="00DB429E" w:rsidP="00AF5E7E"/>
    <w:p w14:paraId="5C2665E2" w14:textId="77777777" w:rsidR="00050B77" w:rsidRDefault="00050B77" w:rsidP="00AF5E7E"/>
    <w:tbl>
      <w:tblPr>
        <w:tblStyle w:val="Tabelraster"/>
        <w:tblW w:w="10485" w:type="dxa"/>
        <w:tblLook w:val="04A0" w:firstRow="1" w:lastRow="0" w:firstColumn="1" w:lastColumn="0" w:noHBand="0" w:noVBand="1"/>
      </w:tblPr>
      <w:tblGrid>
        <w:gridCol w:w="2802"/>
        <w:gridCol w:w="7683"/>
      </w:tblGrid>
      <w:tr w:rsidR="008862AE" w14:paraId="4E58221D" w14:textId="77777777" w:rsidTr="00DE72E9">
        <w:tc>
          <w:tcPr>
            <w:tcW w:w="2802" w:type="dxa"/>
          </w:tcPr>
          <w:p w14:paraId="09BE2126" w14:textId="77777777" w:rsidR="008862AE" w:rsidRPr="000452B8" w:rsidRDefault="008862AE" w:rsidP="00DE72E9">
            <w:pPr>
              <w:spacing w:before="120" w:after="120" w:line="240" w:lineRule="auto"/>
              <w:rPr>
                <w:u w:val="single"/>
              </w:rPr>
            </w:pPr>
            <w:r w:rsidRPr="000452B8">
              <w:t>Naam Inschrijver</w:t>
            </w:r>
          </w:p>
        </w:tc>
        <w:tc>
          <w:tcPr>
            <w:tcW w:w="7683" w:type="dxa"/>
          </w:tcPr>
          <w:p w14:paraId="5E0A5B29" w14:textId="77777777" w:rsidR="008862AE" w:rsidRDefault="008862AE" w:rsidP="00DE72E9">
            <w:pPr>
              <w:spacing w:before="120" w:after="120" w:line="240" w:lineRule="auto"/>
              <w:rPr>
                <w:u w:val="single"/>
              </w:rPr>
            </w:pPr>
          </w:p>
        </w:tc>
      </w:tr>
      <w:tr w:rsidR="008862AE" w14:paraId="4BA9976D" w14:textId="77777777" w:rsidTr="00DE72E9">
        <w:tc>
          <w:tcPr>
            <w:tcW w:w="2802" w:type="dxa"/>
          </w:tcPr>
          <w:p w14:paraId="262193CB" w14:textId="77777777" w:rsidR="008862AE" w:rsidRPr="000452B8" w:rsidRDefault="008862AE" w:rsidP="00DE72E9">
            <w:pPr>
              <w:spacing w:before="120" w:after="120" w:line="240" w:lineRule="auto"/>
              <w:rPr>
                <w:u w:val="single"/>
              </w:rPr>
            </w:pPr>
            <w:r w:rsidRPr="000452B8">
              <w:t>Naam tekenbevoegde</w:t>
            </w:r>
          </w:p>
        </w:tc>
        <w:tc>
          <w:tcPr>
            <w:tcW w:w="7683" w:type="dxa"/>
          </w:tcPr>
          <w:p w14:paraId="712FA3BE" w14:textId="77777777" w:rsidR="008862AE" w:rsidRDefault="008862AE" w:rsidP="00DE72E9">
            <w:pPr>
              <w:spacing w:before="120" w:after="120" w:line="240" w:lineRule="auto"/>
              <w:rPr>
                <w:u w:val="single"/>
              </w:rPr>
            </w:pPr>
          </w:p>
        </w:tc>
      </w:tr>
      <w:tr w:rsidR="008862AE" w14:paraId="164D499F" w14:textId="77777777" w:rsidTr="00DE72E9">
        <w:tc>
          <w:tcPr>
            <w:tcW w:w="2802" w:type="dxa"/>
          </w:tcPr>
          <w:p w14:paraId="4422FD8D" w14:textId="77777777" w:rsidR="008862AE" w:rsidRPr="000452B8" w:rsidRDefault="008862AE" w:rsidP="00DE72E9">
            <w:pPr>
              <w:spacing w:before="120" w:after="120" w:line="240" w:lineRule="auto"/>
              <w:rPr>
                <w:u w:val="single"/>
              </w:rPr>
            </w:pPr>
            <w:r w:rsidRPr="000452B8">
              <w:t>Functie</w:t>
            </w:r>
          </w:p>
        </w:tc>
        <w:tc>
          <w:tcPr>
            <w:tcW w:w="7683" w:type="dxa"/>
          </w:tcPr>
          <w:p w14:paraId="0D65D29B" w14:textId="77777777" w:rsidR="008862AE" w:rsidRDefault="008862AE" w:rsidP="00DE72E9">
            <w:pPr>
              <w:spacing w:before="120" w:after="120" w:line="240" w:lineRule="auto"/>
              <w:rPr>
                <w:u w:val="single"/>
              </w:rPr>
            </w:pPr>
          </w:p>
        </w:tc>
      </w:tr>
      <w:tr w:rsidR="008862AE" w14:paraId="10E1EACA" w14:textId="77777777" w:rsidTr="00DE72E9">
        <w:tc>
          <w:tcPr>
            <w:tcW w:w="2802" w:type="dxa"/>
          </w:tcPr>
          <w:p w14:paraId="2E0E0CEA" w14:textId="77777777" w:rsidR="008862AE" w:rsidRPr="000452B8" w:rsidRDefault="008862AE" w:rsidP="00DE72E9">
            <w:pPr>
              <w:spacing w:before="120" w:after="120" w:line="240" w:lineRule="auto"/>
            </w:pPr>
            <w:r w:rsidRPr="000452B8">
              <w:t>Datum</w:t>
            </w:r>
          </w:p>
        </w:tc>
        <w:tc>
          <w:tcPr>
            <w:tcW w:w="7683" w:type="dxa"/>
          </w:tcPr>
          <w:p w14:paraId="6C1230AA" w14:textId="77777777" w:rsidR="008862AE" w:rsidRDefault="008862AE" w:rsidP="00DE72E9">
            <w:pPr>
              <w:spacing w:before="120" w:after="120" w:line="240" w:lineRule="auto"/>
              <w:rPr>
                <w:u w:val="single"/>
              </w:rPr>
            </w:pPr>
          </w:p>
        </w:tc>
      </w:tr>
      <w:tr w:rsidR="008862AE" w14:paraId="67282C12" w14:textId="77777777" w:rsidTr="00DE72E9">
        <w:tc>
          <w:tcPr>
            <w:tcW w:w="2802" w:type="dxa"/>
          </w:tcPr>
          <w:p w14:paraId="45F8F2C4" w14:textId="77777777" w:rsidR="008862AE" w:rsidRPr="000452B8" w:rsidRDefault="008862AE" w:rsidP="00DE72E9">
            <w:pPr>
              <w:spacing w:before="120" w:after="120" w:line="240" w:lineRule="auto"/>
            </w:pPr>
            <w:r w:rsidRPr="000452B8">
              <w:t>Handtekening</w:t>
            </w:r>
          </w:p>
          <w:p w14:paraId="7A86298F" w14:textId="77777777" w:rsidR="008862AE" w:rsidRPr="000452B8" w:rsidRDefault="008862AE" w:rsidP="00DE72E9">
            <w:pPr>
              <w:spacing w:before="120" w:after="120" w:line="240" w:lineRule="auto"/>
            </w:pPr>
          </w:p>
        </w:tc>
        <w:tc>
          <w:tcPr>
            <w:tcW w:w="7683" w:type="dxa"/>
          </w:tcPr>
          <w:p w14:paraId="07F5436C" w14:textId="77777777" w:rsidR="008862AE" w:rsidRDefault="008862AE" w:rsidP="00DE72E9">
            <w:pPr>
              <w:spacing w:before="120" w:after="120" w:line="240" w:lineRule="auto"/>
              <w:rPr>
                <w:u w:val="single"/>
              </w:rPr>
            </w:pPr>
          </w:p>
        </w:tc>
      </w:tr>
    </w:tbl>
    <w:p w14:paraId="7BE68ABB" w14:textId="5665297C" w:rsidR="00050B77" w:rsidRDefault="00050B77">
      <w:pPr>
        <w:spacing w:line="240" w:lineRule="auto"/>
      </w:pPr>
      <w:r>
        <w:br w:type="page"/>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050B77" w:rsidRPr="004D7072" w14:paraId="348BB41F" w14:textId="77777777" w:rsidTr="00DE72E9">
        <w:trPr>
          <w:trHeight w:val="340"/>
        </w:trPr>
        <w:tc>
          <w:tcPr>
            <w:tcW w:w="1756" w:type="pct"/>
            <w:tcBorders>
              <w:bottom w:val="single" w:sz="4" w:space="0" w:color="auto"/>
            </w:tcBorders>
            <w:hideMark/>
          </w:tcPr>
          <w:p w14:paraId="3BF63942" w14:textId="69941822" w:rsidR="00050B77" w:rsidRPr="004D7072" w:rsidRDefault="00050B77" w:rsidP="00DE72E9">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2</w:t>
            </w:r>
          </w:p>
        </w:tc>
        <w:tc>
          <w:tcPr>
            <w:tcW w:w="3244" w:type="pct"/>
            <w:tcBorders>
              <w:bottom w:val="single" w:sz="4" w:space="0" w:color="auto"/>
            </w:tcBorders>
            <w:hideMark/>
          </w:tcPr>
          <w:p w14:paraId="68B1EF63" w14:textId="77777777" w:rsidR="00050B77" w:rsidRDefault="00A45ED5" w:rsidP="00A45ED5">
            <w:pPr>
              <w:pStyle w:val="Geenafstand"/>
              <w:rPr>
                <w:rFonts w:ascii="Arial" w:hAnsi="Arial" w:cs="Arial"/>
                <w:sz w:val="20"/>
                <w:szCs w:val="20"/>
              </w:rPr>
            </w:pPr>
            <w:r w:rsidRPr="00A45ED5">
              <w:rPr>
                <w:rFonts w:ascii="Arial" w:hAnsi="Arial" w:cs="Arial"/>
                <w:sz w:val="20"/>
                <w:szCs w:val="20"/>
              </w:rPr>
              <w:t xml:space="preserve">Gegadigde heeft aantoonbaar ervaring met het werken in een bouwteam bij de uitvoering van een vergelijkbaar renovatie project van een </w:t>
            </w:r>
            <w:r w:rsidRPr="00A45ED5">
              <w:rPr>
                <w:rFonts w:ascii="Arial" w:hAnsi="Arial" w:cs="Arial"/>
                <w:b/>
                <w:bCs/>
                <w:sz w:val="20"/>
                <w:szCs w:val="20"/>
              </w:rPr>
              <w:t>overheidsgebouw</w:t>
            </w:r>
            <w:r w:rsidRPr="00A45ED5">
              <w:rPr>
                <w:rFonts w:ascii="Arial" w:hAnsi="Arial" w:cs="Arial"/>
                <w:sz w:val="20"/>
                <w:szCs w:val="20"/>
              </w:rPr>
              <w:t>.</w:t>
            </w:r>
          </w:p>
          <w:p w14:paraId="6FFF69D3" w14:textId="1259BC19" w:rsidR="00A45ED5" w:rsidRPr="00A45ED5" w:rsidRDefault="00A45ED5" w:rsidP="00A45ED5">
            <w:pPr>
              <w:pStyle w:val="Geenafstand"/>
              <w:rPr>
                <w:rFonts w:ascii="Arial" w:hAnsi="Arial" w:cs="Arial"/>
                <w:sz w:val="20"/>
                <w:szCs w:val="20"/>
              </w:rPr>
            </w:pPr>
          </w:p>
        </w:tc>
      </w:tr>
      <w:tr w:rsidR="00050B77" w:rsidRPr="004D7072" w14:paraId="38CF05A8"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9D576" w14:textId="77777777" w:rsidR="00050B77" w:rsidRPr="004D7072" w:rsidRDefault="00050B77" w:rsidP="00DE72E9">
            <w:pPr>
              <w:widowControl w:val="0"/>
              <w:rPr>
                <w:rFonts w:cs="Arial"/>
                <w:b/>
                <w:iCs/>
                <w:noProof/>
                <w:sz w:val="22"/>
                <w:szCs w:val="22"/>
                <w:highlight w:val="yellow"/>
              </w:rPr>
            </w:pPr>
            <w:r w:rsidRPr="004D7072">
              <w:rPr>
                <w:rFonts w:cs="Arial"/>
                <w:b/>
                <w:iCs/>
                <w:sz w:val="22"/>
                <w:szCs w:val="22"/>
              </w:rPr>
              <w:t>Gegevens referent:</w:t>
            </w:r>
          </w:p>
        </w:tc>
      </w:tr>
      <w:tr w:rsidR="00050B77" w:rsidRPr="004D7072" w14:paraId="032D0FEC" w14:textId="77777777" w:rsidTr="00DE72E9">
        <w:trPr>
          <w:trHeight w:val="373"/>
        </w:trPr>
        <w:tc>
          <w:tcPr>
            <w:tcW w:w="1756" w:type="pct"/>
            <w:tcBorders>
              <w:top w:val="single" w:sz="4" w:space="0" w:color="auto"/>
            </w:tcBorders>
            <w:hideMark/>
          </w:tcPr>
          <w:p w14:paraId="7918C62F" w14:textId="77777777" w:rsidR="00050B77" w:rsidRPr="004D7072" w:rsidRDefault="00050B77"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4677F634" w14:textId="77777777" w:rsidR="00050B77" w:rsidRPr="004D7072" w:rsidRDefault="00050B77" w:rsidP="00DE72E9">
            <w:pPr>
              <w:widowControl w:val="0"/>
              <w:rPr>
                <w:rFonts w:cs="Arial"/>
                <w:bCs/>
                <w:iCs/>
                <w:noProof/>
                <w:sz w:val="22"/>
                <w:szCs w:val="22"/>
              </w:rPr>
            </w:pPr>
            <w:r w:rsidRPr="004D7072">
              <w:rPr>
                <w:rFonts w:cs="Arial"/>
                <w:bCs/>
                <w:iCs/>
                <w:noProof/>
                <w:sz w:val="22"/>
                <w:szCs w:val="22"/>
              </w:rPr>
              <w:t xml:space="preserve">  </w:t>
            </w:r>
          </w:p>
        </w:tc>
      </w:tr>
      <w:tr w:rsidR="00050B77" w:rsidRPr="004D7072" w14:paraId="58C89BF1" w14:textId="77777777" w:rsidTr="00DE72E9">
        <w:trPr>
          <w:trHeight w:val="421"/>
        </w:trPr>
        <w:tc>
          <w:tcPr>
            <w:tcW w:w="1756" w:type="pct"/>
            <w:hideMark/>
          </w:tcPr>
          <w:p w14:paraId="72C87AD7" w14:textId="77777777" w:rsidR="00050B77" w:rsidRPr="004D7072" w:rsidRDefault="00050B77" w:rsidP="00DE72E9">
            <w:pPr>
              <w:widowControl w:val="0"/>
              <w:spacing w:before="60" w:after="60"/>
              <w:rPr>
                <w:rFonts w:cs="Arial"/>
                <w:bCs/>
                <w:iCs/>
                <w:noProof/>
              </w:rPr>
            </w:pPr>
            <w:r w:rsidRPr="004D7072">
              <w:rPr>
                <w:rFonts w:cs="Arial"/>
                <w:bCs/>
                <w:iCs/>
                <w:noProof/>
              </w:rPr>
              <w:t>Vestigingsplaats</w:t>
            </w:r>
          </w:p>
        </w:tc>
        <w:tc>
          <w:tcPr>
            <w:tcW w:w="3244" w:type="pct"/>
            <w:hideMark/>
          </w:tcPr>
          <w:p w14:paraId="101D8D76"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50B77" w:rsidRPr="004D7072" w14:paraId="0F5F85F2" w14:textId="77777777" w:rsidTr="00DE72E9">
        <w:trPr>
          <w:trHeight w:val="427"/>
        </w:trPr>
        <w:tc>
          <w:tcPr>
            <w:tcW w:w="1756" w:type="pct"/>
            <w:hideMark/>
          </w:tcPr>
          <w:p w14:paraId="23134F9C" w14:textId="77777777" w:rsidR="00050B77" w:rsidRPr="004D7072" w:rsidRDefault="00050B77"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36E1CC18"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50B77" w:rsidRPr="004D7072" w14:paraId="02FFB514" w14:textId="77777777" w:rsidTr="00DE72E9">
        <w:trPr>
          <w:trHeight w:val="405"/>
        </w:trPr>
        <w:tc>
          <w:tcPr>
            <w:tcW w:w="1756" w:type="pct"/>
            <w:hideMark/>
          </w:tcPr>
          <w:p w14:paraId="5EA2447E" w14:textId="77777777" w:rsidR="00050B77" w:rsidRPr="004D7072" w:rsidRDefault="00050B77"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122A7CBA"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050B77" w:rsidRPr="004D7072" w14:paraId="09F4E974" w14:textId="77777777" w:rsidTr="00DE72E9">
        <w:trPr>
          <w:trHeight w:val="405"/>
        </w:trPr>
        <w:tc>
          <w:tcPr>
            <w:tcW w:w="1756" w:type="pct"/>
          </w:tcPr>
          <w:p w14:paraId="26D27B03" w14:textId="77777777" w:rsidR="00050B77" w:rsidRPr="004D7072" w:rsidRDefault="00050B77" w:rsidP="00DE72E9">
            <w:pPr>
              <w:widowControl w:val="0"/>
              <w:spacing w:before="60" w:after="60"/>
              <w:rPr>
                <w:rFonts w:cs="Arial"/>
                <w:bCs/>
                <w:iCs/>
                <w:noProof/>
              </w:rPr>
            </w:pPr>
            <w:r w:rsidRPr="004D7072">
              <w:rPr>
                <w:rFonts w:cs="Arial"/>
                <w:bCs/>
                <w:iCs/>
                <w:noProof/>
              </w:rPr>
              <w:t>Mailadres contactpersoon</w:t>
            </w:r>
          </w:p>
        </w:tc>
        <w:tc>
          <w:tcPr>
            <w:tcW w:w="3244" w:type="pct"/>
          </w:tcPr>
          <w:p w14:paraId="73C5E526"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50B77" w:rsidRPr="004D7072" w14:paraId="66DBB5E9" w14:textId="77777777" w:rsidTr="00DE72E9">
        <w:trPr>
          <w:trHeight w:val="405"/>
        </w:trPr>
        <w:tc>
          <w:tcPr>
            <w:tcW w:w="5000" w:type="pct"/>
            <w:gridSpan w:val="2"/>
            <w:shd w:val="clear" w:color="auto" w:fill="D9D9D9" w:themeFill="background1" w:themeFillShade="D9"/>
          </w:tcPr>
          <w:p w14:paraId="13ACCA5B" w14:textId="77777777" w:rsidR="00050B77" w:rsidRPr="004D7072" w:rsidRDefault="00050B77"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050B77" w:rsidRPr="004D7072" w14:paraId="748E1837" w14:textId="77777777" w:rsidTr="00DE72E9">
        <w:trPr>
          <w:trHeight w:val="405"/>
        </w:trPr>
        <w:tc>
          <w:tcPr>
            <w:tcW w:w="1756" w:type="pct"/>
          </w:tcPr>
          <w:p w14:paraId="15DE95F8" w14:textId="77777777" w:rsidR="00050B77" w:rsidRPr="004D7072" w:rsidRDefault="00050B77"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172C1B45" w14:textId="77777777" w:rsidR="00050B77" w:rsidRPr="004D7072" w:rsidRDefault="00050B77"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121EE72F" w14:textId="77777777" w:rsidR="00050B77" w:rsidRPr="004D7072" w:rsidRDefault="00050B77"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4697A3A1" w14:textId="77777777" w:rsidR="00050B77" w:rsidRPr="004F6E40" w:rsidRDefault="00050B77"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426D421D"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50B77" w:rsidRPr="004D7072" w14:paraId="2F8544B4" w14:textId="77777777" w:rsidTr="00DE72E9">
        <w:trPr>
          <w:trHeight w:val="405"/>
        </w:trPr>
        <w:tc>
          <w:tcPr>
            <w:tcW w:w="1756" w:type="pct"/>
          </w:tcPr>
          <w:p w14:paraId="0A43F357" w14:textId="77777777" w:rsidR="00050B77" w:rsidRPr="004D7072" w:rsidRDefault="00050B77"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6BDAFFBC" w14:textId="77777777" w:rsidR="00050B77" w:rsidRPr="004F6E40" w:rsidRDefault="00050B77" w:rsidP="00DE72E9">
            <w:pPr>
              <w:widowControl w:val="0"/>
              <w:spacing w:before="60" w:after="60"/>
              <w:rPr>
                <w:rFonts w:ascii="Arial Rounded MT Bold" w:hAnsi="Arial Rounded MT Bold" w:cs="Arial"/>
                <w:sz w:val="22"/>
                <w:szCs w:val="18"/>
              </w:rPr>
            </w:pPr>
          </w:p>
        </w:tc>
        <w:tc>
          <w:tcPr>
            <w:tcW w:w="3244" w:type="pct"/>
          </w:tcPr>
          <w:p w14:paraId="4B91B2CD"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050B77" w:rsidRPr="004D7072" w14:paraId="1FBCF557" w14:textId="77777777" w:rsidTr="00DE72E9">
        <w:trPr>
          <w:trHeight w:val="405"/>
        </w:trPr>
        <w:tc>
          <w:tcPr>
            <w:tcW w:w="1756" w:type="pct"/>
          </w:tcPr>
          <w:p w14:paraId="26A98C40" w14:textId="77777777" w:rsidR="00050B77" w:rsidRPr="004D7072" w:rsidRDefault="00050B77"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51764B71" w14:textId="77777777" w:rsidR="00050B77" w:rsidRPr="00E05EC3"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4238FFDF"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050B77" w:rsidRPr="004D7072" w14:paraId="2C56775C" w14:textId="77777777" w:rsidTr="00DE72E9">
        <w:trPr>
          <w:trHeight w:val="405"/>
        </w:trPr>
        <w:tc>
          <w:tcPr>
            <w:tcW w:w="1756" w:type="pct"/>
          </w:tcPr>
          <w:p w14:paraId="2F1CD097" w14:textId="77777777" w:rsidR="00050B77" w:rsidRPr="004D7072" w:rsidRDefault="00050B77" w:rsidP="00DE72E9">
            <w:pPr>
              <w:widowControl w:val="0"/>
              <w:spacing w:before="60" w:after="60"/>
              <w:rPr>
                <w:rFonts w:ascii="Arial Rounded MT Bold" w:hAnsi="Arial Rounded MT Bold" w:cs="Arial"/>
                <w:bCs/>
                <w:iCs/>
                <w:sz w:val="22"/>
                <w:szCs w:val="18"/>
              </w:rPr>
            </w:pPr>
            <w:r>
              <w:rPr>
                <w:bCs/>
                <w:iCs/>
                <w:noProof/>
                <w:szCs w:val="22"/>
              </w:rPr>
              <w:t>Gebruiksoppervlakte</w:t>
            </w:r>
          </w:p>
        </w:tc>
        <w:tc>
          <w:tcPr>
            <w:tcW w:w="3244" w:type="pct"/>
          </w:tcPr>
          <w:p w14:paraId="7F7AFD5B"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Pr>
                <w:rFonts w:cs="Arial"/>
                <w:bCs/>
                <w:iCs/>
                <w:noProof/>
                <w:sz w:val="22"/>
                <w:szCs w:val="22"/>
              </w:rPr>
              <w:t>n.v.t.</w:t>
            </w:r>
          </w:p>
        </w:tc>
      </w:tr>
      <w:tr w:rsidR="00050B77" w:rsidRPr="004D7072" w14:paraId="787FE855" w14:textId="77777777" w:rsidTr="00DE72E9">
        <w:trPr>
          <w:trHeight w:val="405"/>
        </w:trPr>
        <w:tc>
          <w:tcPr>
            <w:tcW w:w="1756" w:type="pct"/>
          </w:tcPr>
          <w:p w14:paraId="0C2DBC19" w14:textId="77777777" w:rsidR="00050B77" w:rsidRPr="004D7072" w:rsidRDefault="00050B77"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5195BCFC" w14:textId="77777777" w:rsidR="00050B77" w:rsidRPr="004D7072" w:rsidRDefault="00050B77"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01F55623" w14:textId="77777777" w:rsidR="00050B77" w:rsidRDefault="00050B77" w:rsidP="00AF5E7E"/>
    <w:p w14:paraId="39E5337D" w14:textId="77777777" w:rsidR="00A953DB" w:rsidRDefault="00A953DB" w:rsidP="00AF5E7E"/>
    <w:tbl>
      <w:tblPr>
        <w:tblStyle w:val="Tabelraster"/>
        <w:tblW w:w="10485" w:type="dxa"/>
        <w:tblLook w:val="04A0" w:firstRow="1" w:lastRow="0" w:firstColumn="1" w:lastColumn="0" w:noHBand="0" w:noVBand="1"/>
      </w:tblPr>
      <w:tblGrid>
        <w:gridCol w:w="2802"/>
        <w:gridCol w:w="7683"/>
      </w:tblGrid>
      <w:tr w:rsidR="008862AE" w14:paraId="07CD8741" w14:textId="77777777" w:rsidTr="00DE72E9">
        <w:tc>
          <w:tcPr>
            <w:tcW w:w="2802" w:type="dxa"/>
          </w:tcPr>
          <w:p w14:paraId="0B2FA454" w14:textId="77777777" w:rsidR="008862AE" w:rsidRPr="000452B8" w:rsidRDefault="008862AE" w:rsidP="00DE72E9">
            <w:pPr>
              <w:spacing w:before="120" w:after="120" w:line="240" w:lineRule="auto"/>
              <w:rPr>
                <w:u w:val="single"/>
              </w:rPr>
            </w:pPr>
            <w:r w:rsidRPr="000452B8">
              <w:t>Naam Inschrijver</w:t>
            </w:r>
          </w:p>
        </w:tc>
        <w:tc>
          <w:tcPr>
            <w:tcW w:w="7683" w:type="dxa"/>
          </w:tcPr>
          <w:p w14:paraId="3DBFF2AC" w14:textId="77777777" w:rsidR="008862AE" w:rsidRDefault="008862AE" w:rsidP="00DE72E9">
            <w:pPr>
              <w:spacing w:before="120" w:after="120" w:line="240" w:lineRule="auto"/>
              <w:rPr>
                <w:u w:val="single"/>
              </w:rPr>
            </w:pPr>
          </w:p>
        </w:tc>
      </w:tr>
      <w:tr w:rsidR="008862AE" w14:paraId="7071EEE8" w14:textId="77777777" w:rsidTr="00DE72E9">
        <w:tc>
          <w:tcPr>
            <w:tcW w:w="2802" w:type="dxa"/>
          </w:tcPr>
          <w:p w14:paraId="72CA8920" w14:textId="77777777" w:rsidR="008862AE" w:rsidRPr="000452B8" w:rsidRDefault="008862AE" w:rsidP="00DE72E9">
            <w:pPr>
              <w:spacing w:before="120" w:after="120" w:line="240" w:lineRule="auto"/>
              <w:rPr>
                <w:u w:val="single"/>
              </w:rPr>
            </w:pPr>
            <w:r w:rsidRPr="000452B8">
              <w:t>Naam tekenbevoegde</w:t>
            </w:r>
          </w:p>
        </w:tc>
        <w:tc>
          <w:tcPr>
            <w:tcW w:w="7683" w:type="dxa"/>
          </w:tcPr>
          <w:p w14:paraId="5EFB7986" w14:textId="77777777" w:rsidR="008862AE" w:rsidRDefault="008862AE" w:rsidP="00DE72E9">
            <w:pPr>
              <w:spacing w:before="120" w:after="120" w:line="240" w:lineRule="auto"/>
              <w:rPr>
                <w:u w:val="single"/>
              </w:rPr>
            </w:pPr>
          </w:p>
        </w:tc>
      </w:tr>
      <w:tr w:rsidR="008862AE" w14:paraId="3A1AF3C3" w14:textId="77777777" w:rsidTr="00DE72E9">
        <w:tc>
          <w:tcPr>
            <w:tcW w:w="2802" w:type="dxa"/>
          </w:tcPr>
          <w:p w14:paraId="5DE72354" w14:textId="77777777" w:rsidR="008862AE" w:rsidRPr="000452B8" w:rsidRDefault="008862AE" w:rsidP="00DE72E9">
            <w:pPr>
              <w:spacing w:before="120" w:after="120" w:line="240" w:lineRule="auto"/>
              <w:rPr>
                <w:u w:val="single"/>
              </w:rPr>
            </w:pPr>
            <w:r w:rsidRPr="000452B8">
              <w:t>Functie</w:t>
            </w:r>
          </w:p>
        </w:tc>
        <w:tc>
          <w:tcPr>
            <w:tcW w:w="7683" w:type="dxa"/>
          </w:tcPr>
          <w:p w14:paraId="074340D6" w14:textId="77777777" w:rsidR="008862AE" w:rsidRDefault="008862AE" w:rsidP="00DE72E9">
            <w:pPr>
              <w:spacing w:before="120" w:after="120" w:line="240" w:lineRule="auto"/>
              <w:rPr>
                <w:u w:val="single"/>
              </w:rPr>
            </w:pPr>
          </w:p>
        </w:tc>
      </w:tr>
      <w:tr w:rsidR="008862AE" w14:paraId="017B1674" w14:textId="77777777" w:rsidTr="00DE72E9">
        <w:tc>
          <w:tcPr>
            <w:tcW w:w="2802" w:type="dxa"/>
          </w:tcPr>
          <w:p w14:paraId="37064526" w14:textId="77777777" w:rsidR="008862AE" w:rsidRPr="000452B8" w:rsidRDefault="008862AE" w:rsidP="00DE72E9">
            <w:pPr>
              <w:spacing w:before="120" w:after="120" w:line="240" w:lineRule="auto"/>
            </w:pPr>
            <w:r w:rsidRPr="000452B8">
              <w:t>Datum</w:t>
            </w:r>
          </w:p>
        </w:tc>
        <w:tc>
          <w:tcPr>
            <w:tcW w:w="7683" w:type="dxa"/>
          </w:tcPr>
          <w:p w14:paraId="06979D52" w14:textId="77777777" w:rsidR="008862AE" w:rsidRDefault="008862AE" w:rsidP="00DE72E9">
            <w:pPr>
              <w:spacing w:before="120" w:after="120" w:line="240" w:lineRule="auto"/>
              <w:rPr>
                <w:u w:val="single"/>
              </w:rPr>
            </w:pPr>
          </w:p>
        </w:tc>
      </w:tr>
      <w:tr w:rsidR="008862AE" w14:paraId="39374C21" w14:textId="77777777" w:rsidTr="00DE72E9">
        <w:tc>
          <w:tcPr>
            <w:tcW w:w="2802" w:type="dxa"/>
          </w:tcPr>
          <w:p w14:paraId="6A191470" w14:textId="77777777" w:rsidR="008862AE" w:rsidRPr="000452B8" w:rsidRDefault="008862AE" w:rsidP="00DE72E9">
            <w:pPr>
              <w:spacing w:before="120" w:after="120" w:line="240" w:lineRule="auto"/>
            </w:pPr>
            <w:r w:rsidRPr="000452B8">
              <w:t>Handtekening</w:t>
            </w:r>
          </w:p>
          <w:p w14:paraId="5F3204A6" w14:textId="77777777" w:rsidR="008862AE" w:rsidRPr="000452B8" w:rsidRDefault="008862AE" w:rsidP="00DE72E9">
            <w:pPr>
              <w:spacing w:before="120" w:after="120" w:line="240" w:lineRule="auto"/>
            </w:pPr>
          </w:p>
        </w:tc>
        <w:tc>
          <w:tcPr>
            <w:tcW w:w="7683" w:type="dxa"/>
          </w:tcPr>
          <w:p w14:paraId="1CE93231" w14:textId="77777777" w:rsidR="008862AE" w:rsidRDefault="008862AE" w:rsidP="00DE72E9">
            <w:pPr>
              <w:spacing w:before="120" w:after="120" w:line="240" w:lineRule="auto"/>
              <w:rPr>
                <w:u w:val="single"/>
              </w:rPr>
            </w:pPr>
          </w:p>
        </w:tc>
      </w:tr>
    </w:tbl>
    <w:p w14:paraId="5E24369A" w14:textId="2E4F9A8C" w:rsidR="00A953DB" w:rsidRDefault="00A953DB">
      <w:pPr>
        <w:spacing w:line="240" w:lineRule="auto"/>
      </w:pPr>
      <w:r>
        <w:br w:type="page"/>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6799"/>
      </w:tblGrid>
      <w:tr w:rsidR="00A953DB" w:rsidRPr="004D7072" w14:paraId="69F78228" w14:textId="77777777" w:rsidTr="00DE72E9">
        <w:trPr>
          <w:trHeight w:val="340"/>
        </w:trPr>
        <w:tc>
          <w:tcPr>
            <w:tcW w:w="1756" w:type="pct"/>
            <w:tcBorders>
              <w:bottom w:val="single" w:sz="4" w:space="0" w:color="auto"/>
            </w:tcBorders>
            <w:hideMark/>
          </w:tcPr>
          <w:p w14:paraId="00A32F28" w14:textId="1118EF73" w:rsidR="00A953DB" w:rsidRPr="004D7072" w:rsidRDefault="00A953DB" w:rsidP="00DE72E9">
            <w:pPr>
              <w:widowControl w:val="0"/>
              <w:rPr>
                <w:rFonts w:cs="Arial"/>
                <w:b/>
                <w:iCs/>
                <w:noProof/>
                <w:position w:val="-24"/>
                <w:sz w:val="22"/>
                <w:szCs w:val="22"/>
              </w:rPr>
            </w:pPr>
            <w:r w:rsidRPr="004D7072">
              <w:rPr>
                <w:rFonts w:cs="Arial"/>
                <w:b/>
                <w:iCs/>
                <w:noProof/>
                <w:sz w:val="22"/>
                <w:szCs w:val="22"/>
              </w:rPr>
              <w:lastRenderedPageBreak/>
              <w:t xml:space="preserve">Kerncompetentie </w:t>
            </w:r>
            <w:r>
              <w:rPr>
                <w:rFonts w:cs="Arial"/>
                <w:b/>
                <w:iCs/>
                <w:noProof/>
                <w:sz w:val="22"/>
                <w:szCs w:val="22"/>
              </w:rPr>
              <w:t>3</w:t>
            </w:r>
          </w:p>
        </w:tc>
        <w:tc>
          <w:tcPr>
            <w:tcW w:w="3244" w:type="pct"/>
            <w:tcBorders>
              <w:bottom w:val="single" w:sz="4" w:space="0" w:color="auto"/>
            </w:tcBorders>
            <w:hideMark/>
          </w:tcPr>
          <w:p w14:paraId="205D1241" w14:textId="77777777" w:rsidR="00A953DB" w:rsidRDefault="008862AE" w:rsidP="00DE72E9">
            <w:pPr>
              <w:pStyle w:val="Geenafstand"/>
              <w:rPr>
                <w:rFonts w:ascii="Arial" w:hAnsi="Arial" w:cs="Arial"/>
                <w:b/>
                <w:bCs/>
                <w:color w:val="000000" w:themeColor="text1"/>
                <w:sz w:val="20"/>
                <w:szCs w:val="20"/>
              </w:rPr>
            </w:pPr>
            <w:r w:rsidRPr="008862AE">
              <w:rPr>
                <w:rFonts w:ascii="Arial" w:hAnsi="Arial" w:cs="Arial"/>
                <w:color w:val="000000" w:themeColor="text1"/>
                <w:sz w:val="20"/>
                <w:szCs w:val="20"/>
              </w:rPr>
              <w:t xml:space="preserve">Gegadigde heeft aantoonbaar ervaring met het ontwerpen van een te renoveren overheidsgebouw gebruiksoppervlakte minimaal </w:t>
            </w:r>
            <w:r w:rsidRPr="008862AE">
              <w:rPr>
                <w:rFonts w:ascii="Arial" w:hAnsi="Arial" w:cs="Arial"/>
                <w:b/>
                <w:bCs/>
                <w:color w:val="000000" w:themeColor="text1"/>
                <w:sz w:val="20"/>
                <w:szCs w:val="20"/>
              </w:rPr>
              <w:t>6.000 m2</w:t>
            </w:r>
            <w:r>
              <w:rPr>
                <w:rFonts w:ascii="Arial" w:hAnsi="Arial" w:cs="Arial"/>
                <w:b/>
                <w:bCs/>
                <w:color w:val="000000" w:themeColor="text1"/>
                <w:sz w:val="20"/>
                <w:szCs w:val="20"/>
              </w:rPr>
              <w:t>.</w:t>
            </w:r>
          </w:p>
          <w:p w14:paraId="3FE9087D" w14:textId="522B8A07" w:rsidR="008862AE" w:rsidRPr="008862AE" w:rsidRDefault="008862AE" w:rsidP="00DE72E9">
            <w:pPr>
              <w:pStyle w:val="Geenafstand"/>
              <w:rPr>
                <w:rFonts w:ascii="Arial" w:hAnsi="Arial" w:cs="Arial"/>
                <w:sz w:val="20"/>
                <w:szCs w:val="20"/>
              </w:rPr>
            </w:pPr>
          </w:p>
        </w:tc>
      </w:tr>
      <w:tr w:rsidR="00A953DB" w:rsidRPr="004D7072" w14:paraId="2A63ABE6" w14:textId="77777777" w:rsidTr="00DE72E9">
        <w:trPr>
          <w:trHeight w:val="34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49197D" w14:textId="77777777" w:rsidR="00A953DB" w:rsidRPr="004D7072" w:rsidRDefault="00A953DB" w:rsidP="00DE72E9">
            <w:pPr>
              <w:widowControl w:val="0"/>
              <w:rPr>
                <w:rFonts w:cs="Arial"/>
                <w:b/>
                <w:iCs/>
                <w:noProof/>
                <w:sz w:val="22"/>
                <w:szCs w:val="22"/>
                <w:highlight w:val="yellow"/>
              </w:rPr>
            </w:pPr>
            <w:r w:rsidRPr="004D7072">
              <w:rPr>
                <w:rFonts w:cs="Arial"/>
                <w:b/>
                <w:iCs/>
                <w:sz w:val="22"/>
                <w:szCs w:val="22"/>
              </w:rPr>
              <w:t>Gegevens referent:</w:t>
            </w:r>
          </w:p>
        </w:tc>
      </w:tr>
      <w:tr w:rsidR="00A953DB" w:rsidRPr="004D7072" w14:paraId="22707350" w14:textId="77777777" w:rsidTr="00DE72E9">
        <w:trPr>
          <w:trHeight w:val="373"/>
        </w:trPr>
        <w:tc>
          <w:tcPr>
            <w:tcW w:w="1756" w:type="pct"/>
            <w:tcBorders>
              <w:top w:val="single" w:sz="4" w:space="0" w:color="auto"/>
            </w:tcBorders>
            <w:hideMark/>
          </w:tcPr>
          <w:p w14:paraId="4CC66814" w14:textId="77777777" w:rsidR="00A953DB" w:rsidRPr="004D7072" w:rsidRDefault="00A953DB" w:rsidP="00DE72E9">
            <w:pPr>
              <w:widowControl w:val="0"/>
              <w:spacing w:before="60" w:after="60"/>
              <w:rPr>
                <w:rFonts w:cs="Arial"/>
                <w:bCs/>
                <w:iCs/>
                <w:noProof/>
              </w:rPr>
            </w:pPr>
            <w:r w:rsidRPr="004D7072">
              <w:rPr>
                <w:rFonts w:cs="Arial"/>
                <w:bCs/>
                <w:iCs/>
                <w:noProof/>
              </w:rPr>
              <w:t>Naam organisatie (referent)</w:t>
            </w:r>
          </w:p>
        </w:tc>
        <w:tc>
          <w:tcPr>
            <w:tcW w:w="3244" w:type="pct"/>
            <w:tcBorders>
              <w:top w:val="single" w:sz="4" w:space="0" w:color="auto"/>
            </w:tcBorders>
            <w:hideMark/>
          </w:tcPr>
          <w:p w14:paraId="729392B7" w14:textId="77777777" w:rsidR="00A953DB" w:rsidRPr="004D7072" w:rsidRDefault="00A953DB" w:rsidP="00DE72E9">
            <w:pPr>
              <w:widowControl w:val="0"/>
              <w:rPr>
                <w:rFonts w:cs="Arial"/>
                <w:bCs/>
                <w:iCs/>
                <w:noProof/>
                <w:sz w:val="22"/>
                <w:szCs w:val="22"/>
              </w:rPr>
            </w:pPr>
            <w:r w:rsidRPr="004D7072">
              <w:rPr>
                <w:rFonts w:cs="Arial"/>
                <w:bCs/>
                <w:iCs/>
                <w:noProof/>
                <w:sz w:val="22"/>
                <w:szCs w:val="22"/>
              </w:rPr>
              <w:t xml:space="preserve">  </w:t>
            </w:r>
          </w:p>
        </w:tc>
      </w:tr>
      <w:tr w:rsidR="00A953DB" w:rsidRPr="004D7072" w14:paraId="2D77FFAD" w14:textId="77777777" w:rsidTr="00DE72E9">
        <w:trPr>
          <w:trHeight w:val="421"/>
        </w:trPr>
        <w:tc>
          <w:tcPr>
            <w:tcW w:w="1756" w:type="pct"/>
            <w:hideMark/>
          </w:tcPr>
          <w:p w14:paraId="4F048F37" w14:textId="77777777" w:rsidR="00A953DB" w:rsidRPr="004D7072" w:rsidRDefault="00A953DB" w:rsidP="00DE72E9">
            <w:pPr>
              <w:widowControl w:val="0"/>
              <w:spacing w:before="60" w:after="60"/>
              <w:rPr>
                <w:rFonts w:cs="Arial"/>
                <w:bCs/>
                <w:iCs/>
                <w:noProof/>
              </w:rPr>
            </w:pPr>
            <w:r w:rsidRPr="004D7072">
              <w:rPr>
                <w:rFonts w:cs="Arial"/>
                <w:bCs/>
                <w:iCs/>
                <w:noProof/>
              </w:rPr>
              <w:t>Vestigingsplaats</w:t>
            </w:r>
          </w:p>
        </w:tc>
        <w:tc>
          <w:tcPr>
            <w:tcW w:w="3244" w:type="pct"/>
            <w:hideMark/>
          </w:tcPr>
          <w:p w14:paraId="7CF711EF"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A953DB" w:rsidRPr="004D7072" w14:paraId="6294F816" w14:textId="77777777" w:rsidTr="00DE72E9">
        <w:trPr>
          <w:trHeight w:val="427"/>
        </w:trPr>
        <w:tc>
          <w:tcPr>
            <w:tcW w:w="1756" w:type="pct"/>
            <w:hideMark/>
          </w:tcPr>
          <w:p w14:paraId="6F986171" w14:textId="77777777" w:rsidR="00A953DB" w:rsidRPr="004D7072" w:rsidRDefault="00A953DB" w:rsidP="00DE72E9">
            <w:pPr>
              <w:widowControl w:val="0"/>
              <w:spacing w:before="60" w:after="60"/>
              <w:rPr>
                <w:rFonts w:cs="Arial"/>
                <w:bCs/>
                <w:iCs/>
                <w:noProof/>
              </w:rPr>
            </w:pPr>
            <w:r w:rsidRPr="004D7072">
              <w:rPr>
                <w:rFonts w:cs="Arial"/>
                <w:bCs/>
                <w:iCs/>
                <w:noProof/>
              </w:rPr>
              <w:t>Naam contactpersoon bij referent</w:t>
            </w:r>
          </w:p>
        </w:tc>
        <w:tc>
          <w:tcPr>
            <w:tcW w:w="3244" w:type="pct"/>
            <w:hideMark/>
          </w:tcPr>
          <w:p w14:paraId="43DF24D6"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A953DB" w:rsidRPr="004D7072" w14:paraId="04C24D3D" w14:textId="77777777" w:rsidTr="00DE72E9">
        <w:trPr>
          <w:trHeight w:val="405"/>
        </w:trPr>
        <w:tc>
          <w:tcPr>
            <w:tcW w:w="1756" w:type="pct"/>
            <w:hideMark/>
          </w:tcPr>
          <w:p w14:paraId="07FE55BD" w14:textId="77777777" w:rsidR="00A953DB" w:rsidRPr="004D7072" w:rsidRDefault="00A953DB" w:rsidP="00DE72E9">
            <w:pPr>
              <w:widowControl w:val="0"/>
              <w:spacing w:before="60" w:after="60"/>
              <w:rPr>
                <w:rFonts w:cs="Arial"/>
                <w:bCs/>
                <w:iCs/>
                <w:noProof/>
              </w:rPr>
            </w:pPr>
            <w:r w:rsidRPr="004D7072">
              <w:rPr>
                <w:rFonts w:cs="Arial"/>
                <w:bCs/>
                <w:iCs/>
                <w:noProof/>
              </w:rPr>
              <w:t>Telefoonnummer contactpersoon</w:t>
            </w:r>
          </w:p>
        </w:tc>
        <w:tc>
          <w:tcPr>
            <w:tcW w:w="3244" w:type="pct"/>
            <w:hideMark/>
          </w:tcPr>
          <w:p w14:paraId="432BDCCC"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4D7072">
              <w:rPr>
                <w:rFonts w:cs="Arial"/>
                <w:bCs/>
                <w:iCs/>
                <w:noProof/>
                <w:sz w:val="22"/>
                <w:szCs w:val="22"/>
              </w:rPr>
              <w:t xml:space="preserve">  </w:t>
            </w:r>
          </w:p>
        </w:tc>
      </w:tr>
      <w:tr w:rsidR="00A953DB" w:rsidRPr="004D7072" w14:paraId="4C56FE5A" w14:textId="77777777" w:rsidTr="00DE72E9">
        <w:trPr>
          <w:trHeight w:val="405"/>
        </w:trPr>
        <w:tc>
          <w:tcPr>
            <w:tcW w:w="1756" w:type="pct"/>
          </w:tcPr>
          <w:p w14:paraId="2D19C972" w14:textId="77777777" w:rsidR="00A953DB" w:rsidRPr="004D7072" w:rsidRDefault="00A953DB" w:rsidP="00DE72E9">
            <w:pPr>
              <w:widowControl w:val="0"/>
              <w:spacing w:before="60" w:after="60"/>
              <w:rPr>
                <w:rFonts w:cs="Arial"/>
                <w:bCs/>
                <w:iCs/>
                <w:noProof/>
              </w:rPr>
            </w:pPr>
            <w:r w:rsidRPr="004D7072">
              <w:rPr>
                <w:rFonts w:cs="Arial"/>
                <w:bCs/>
                <w:iCs/>
                <w:noProof/>
              </w:rPr>
              <w:t>Mailadres contactpersoon</w:t>
            </w:r>
          </w:p>
        </w:tc>
        <w:tc>
          <w:tcPr>
            <w:tcW w:w="3244" w:type="pct"/>
          </w:tcPr>
          <w:p w14:paraId="5151DB4D"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A953DB" w:rsidRPr="004D7072" w14:paraId="06E8755A" w14:textId="77777777" w:rsidTr="00DE72E9">
        <w:trPr>
          <w:trHeight w:val="405"/>
        </w:trPr>
        <w:tc>
          <w:tcPr>
            <w:tcW w:w="5000" w:type="pct"/>
            <w:gridSpan w:val="2"/>
            <w:shd w:val="clear" w:color="auto" w:fill="D9D9D9" w:themeFill="background1" w:themeFillShade="D9"/>
          </w:tcPr>
          <w:p w14:paraId="40689352" w14:textId="77777777" w:rsidR="00A953DB" w:rsidRPr="004D7072" w:rsidRDefault="00A953DB" w:rsidP="00DE72E9">
            <w:pPr>
              <w:widowControl w:val="0"/>
              <w:tabs>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noProof/>
                <w:sz w:val="22"/>
                <w:szCs w:val="22"/>
              </w:rPr>
            </w:pPr>
            <w:r w:rsidRPr="4073BC5B">
              <w:rPr>
                <w:rFonts w:cs="Arial"/>
                <w:b/>
                <w:bCs/>
                <w:noProof/>
                <w:sz w:val="22"/>
                <w:szCs w:val="22"/>
              </w:rPr>
              <w:t xml:space="preserve">Gegevens </w:t>
            </w:r>
            <w:r w:rsidRPr="00FC09FE">
              <w:rPr>
                <w:rFonts w:cs="Arial"/>
                <w:b/>
                <w:bCs/>
                <w:noProof/>
                <w:sz w:val="22"/>
                <w:szCs w:val="22"/>
              </w:rPr>
              <w:t>referentieopdracht</w:t>
            </w:r>
            <w:r w:rsidRPr="4073BC5B">
              <w:rPr>
                <w:rFonts w:cs="Arial"/>
                <w:b/>
                <w:bCs/>
                <w:noProof/>
                <w:sz w:val="22"/>
                <w:szCs w:val="22"/>
              </w:rPr>
              <w:t>:</w:t>
            </w:r>
          </w:p>
        </w:tc>
      </w:tr>
      <w:tr w:rsidR="00A953DB" w:rsidRPr="004D7072" w14:paraId="0FCB361B" w14:textId="77777777" w:rsidTr="00DE72E9">
        <w:trPr>
          <w:trHeight w:val="405"/>
        </w:trPr>
        <w:tc>
          <w:tcPr>
            <w:tcW w:w="1756" w:type="pct"/>
          </w:tcPr>
          <w:p w14:paraId="1EEAB8E4" w14:textId="77777777" w:rsidR="00A953DB" w:rsidRPr="004D7072" w:rsidRDefault="00A953DB" w:rsidP="00DE72E9">
            <w:pPr>
              <w:pStyle w:val="platonderstreept"/>
              <w:spacing w:after="144"/>
              <w:rPr>
                <w:rFonts w:ascii="Arial" w:hAnsi="Arial" w:cs="Arial"/>
                <w:sz w:val="20"/>
                <w:u w:val="none"/>
                <w:lang w:val="nl-NL"/>
              </w:rPr>
            </w:pPr>
            <w:r w:rsidRPr="4073BC5B">
              <w:rPr>
                <w:rFonts w:ascii="Arial" w:hAnsi="Arial" w:cs="Arial"/>
                <w:sz w:val="20"/>
                <w:u w:val="none"/>
                <w:lang w:val="nl-NL"/>
              </w:rPr>
              <w:t xml:space="preserve">Mijlpalen van </w:t>
            </w:r>
            <w:r w:rsidRPr="00FC09FE">
              <w:rPr>
                <w:rFonts w:ascii="Arial" w:hAnsi="Arial" w:cs="Arial"/>
                <w:sz w:val="20"/>
                <w:u w:val="none"/>
                <w:lang w:val="nl-NL"/>
              </w:rPr>
              <w:t>referentieopdracht</w:t>
            </w:r>
          </w:p>
          <w:p w14:paraId="2DC3C956" w14:textId="77777777" w:rsidR="00A953DB" w:rsidRPr="004D7072" w:rsidRDefault="00A953DB"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Opdrachtverlening c.q. ondertekening overeenkomst</w:t>
            </w:r>
          </w:p>
          <w:p w14:paraId="4B0FBF29" w14:textId="77777777" w:rsidR="00A953DB" w:rsidRPr="004D7072" w:rsidRDefault="00A953DB" w:rsidP="00DE72E9">
            <w:pPr>
              <w:pStyle w:val="plat2xregelafstand"/>
              <w:tabs>
                <w:tab w:val="clear" w:pos="507"/>
                <w:tab w:val="clear" w:pos="960"/>
              </w:tabs>
              <w:spacing w:after="144" w:line="276" w:lineRule="auto"/>
              <w:ind w:left="309" w:hanging="309"/>
              <w:jc w:val="left"/>
              <w:rPr>
                <w:rFonts w:ascii="Arial" w:hAnsi="Arial" w:cs="Arial"/>
                <w:sz w:val="18"/>
                <w:szCs w:val="18"/>
              </w:rPr>
            </w:pPr>
            <w:r w:rsidRPr="004D7072">
              <w:rPr>
                <w:rFonts w:ascii="Arial" w:hAnsi="Arial" w:cs="Arial"/>
                <w:sz w:val="18"/>
                <w:szCs w:val="18"/>
              </w:rPr>
              <w:t>- Datum start uitvoering werkzaamheden</w:t>
            </w:r>
          </w:p>
          <w:p w14:paraId="36255658" w14:textId="77777777" w:rsidR="00A953DB" w:rsidRPr="004F6E40" w:rsidRDefault="00A953DB" w:rsidP="00DE72E9">
            <w:pPr>
              <w:widowControl w:val="0"/>
              <w:spacing w:before="60" w:after="60"/>
              <w:rPr>
                <w:rFonts w:ascii="Arial Rounded MT Bold" w:hAnsi="Arial Rounded MT Bold" w:cs="Arial"/>
                <w:sz w:val="22"/>
                <w:szCs w:val="18"/>
              </w:rPr>
            </w:pPr>
            <w:r w:rsidRPr="004D7072">
              <w:rPr>
                <w:rFonts w:cs="Arial"/>
                <w:sz w:val="18"/>
                <w:szCs w:val="18"/>
              </w:rPr>
              <w:t>- Datum einde opdracht</w:t>
            </w:r>
          </w:p>
        </w:tc>
        <w:tc>
          <w:tcPr>
            <w:tcW w:w="3244" w:type="pct"/>
          </w:tcPr>
          <w:p w14:paraId="516E4EA0"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A953DB" w:rsidRPr="004D7072" w14:paraId="573C5321" w14:textId="77777777" w:rsidTr="00DE72E9">
        <w:trPr>
          <w:trHeight w:val="405"/>
        </w:trPr>
        <w:tc>
          <w:tcPr>
            <w:tcW w:w="1756" w:type="pct"/>
          </w:tcPr>
          <w:p w14:paraId="01E76575" w14:textId="77777777" w:rsidR="00A953DB" w:rsidRPr="004D7072" w:rsidRDefault="00A953DB" w:rsidP="00DE72E9">
            <w:pPr>
              <w:pStyle w:val="platonderstreept"/>
              <w:spacing w:after="144"/>
              <w:jc w:val="left"/>
              <w:rPr>
                <w:rFonts w:ascii="Arial" w:hAnsi="Arial" w:cs="Arial"/>
                <w:sz w:val="20"/>
                <w:u w:val="none"/>
                <w:lang w:val="nl-NL"/>
              </w:rPr>
            </w:pPr>
            <w:r w:rsidRPr="4073BC5B">
              <w:rPr>
                <w:rFonts w:ascii="Arial" w:hAnsi="Arial" w:cs="Arial"/>
                <w:sz w:val="20"/>
                <w:u w:val="none"/>
                <w:lang w:val="nl-NL"/>
              </w:rPr>
              <w:t xml:space="preserve">Omschrijving van de </w:t>
            </w:r>
            <w:r w:rsidRPr="00FC09FE">
              <w:rPr>
                <w:rFonts w:ascii="Arial" w:hAnsi="Arial" w:cs="Arial"/>
                <w:sz w:val="20"/>
                <w:u w:val="none"/>
                <w:lang w:val="nl-NL"/>
              </w:rPr>
              <w:t>referentieopdracht</w:t>
            </w:r>
            <w:r w:rsidRPr="4073BC5B">
              <w:rPr>
                <w:rFonts w:ascii="Arial" w:hAnsi="Arial" w:cs="Arial"/>
                <w:sz w:val="20"/>
                <w:u w:val="none"/>
                <w:lang w:val="nl-NL"/>
              </w:rPr>
              <w:t xml:space="preserve"> (maximaal 1 A4)</w:t>
            </w:r>
          </w:p>
          <w:p w14:paraId="252BDD19" w14:textId="77777777" w:rsidR="00A953DB" w:rsidRPr="004F6E40" w:rsidRDefault="00A953DB" w:rsidP="00DE72E9">
            <w:pPr>
              <w:widowControl w:val="0"/>
              <w:spacing w:before="60" w:after="60"/>
              <w:rPr>
                <w:rFonts w:ascii="Arial Rounded MT Bold" w:hAnsi="Arial Rounded MT Bold" w:cs="Arial"/>
                <w:sz w:val="22"/>
                <w:szCs w:val="18"/>
              </w:rPr>
            </w:pPr>
          </w:p>
        </w:tc>
        <w:tc>
          <w:tcPr>
            <w:tcW w:w="3244" w:type="pct"/>
          </w:tcPr>
          <w:p w14:paraId="1ECDC647"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A953DB" w:rsidRPr="004D7072" w14:paraId="25C3424C" w14:textId="77777777" w:rsidTr="00DE72E9">
        <w:trPr>
          <w:trHeight w:val="405"/>
        </w:trPr>
        <w:tc>
          <w:tcPr>
            <w:tcW w:w="1756" w:type="pct"/>
          </w:tcPr>
          <w:p w14:paraId="404E01D0" w14:textId="77777777" w:rsidR="00A953DB" w:rsidRPr="004D7072" w:rsidRDefault="00A953DB" w:rsidP="00DE72E9">
            <w:pPr>
              <w:widowControl w:val="0"/>
              <w:spacing w:before="60" w:after="60"/>
              <w:rPr>
                <w:rFonts w:ascii="Arial Rounded MT Bold" w:hAnsi="Arial Rounded MT Bold" w:cs="Arial"/>
                <w:bCs/>
                <w:iCs/>
                <w:sz w:val="22"/>
                <w:szCs w:val="18"/>
              </w:rPr>
            </w:pPr>
            <w:r>
              <w:rPr>
                <w:bCs/>
                <w:iCs/>
                <w:noProof/>
                <w:szCs w:val="22"/>
              </w:rPr>
              <w:t>Referentieo</w:t>
            </w:r>
            <w:r w:rsidRPr="004D7072">
              <w:rPr>
                <w:bCs/>
                <w:iCs/>
                <w:noProof/>
                <w:szCs w:val="22"/>
              </w:rPr>
              <w:t>pdracht 100% zelfstandig uitgevoerd</w:t>
            </w:r>
          </w:p>
        </w:tc>
        <w:tc>
          <w:tcPr>
            <w:tcW w:w="3244" w:type="pct"/>
          </w:tcPr>
          <w:p w14:paraId="0BA866D3" w14:textId="77777777" w:rsidR="00A953DB" w:rsidRPr="00E05EC3"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noProof/>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ja </w:t>
            </w:r>
          </w:p>
          <w:p w14:paraId="567D7375"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r w:rsidRPr="00E05EC3">
              <w:rPr>
                <w:noProof/>
              </w:rPr>
              <w:fldChar w:fldCharType="begin">
                <w:ffData>
                  <w:name w:val="Selectievakje2"/>
                  <w:enabled/>
                  <w:calcOnExit w:val="0"/>
                  <w:checkBox>
                    <w:sizeAuto/>
                    <w:default w:val="0"/>
                  </w:checkBox>
                </w:ffData>
              </w:fldChar>
            </w:r>
            <w:r w:rsidRPr="00E05EC3">
              <w:rPr>
                <w:noProof/>
              </w:rPr>
              <w:instrText xml:space="preserve"> FORMCHECKBOX </w:instrText>
            </w:r>
            <w:r>
              <w:rPr>
                <w:noProof/>
              </w:rPr>
            </w:r>
            <w:r>
              <w:rPr>
                <w:noProof/>
              </w:rPr>
              <w:fldChar w:fldCharType="separate"/>
            </w:r>
            <w:r w:rsidRPr="00E05EC3">
              <w:rPr>
                <w:noProof/>
              </w:rPr>
              <w:fldChar w:fldCharType="end"/>
            </w:r>
            <w:r w:rsidRPr="00E05EC3">
              <w:rPr>
                <w:noProof/>
              </w:rPr>
              <w:t xml:space="preserve"> nee (</w:t>
            </w:r>
            <w:r>
              <w:rPr>
                <w:noProof/>
              </w:rPr>
              <w:t xml:space="preserve">licht toe </w:t>
            </w:r>
            <w:r w:rsidRPr="00E05EC3">
              <w:rPr>
                <w:noProof/>
              </w:rPr>
              <w:t>wie wat heeft uitgevoerd)</w:t>
            </w:r>
          </w:p>
        </w:tc>
      </w:tr>
      <w:tr w:rsidR="00A953DB" w:rsidRPr="004D7072" w14:paraId="09161DD8" w14:textId="77777777" w:rsidTr="00DE72E9">
        <w:trPr>
          <w:trHeight w:val="405"/>
        </w:trPr>
        <w:tc>
          <w:tcPr>
            <w:tcW w:w="1756" w:type="pct"/>
          </w:tcPr>
          <w:p w14:paraId="4ED31B93" w14:textId="77777777" w:rsidR="00A953DB" w:rsidRPr="004D7072" w:rsidRDefault="00A953DB" w:rsidP="00DE72E9">
            <w:pPr>
              <w:widowControl w:val="0"/>
              <w:spacing w:before="60" w:after="60"/>
              <w:rPr>
                <w:rFonts w:ascii="Arial Rounded MT Bold" w:hAnsi="Arial Rounded MT Bold" w:cs="Arial"/>
                <w:bCs/>
                <w:iCs/>
                <w:sz w:val="22"/>
                <w:szCs w:val="18"/>
              </w:rPr>
            </w:pPr>
            <w:r>
              <w:rPr>
                <w:bCs/>
                <w:iCs/>
                <w:noProof/>
                <w:szCs w:val="22"/>
              </w:rPr>
              <w:t>Gebruiksoppervlakte</w:t>
            </w:r>
          </w:p>
        </w:tc>
        <w:tc>
          <w:tcPr>
            <w:tcW w:w="3244" w:type="pct"/>
          </w:tcPr>
          <w:p w14:paraId="13D5B890" w14:textId="2D921C5C"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r w:rsidR="00A953DB" w:rsidRPr="004D7072" w14:paraId="222F8547" w14:textId="77777777" w:rsidTr="00DE72E9">
        <w:trPr>
          <w:trHeight w:val="405"/>
        </w:trPr>
        <w:tc>
          <w:tcPr>
            <w:tcW w:w="1756" w:type="pct"/>
          </w:tcPr>
          <w:p w14:paraId="30839D6B" w14:textId="77777777" w:rsidR="00A953DB" w:rsidRPr="004D7072" w:rsidRDefault="00A953DB" w:rsidP="00DE72E9">
            <w:pPr>
              <w:widowControl w:val="0"/>
              <w:spacing w:before="60" w:after="60"/>
              <w:rPr>
                <w:rFonts w:ascii="Arial Rounded MT Bold" w:hAnsi="Arial Rounded MT Bold" w:cs="Arial"/>
                <w:bCs/>
                <w:iCs/>
                <w:sz w:val="22"/>
                <w:szCs w:val="18"/>
              </w:rPr>
            </w:pPr>
            <w:r w:rsidRPr="004D7072">
              <w:rPr>
                <w:bCs/>
                <w:iCs/>
                <w:noProof/>
                <w:szCs w:val="22"/>
              </w:rPr>
              <w:t>Bijzonderheden</w:t>
            </w:r>
          </w:p>
        </w:tc>
        <w:tc>
          <w:tcPr>
            <w:tcW w:w="3244" w:type="pct"/>
          </w:tcPr>
          <w:p w14:paraId="443AE351" w14:textId="77777777" w:rsidR="00A953DB" w:rsidRPr="004D7072" w:rsidRDefault="00A953DB" w:rsidP="00DE72E9">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before="60" w:after="60"/>
              <w:outlineLvl w:val="0"/>
              <w:rPr>
                <w:rFonts w:cs="Arial"/>
                <w:bCs/>
                <w:iCs/>
                <w:noProof/>
                <w:sz w:val="22"/>
                <w:szCs w:val="22"/>
              </w:rPr>
            </w:pPr>
          </w:p>
        </w:tc>
      </w:tr>
    </w:tbl>
    <w:p w14:paraId="3EE8B637" w14:textId="77777777" w:rsidR="00A953DB" w:rsidRDefault="00A953DB" w:rsidP="00AF5E7E"/>
    <w:p w14:paraId="095FF547" w14:textId="77777777" w:rsidR="008862AE" w:rsidRDefault="008862AE" w:rsidP="00AF5E7E"/>
    <w:tbl>
      <w:tblPr>
        <w:tblStyle w:val="Tabelraster"/>
        <w:tblW w:w="10485" w:type="dxa"/>
        <w:tblLook w:val="04A0" w:firstRow="1" w:lastRow="0" w:firstColumn="1" w:lastColumn="0" w:noHBand="0" w:noVBand="1"/>
      </w:tblPr>
      <w:tblGrid>
        <w:gridCol w:w="2802"/>
        <w:gridCol w:w="7683"/>
      </w:tblGrid>
      <w:tr w:rsidR="008862AE" w14:paraId="05157AC8" w14:textId="77777777" w:rsidTr="00DE72E9">
        <w:tc>
          <w:tcPr>
            <w:tcW w:w="2802" w:type="dxa"/>
          </w:tcPr>
          <w:p w14:paraId="5FB02233" w14:textId="77777777" w:rsidR="008862AE" w:rsidRPr="000452B8" w:rsidRDefault="008862AE" w:rsidP="00DE72E9">
            <w:pPr>
              <w:spacing w:before="120" w:after="120" w:line="240" w:lineRule="auto"/>
              <w:rPr>
                <w:u w:val="single"/>
              </w:rPr>
            </w:pPr>
            <w:r w:rsidRPr="000452B8">
              <w:t>Naam Inschrijver</w:t>
            </w:r>
          </w:p>
        </w:tc>
        <w:tc>
          <w:tcPr>
            <w:tcW w:w="7683" w:type="dxa"/>
          </w:tcPr>
          <w:p w14:paraId="031CDB4B" w14:textId="77777777" w:rsidR="008862AE" w:rsidRDefault="008862AE" w:rsidP="00DE72E9">
            <w:pPr>
              <w:spacing w:before="120" w:after="120" w:line="240" w:lineRule="auto"/>
              <w:rPr>
                <w:u w:val="single"/>
              </w:rPr>
            </w:pPr>
          </w:p>
        </w:tc>
      </w:tr>
      <w:tr w:rsidR="008862AE" w14:paraId="56A1B127" w14:textId="77777777" w:rsidTr="00DE72E9">
        <w:tc>
          <w:tcPr>
            <w:tcW w:w="2802" w:type="dxa"/>
          </w:tcPr>
          <w:p w14:paraId="2413F66B" w14:textId="77777777" w:rsidR="008862AE" w:rsidRPr="000452B8" w:rsidRDefault="008862AE" w:rsidP="00DE72E9">
            <w:pPr>
              <w:spacing w:before="120" w:after="120" w:line="240" w:lineRule="auto"/>
              <w:rPr>
                <w:u w:val="single"/>
              </w:rPr>
            </w:pPr>
            <w:r w:rsidRPr="000452B8">
              <w:t>Naam tekenbevoegde</w:t>
            </w:r>
          </w:p>
        </w:tc>
        <w:tc>
          <w:tcPr>
            <w:tcW w:w="7683" w:type="dxa"/>
          </w:tcPr>
          <w:p w14:paraId="2CE13457" w14:textId="77777777" w:rsidR="008862AE" w:rsidRDefault="008862AE" w:rsidP="00DE72E9">
            <w:pPr>
              <w:spacing w:before="120" w:after="120" w:line="240" w:lineRule="auto"/>
              <w:rPr>
                <w:u w:val="single"/>
              </w:rPr>
            </w:pPr>
          </w:p>
        </w:tc>
      </w:tr>
      <w:tr w:rsidR="008862AE" w14:paraId="10EF6C71" w14:textId="77777777" w:rsidTr="00DE72E9">
        <w:tc>
          <w:tcPr>
            <w:tcW w:w="2802" w:type="dxa"/>
          </w:tcPr>
          <w:p w14:paraId="14160890" w14:textId="77777777" w:rsidR="008862AE" w:rsidRPr="000452B8" w:rsidRDefault="008862AE" w:rsidP="00DE72E9">
            <w:pPr>
              <w:spacing w:before="120" w:after="120" w:line="240" w:lineRule="auto"/>
              <w:rPr>
                <w:u w:val="single"/>
              </w:rPr>
            </w:pPr>
            <w:r w:rsidRPr="000452B8">
              <w:t>Functie</w:t>
            </w:r>
          </w:p>
        </w:tc>
        <w:tc>
          <w:tcPr>
            <w:tcW w:w="7683" w:type="dxa"/>
          </w:tcPr>
          <w:p w14:paraId="2C5340F3" w14:textId="77777777" w:rsidR="008862AE" w:rsidRDefault="008862AE" w:rsidP="00DE72E9">
            <w:pPr>
              <w:spacing w:before="120" w:after="120" w:line="240" w:lineRule="auto"/>
              <w:rPr>
                <w:u w:val="single"/>
              </w:rPr>
            </w:pPr>
          </w:p>
        </w:tc>
      </w:tr>
      <w:tr w:rsidR="008862AE" w14:paraId="0499401E" w14:textId="77777777" w:rsidTr="00DE72E9">
        <w:tc>
          <w:tcPr>
            <w:tcW w:w="2802" w:type="dxa"/>
          </w:tcPr>
          <w:p w14:paraId="4C1FED70" w14:textId="77777777" w:rsidR="008862AE" w:rsidRPr="000452B8" w:rsidRDefault="008862AE" w:rsidP="00DE72E9">
            <w:pPr>
              <w:spacing w:before="120" w:after="120" w:line="240" w:lineRule="auto"/>
            </w:pPr>
            <w:r w:rsidRPr="000452B8">
              <w:t>Datum</w:t>
            </w:r>
          </w:p>
        </w:tc>
        <w:tc>
          <w:tcPr>
            <w:tcW w:w="7683" w:type="dxa"/>
          </w:tcPr>
          <w:p w14:paraId="7FE4B8FA" w14:textId="77777777" w:rsidR="008862AE" w:rsidRDefault="008862AE" w:rsidP="00DE72E9">
            <w:pPr>
              <w:spacing w:before="120" w:after="120" w:line="240" w:lineRule="auto"/>
              <w:rPr>
                <w:u w:val="single"/>
              </w:rPr>
            </w:pPr>
          </w:p>
        </w:tc>
      </w:tr>
      <w:tr w:rsidR="008862AE" w14:paraId="5D01D23D" w14:textId="77777777" w:rsidTr="00DE72E9">
        <w:tc>
          <w:tcPr>
            <w:tcW w:w="2802" w:type="dxa"/>
          </w:tcPr>
          <w:p w14:paraId="063D6497" w14:textId="77777777" w:rsidR="008862AE" w:rsidRPr="000452B8" w:rsidRDefault="008862AE" w:rsidP="00DE72E9">
            <w:pPr>
              <w:spacing w:before="120" w:after="120" w:line="240" w:lineRule="auto"/>
            </w:pPr>
            <w:r w:rsidRPr="000452B8">
              <w:t>Handtekening</w:t>
            </w:r>
          </w:p>
          <w:p w14:paraId="7C48B657" w14:textId="77777777" w:rsidR="008862AE" w:rsidRPr="000452B8" w:rsidRDefault="008862AE" w:rsidP="00DE72E9">
            <w:pPr>
              <w:spacing w:before="120" w:after="120" w:line="240" w:lineRule="auto"/>
            </w:pPr>
          </w:p>
        </w:tc>
        <w:tc>
          <w:tcPr>
            <w:tcW w:w="7683" w:type="dxa"/>
          </w:tcPr>
          <w:p w14:paraId="0C881E5F" w14:textId="77777777" w:rsidR="008862AE" w:rsidRDefault="008862AE" w:rsidP="00DE72E9">
            <w:pPr>
              <w:spacing w:before="120" w:after="120" w:line="240" w:lineRule="auto"/>
              <w:rPr>
                <w:u w:val="single"/>
              </w:rPr>
            </w:pPr>
          </w:p>
        </w:tc>
      </w:tr>
    </w:tbl>
    <w:p w14:paraId="66D6F634" w14:textId="77777777" w:rsidR="008862AE" w:rsidRDefault="008862AE" w:rsidP="00AF5E7E"/>
    <w:sectPr w:rsidR="008862AE" w:rsidSect="003D50FF">
      <w:headerReference w:type="even" r:id="rId12"/>
      <w:headerReference w:type="default" r:id="rId13"/>
      <w:footerReference w:type="even" r:id="rId14"/>
      <w:footerReference w:type="default" r:id="rId15"/>
      <w:headerReference w:type="first" r:id="rId16"/>
      <w:footerReference w:type="first" r:id="rId17"/>
      <w:pgSz w:w="11906" w:h="16838" w:code="9"/>
      <w:pgMar w:top="1134" w:right="720" w:bottom="720" w:left="720" w:header="283"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9A6609" w14:textId="77777777" w:rsidR="00CF713E" w:rsidRDefault="00CF713E">
      <w:r>
        <w:separator/>
      </w:r>
    </w:p>
  </w:endnote>
  <w:endnote w:type="continuationSeparator" w:id="0">
    <w:p w14:paraId="5EBED59B" w14:textId="77777777" w:rsidR="00CF713E" w:rsidRDefault="00CF7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0F15C" w14:textId="77777777" w:rsidR="00B80EC3" w:rsidRDefault="00B80EC3">
    <w:pPr>
      <w:pStyle w:val="Voettekst"/>
      <w:jc w:val="right"/>
    </w:pPr>
    <w:r>
      <w:fldChar w:fldCharType="begin"/>
    </w:r>
    <w:r>
      <w:instrText>PAGE   \* MERGEFORMAT</w:instrText>
    </w:r>
    <w:r>
      <w:fldChar w:fldCharType="separate"/>
    </w:r>
    <w:r>
      <w:t>2</w:t>
    </w:r>
    <w:r>
      <w:fldChar w:fldCharType="end"/>
    </w:r>
  </w:p>
  <w:p w14:paraId="3C78274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5296254"/>
      <w:docPartObj>
        <w:docPartGallery w:val="Page Numbers (Bottom of Page)"/>
        <w:docPartUnique/>
      </w:docPartObj>
    </w:sdtPr>
    <w:sdtEndPr/>
    <w:sdtContent>
      <w:p w14:paraId="2BCF459A" w14:textId="4AA2A8C8" w:rsidR="005C1431" w:rsidRDefault="005C1431">
        <w:pPr>
          <w:pStyle w:val="Voettekst"/>
          <w:jc w:val="right"/>
        </w:pPr>
        <w:r>
          <w:fldChar w:fldCharType="begin"/>
        </w:r>
        <w:r>
          <w:instrText>PAGE   \* MERGEFORMAT</w:instrText>
        </w:r>
        <w:r>
          <w:fldChar w:fldCharType="separate"/>
        </w:r>
        <w:r>
          <w:t>2</w:t>
        </w:r>
        <w:r>
          <w:fldChar w:fldCharType="end"/>
        </w:r>
      </w:p>
    </w:sdtContent>
  </w:sdt>
  <w:p w14:paraId="49ADEC94"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7B0AC" w14:textId="77777777" w:rsidR="00B80EC3" w:rsidRDefault="00B80EC3">
    <w:pPr>
      <w:pStyle w:val="Voettekst"/>
      <w:jc w:val="right"/>
    </w:pPr>
    <w:r>
      <w:fldChar w:fldCharType="begin"/>
    </w:r>
    <w:r>
      <w:instrText>PAGE   \* MERGEFORMAT</w:instrText>
    </w:r>
    <w:r>
      <w:fldChar w:fldCharType="separate"/>
    </w:r>
    <w:r>
      <w:t>2</w:t>
    </w:r>
    <w:r>
      <w:fldChar w:fldCharType="end"/>
    </w:r>
  </w:p>
  <w:p w14:paraId="68119F88"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DBB99" w14:textId="77777777" w:rsidR="00CF713E" w:rsidRDefault="00CF713E">
      <w:r>
        <w:separator/>
      </w:r>
    </w:p>
  </w:footnote>
  <w:footnote w:type="continuationSeparator" w:id="0">
    <w:p w14:paraId="367CA287" w14:textId="77777777" w:rsidR="00CF713E" w:rsidRDefault="00CF7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8A43996" w14:textId="77777777" w:rsidTr="0023628B">
      <w:trPr>
        <w:cantSplit/>
        <w:trHeight w:val="397"/>
      </w:trPr>
      <w:tc>
        <w:tcPr>
          <w:tcW w:w="1418" w:type="dxa"/>
          <w:shd w:val="clear" w:color="auto" w:fill="auto"/>
        </w:tcPr>
        <w:p w14:paraId="1F40208C" w14:textId="77777777" w:rsidR="00713A38" w:rsidRDefault="00713A38" w:rsidP="0023628B">
          <w:pPr>
            <w:pStyle w:val="Koptekst"/>
          </w:pPr>
        </w:p>
      </w:tc>
      <w:tc>
        <w:tcPr>
          <w:tcW w:w="10490" w:type="dxa"/>
          <w:shd w:val="clear" w:color="auto" w:fill="auto"/>
        </w:tcPr>
        <w:p w14:paraId="7A2D585F" w14:textId="77777777" w:rsidR="00713A38" w:rsidRDefault="00713A38" w:rsidP="0023628B">
          <w:pPr>
            <w:pStyle w:val="Koptekst"/>
          </w:pPr>
        </w:p>
      </w:tc>
    </w:tr>
    <w:tr w:rsidR="00713A38" w14:paraId="17C6985B" w14:textId="77777777" w:rsidTr="0023628B">
      <w:trPr>
        <w:cantSplit/>
        <w:trHeight w:hRule="exact" w:val="737"/>
      </w:trPr>
      <w:tc>
        <w:tcPr>
          <w:tcW w:w="1418" w:type="dxa"/>
          <w:shd w:val="clear" w:color="auto" w:fill="auto"/>
        </w:tcPr>
        <w:p w14:paraId="0F41F9C0" w14:textId="77777777" w:rsidR="00713A38" w:rsidRDefault="00713A38" w:rsidP="0023628B">
          <w:pPr>
            <w:pStyle w:val="Koptekst"/>
          </w:pPr>
        </w:p>
      </w:tc>
      <w:tc>
        <w:tcPr>
          <w:tcW w:w="10490" w:type="dxa"/>
          <w:shd w:val="clear" w:color="auto" w:fill="auto"/>
        </w:tcPr>
        <w:p w14:paraId="7116EE73" w14:textId="77777777" w:rsidR="00713A38" w:rsidRDefault="00713A38" w:rsidP="0023628B">
          <w:pPr>
            <w:pStyle w:val="Koptekst"/>
          </w:pPr>
        </w:p>
      </w:tc>
    </w:tr>
  </w:tbl>
  <w:p w14:paraId="38CFA829"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8F56F" w14:textId="71FF28A1" w:rsidR="003D50FF" w:rsidRDefault="003D50FF">
    <w:pPr>
      <w:pStyle w:val="Koptekst"/>
    </w:pPr>
    <w:r w:rsidRPr="00037EEC">
      <w:rPr>
        <w:color w:val="D9D9D9" w:themeColor="background1" w:themeShade="D9"/>
        <w:sz w:val="16"/>
        <w:szCs w:val="16"/>
      </w:rPr>
      <w:t>Ons Template T0.</w:t>
    </w:r>
    <w:r>
      <w:rPr>
        <w:color w:val="D9D9D9" w:themeColor="background1" w:themeShade="D9"/>
        <w:sz w:val="16"/>
        <w:szCs w:val="16"/>
      </w:rPr>
      <w:t xml:space="preserve">3 </w:t>
    </w:r>
    <w:r w:rsidR="00FC09FE">
      <w:rPr>
        <w:color w:val="D9D9D9" w:themeColor="background1" w:themeShade="D9"/>
        <w:sz w:val="16"/>
        <w:szCs w:val="16"/>
      </w:rPr>
      <w:t>03-03</w:t>
    </w:r>
    <w:r>
      <w:rPr>
        <w:color w:val="D9D9D9" w:themeColor="background1" w:themeShade="D9"/>
        <w:sz w:val="16"/>
        <w:szCs w:val="16"/>
      </w:rPr>
      <w:t>-2022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13D7C135" w14:textId="77777777" w:rsidTr="002D1748">
      <w:trPr>
        <w:trHeight w:hRule="exact" w:val="340"/>
      </w:trPr>
      <w:tc>
        <w:tcPr>
          <w:tcW w:w="1144" w:type="dxa"/>
          <w:shd w:val="clear" w:color="auto" w:fill="auto"/>
        </w:tcPr>
        <w:p w14:paraId="7CAC7A41" w14:textId="77777777" w:rsidR="00713A38" w:rsidRDefault="00713A38" w:rsidP="002D1748">
          <w:pPr>
            <w:pStyle w:val="Kenmerk"/>
          </w:pPr>
        </w:p>
      </w:tc>
      <w:tc>
        <w:tcPr>
          <w:tcW w:w="10763" w:type="dxa"/>
          <w:shd w:val="clear" w:color="auto" w:fill="auto"/>
        </w:tcPr>
        <w:p w14:paraId="7FDB1C40" w14:textId="77777777" w:rsidR="00713A38" w:rsidRDefault="00713A38" w:rsidP="002D1748">
          <w:pPr>
            <w:pStyle w:val="Kenmerk"/>
          </w:pPr>
        </w:p>
      </w:tc>
    </w:tr>
  </w:tbl>
  <w:p w14:paraId="571BCEC4"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3E835929"/>
    <w:multiLevelType w:val="hybridMultilevel"/>
    <w:tmpl w:val="8E700548"/>
    <w:lvl w:ilvl="0" w:tplc="437EA034">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4D60F65"/>
    <w:multiLevelType w:val="hybridMultilevel"/>
    <w:tmpl w:val="9A5E78F8"/>
    <w:lvl w:ilvl="0" w:tplc="04130001">
      <w:start w:val="1"/>
      <w:numFmt w:val="bullet"/>
      <w:lvlText w:val=""/>
      <w:lvlJc w:val="left"/>
      <w:pPr>
        <w:ind w:left="720" w:hanging="360"/>
      </w:pPr>
      <w:rPr>
        <w:rFonts w:ascii="Symbol" w:hAnsi="Symbol" w:hint="default"/>
      </w:rPr>
    </w:lvl>
    <w:lvl w:ilvl="1" w:tplc="2266FC42">
      <w:numFmt w:val="bullet"/>
      <w:lvlText w:val="•"/>
      <w:lvlJc w:val="left"/>
      <w:pPr>
        <w:ind w:left="1800" w:hanging="72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6591229">
    <w:abstractNumId w:val="2"/>
  </w:num>
  <w:num w:numId="2" w16cid:durableId="749960585">
    <w:abstractNumId w:val="1"/>
  </w:num>
  <w:num w:numId="3" w16cid:durableId="1866822855">
    <w:abstractNumId w:val="0"/>
  </w:num>
  <w:num w:numId="4" w16cid:durableId="2064476998">
    <w:abstractNumId w:val="3"/>
  </w:num>
  <w:num w:numId="5" w16cid:durableId="1446657290">
    <w:abstractNumId w:val="5"/>
  </w:num>
  <w:num w:numId="6" w16cid:durableId="1691636389">
    <w:abstractNumId w:val="5"/>
  </w:num>
  <w:num w:numId="7" w16cid:durableId="2035374399">
    <w:abstractNumId w:val="5"/>
  </w:num>
  <w:num w:numId="8" w16cid:durableId="1859781232">
    <w:abstractNumId w:val="5"/>
  </w:num>
  <w:num w:numId="9" w16cid:durableId="1346976787">
    <w:abstractNumId w:val="4"/>
  </w:num>
  <w:num w:numId="10" w16cid:durableId="258564608">
    <w:abstractNumId w:val="4"/>
  </w:num>
  <w:num w:numId="11" w16cid:durableId="1578636786">
    <w:abstractNumId w:val="5"/>
  </w:num>
  <w:num w:numId="12" w16cid:durableId="928538203">
    <w:abstractNumId w:val="5"/>
  </w:num>
  <w:num w:numId="13" w16cid:durableId="541790750">
    <w:abstractNumId w:val="5"/>
  </w:num>
  <w:num w:numId="14" w16cid:durableId="766734690">
    <w:abstractNumId w:val="8"/>
  </w:num>
  <w:num w:numId="15" w16cid:durableId="64229845">
    <w:abstractNumId w:val="10"/>
  </w:num>
  <w:num w:numId="16" w16cid:durableId="219632987">
    <w:abstractNumId w:val="7"/>
  </w:num>
  <w:num w:numId="17" w16cid:durableId="1523014306">
    <w:abstractNumId w:val="9"/>
  </w:num>
  <w:num w:numId="18" w16cid:durableId="1007750871">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DF"/>
    <w:rsid w:val="00011CBD"/>
    <w:rsid w:val="000221F4"/>
    <w:rsid w:val="00036039"/>
    <w:rsid w:val="00037EEC"/>
    <w:rsid w:val="00045278"/>
    <w:rsid w:val="000452B8"/>
    <w:rsid w:val="00050B77"/>
    <w:rsid w:val="00062E5C"/>
    <w:rsid w:val="000652D2"/>
    <w:rsid w:val="000700FE"/>
    <w:rsid w:val="00081E8B"/>
    <w:rsid w:val="00087F8F"/>
    <w:rsid w:val="000B0647"/>
    <w:rsid w:val="000D2944"/>
    <w:rsid w:val="000D7F29"/>
    <w:rsid w:val="000F2D4E"/>
    <w:rsid w:val="000F5E05"/>
    <w:rsid w:val="000F5F8B"/>
    <w:rsid w:val="000F728F"/>
    <w:rsid w:val="00101DFF"/>
    <w:rsid w:val="00130C9A"/>
    <w:rsid w:val="00146ED6"/>
    <w:rsid w:val="00153860"/>
    <w:rsid w:val="00155D2D"/>
    <w:rsid w:val="001737AD"/>
    <w:rsid w:val="001912CB"/>
    <w:rsid w:val="00193FA0"/>
    <w:rsid w:val="001A1145"/>
    <w:rsid w:val="001A1C14"/>
    <w:rsid w:val="001B1F7E"/>
    <w:rsid w:val="001C5E61"/>
    <w:rsid w:val="001D450F"/>
    <w:rsid w:val="001E2B72"/>
    <w:rsid w:val="001E2D3E"/>
    <w:rsid w:val="00221909"/>
    <w:rsid w:val="00222D71"/>
    <w:rsid w:val="002304A9"/>
    <w:rsid w:val="0023628B"/>
    <w:rsid w:val="002367F5"/>
    <w:rsid w:val="00245C63"/>
    <w:rsid w:val="002644B1"/>
    <w:rsid w:val="00270385"/>
    <w:rsid w:val="002936E3"/>
    <w:rsid w:val="00294087"/>
    <w:rsid w:val="002960F9"/>
    <w:rsid w:val="002A16DF"/>
    <w:rsid w:val="002C5B50"/>
    <w:rsid w:val="002D1748"/>
    <w:rsid w:val="002D64B8"/>
    <w:rsid w:val="002E0806"/>
    <w:rsid w:val="002E1D90"/>
    <w:rsid w:val="002E48FD"/>
    <w:rsid w:val="002F4685"/>
    <w:rsid w:val="003018AB"/>
    <w:rsid w:val="0030740F"/>
    <w:rsid w:val="00317079"/>
    <w:rsid w:val="003369A3"/>
    <w:rsid w:val="00352E6E"/>
    <w:rsid w:val="00370A69"/>
    <w:rsid w:val="00371481"/>
    <w:rsid w:val="00373C81"/>
    <w:rsid w:val="003867FA"/>
    <w:rsid w:val="003A47C5"/>
    <w:rsid w:val="003A4A36"/>
    <w:rsid w:val="003D50FF"/>
    <w:rsid w:val="003E0A90"/>
    <w:rsid w:val="00413744"/>
    <w:rsid w:val="0042259D"/>
    <w:rsid w:val="004317A3"/>
    <w:rsid w:val="00444721"/>
    <w:rsid w:val="00454906"/>
    <w:rsid w:val="004550FD"/>
    <w:rsid w:val="004648C7"/>
    <w:rsid w:val="00464D2A"/>
    <w:rsid w:val="00471103"/>
    <w:rsid w:val="0049169D"/>
    <w:rsid w:val="004A2836"/>
    <w:rsid w:val="004D7072"/>
    <w:rsid w:val="004E2F3F"/>
    <w:rsid w:val="004F2305"/>
    <w:rsid w:val="004F6E40"/>
    <w:rsid w:val="00543508"/>
    <w:rsid w:val="00547595"/>
    <w:rsid w:val="005576FD"/>
    <w:rsid w:val="00573DEF"/>
    <w:rsid w:val="005769AD"/>
    <w:rsid w:val="00576F8B"/>
    <w:rsid w:val="00595803"/>
    <w:rsid w:val="00597891"/>
    <w:rsid w:val="005B1943"/>
    <w:rsid w:val="005B6D4C"/>
    <w:rsid w:val="005C1431"/>
    <w:rsid w:val="005D04E3"/>
    <w:rsid w:val="005D4605"/>
    <w:rsid w:val="005E4931"/>
    <w:rsid w:val="006019E7"/>
    <w:rsid w:val="006029F6"/>
    <w:rsid w:val="006114DD"/>
    <w:rsid w:val="00612F23"/>
    <w:rsid w:val="006139E7"/>
    <w:rsid w:val="006201DF"/>
    <w:rsid w:val="00625A55"/>
    <w:rsid w:val="006270D4"/>
    <w:rsid w:val="00631449"/>
    <w:rsid w:val="006424B8"/>
    <w:rsid w:val="006445DE"/>
    <w:rsid w:val="00644793"/>
    <w:rsid w:val="00657D34"/>
    <w:rsid w:val="00663D80"/>
    <w:rsid w:val="00665F82"/>
    <w:rsid w:val="0066705F"/>
    <w:rsid w:val="006D7C68"/>
    <w:rsid w:val="006D7F5E"/>
    <w:rsid w:val="00704C08"/>
    <w:rsid w:val="00713A38"/>
    <w:rsid w:val="00715C0F"/>
    <w:rsid w:val="00752E48"/>
    <w:rsid w:val="00780498"/>
    <w:rsid w:val="00781755"/>
    <w:rsid w:val="007825BE"/>
    <w:rsid w:val="007839C9"/>
    <w:rsid w:val="007905AA"/>
    <w:rsid w:val="007B4252"/>
    <w:rsid w:val="007D21F3"/>
    <w:rsid w:val="007D4666"/>
    <w:rsid w:val="007F2ACB"/>
    <w:rsid w:val="00815F61"/>
    <w:rsid w:val="00816AF9"/>
    <w:rsid w:val="008320BC"/>
    <w:rsid w:val="0084090D"/>
    <w:rsid w:val="00844BEB"/>
    <w:rsid w:val="00851215"/>
    <w:rsid w:val="0085611E"/>
    <w:rsid w:val="00865FD3"/>
    <w:rsid w:val="008702E6"/>
    <w:rsid w:val="008760CE"/>
    <w:rsid w:val="0088501C"/>
    <w:rsid w:val="008862AE"/>
    <w:rsid w:val="008A09B5"/>
    <w:rsid w:val="008A0A7D"/>
    <w:rsid w:val="008A75F1"/>
    <w:rsid w:val="008D33C4"/>
    <w:rsid w:val="008D4C91"/>
    <w:rsid w:val="008E2206"/>
    <w:rsid w:val="008E4279"/>
    <w:rsid w:val="00905574"/>
    <w:rsid w:val="00907863"/>
    <w:rsid w:val="00911E57"/>
    <w:rsid w:val="00923CEE"/>
    <w:rsid w:val="009246DA"/>
    <w:rsid w:val="00926422"/>
    <w:rsid w:val="009307EF"/>
    <w:rsid w:val="00930C49"/>
    <w:rsid w:val="009325FB"/>
    <w:rsid w:val="00964CEB"/>
    <w:rsid w:val="009742A8"/>
    <w:rsid w:val="00982DBD"/>
    <w:rsid w:val="00993528"/>
    <w:rsid w:val="009A0D2B"/>
    <w:rsid w:val="009B5BA2"/>
    <w:rsid w:val="009C5116"/>
    <w:rsid w:val="009C72F0"/>
    <w:rsid w:val="009D102C"/>
    <w:rsid w:val="009F1BCA"/>
    <w:rsid w:val="009F6175"/>
    <w:rsid w:val="00A15FFA"/>
    <w:rsid w:val="00A1688D"/>
    <w:rsid w:val="00A20FF7"/>
    <w:rsid w:val="00A254C8"/>
    <w:rsid w:val="00A323A8"/>
    <w:rsid w:val="00A34A14"/>
    <w:rsid w:val="00A45ED5"/>
    <w:rsid w:val="00A53B15"/>
    <w:rsid w:val="00A55EEA"/>
    <w:rsid w:val="00A56C97"/>
    <w:rsid w:val="00A77031"/>
    <w:rsid w:val="00A953DB"/>
    <w:rsid w:val="00A96A06"/>
    <w:rsid w:val="00AA38FE"/>
    <w:rsid w:val="00AC1504"/>
    <w:rsid w:val="00AD3DF5"/>
    <w:rsid w:val="00AD5166"/>
    <w:rsid w:val="00AF1471"/>
    <w:rsid w:val="00AF48F9"/>
    <w:rsid w:val="00AF4AE5"/>
    <w:rsid w:val="00AF5E7E"/>
    <w:rsid w:val="00B13A1B"/>
    <w:rsid w:val="00B4408E"/>
    <w:rsid w:val="00B47772"/>
    <w:rsid w:val="00B550B9"/>
    <w:rsid w:val="00B731E4"/>
    <w:rsid w:val="00B77818"/>
    <w:rsid w:val="00B80EC3"/>
    <w:rsid w:val="00B8655F"/>
    <w:rsid w:val="00BA51C5"/>
    <w:rsid w:val="00BA6D84"/>
    <w:rsid w:val="00BB1CB3"/>
    <w:rsid w:val="00BC2211"/>
    <w:rsid w:val="00BC3ADA"/>
    <w:rsid w:val="00BF0858"/>
    <w:rsid w:val="00BF5518"/>
    <w:rsid w:val="00BF63CE"/>
    <w:rsid w:val="00C0637C"/>
    <w:rsid w:val="00C10DA1"/>
    <w:rsid w:val="00C14108"/>
    <w:rsid w:val="00C24684"/>
    <w:rsid w:val="00C32970"/>
    <w:rsid w:val="00C42533"/>
    <w:rsid w:val="00C612F9"/>
    <w:rsid w:val="00CA14F4"/>
    <w:rsid w:val="00CC406D"/>
    <w:rsid w:val="00CF713E"/>
    <w:rsid w:val="00D05FC7"/>
    <w:rsid w:val="00D17E42"/>
    <w:rsid w:val="00D40560"/>
    <w:rsid w:val="00D4268A"/>
    <w:rsid w:val="00D54DEA"/>
    <w:rsid w:val="00D57B19"/>
    <w:rsid w:val="00D8453C"/>
    <w:rsid w:val="00DA7EF0"/>
    <w:rsid w:val="00DB429E"/>
    <w:rsid w:val="00DC210E"/>
    <w:rsid w:val="00DC3AD8"/>
    <w:rsid w:val="00DC7A91"/>
    <w:rsid w:val="00DD1C06"/>
    <w:rsid w:val="00E43FBB"/>
    <w:rsid w:val="00E70C32"/>
    <w:rsid w:val="00E83488"/>
    <w:rsid w:val="00E9456E"/>
    <w:rsid w:val="00EC0A4E"/>
    <w:rsid w:val="00EC3AD8"/>
    <w:rsid w:val="00ED3122"/>
    <w:rsid w:val="00ED3DEB"/>
    <w:rsid w:val="00ED6943"/>
    <w:rsid w:val="00F02071"/>
    <w:rsid w:val="00F10F4C"/>
    <w:rsid w:val="00F23CC1"/>
    <w:rsid w:val="00F349BD"/>
    <w:rsid w:val="00F46E1D"/>
    <w:rsid w:val="00F524CB"/>
    <w:rsid w:val="00F70DCF"/>
    <w:rsid w:val="00F7569F"/>
    <w:rsid w:val="00F860AD"/>
    <w:rsid w:val="00F92976"/>
    <w:rsid w:val="00F97258"/>
    <w:rsid w:val="00FA5214"/>
    <w:rsid w:val="00FA6B78"/>
    <w:rsid w:val="00FC09FE"/>
    <w:rsid w:val="00FC7A75"/>
    <w:rsid w:val="00FE65AB"/>
    <w:rsid w:val="00FF499E"/>
    <w:rsid w:val="1CA3CF6C"/>
    <w:rsid w:val="25DC1BB5"/>
    <w:rsid w:val="3B76D078"/>
    <w:rsid w:val="4073BC5B"/>
    <w:rsid w:val="4FDB6339"/>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61C995"/>
  <w15:chartTrackingRefBased/>
  <w15:docId w15:val="{92955D9A-B183-4AE3-AE3F-32F90A3D9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customStyle="1" w:styleId="platonderstreept">
    <w:name w:val="plat onderstreept"/>
    <w:basedOn w:val="Plattetekst"/>
    <w:link w:val="platonderstreeptChar"/>
    <w:rsid w:val="00865FD3"/>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865FD3"/>
    <w:rPr>
      <w:rFonts w:ascii="Verdana" w:hAnsi="Verdana"/>
      <w:sz w:val="16"/>
      <w:u w:val="single"/>
      <w:lang w:val="x-none" w:eastAsia="x-none"/>
    </w:rPr>
  </w:style>
  <w:style w:type="paragraph" w:styleId="Plattetekst">
    <w:name w:val="Body Text"/>
    <w:basedOn w:val="Standaard"/>
    <w:link w:val="PlattetekstChar"/>
    <w:semiHidden/>
    <w:unhideWhenUsed/>
    <w:rsid w:val="00865FD3"/>
    <w:pPr>
      <w:spacing w:after="120"/>
    </w:pPr>
  </w:style>
  <w:style w:type="character" w:customStyle="1" w:styleId="PlattetekstChar">
    <w:name w:val="Platte tekst Char"/>
    <w:basedOn w:val="Standaardalinea-lettertype"/>
    <w:link w:val="Plattetekst"/>
    <w:semiHidden/>
    <w:rsid w:val="00865FD3"/>
    <w:rPr>
      <w:rFonts w:ascii="Arial" w:hAnsi="Arial"/>
      <w:lang w:eastAsia="en-US"/>
    </w:rPr>
  </w:style>
  <w:style w:type="paragraph" w:customStyle="1" w:styleId="plat2xregelafstand">
    <w:name w:val="plat 2 x regelafstand"/>
    <w:basedOn w:val="Plattetekst"/>
    <w:rsid w:val="002367F5"/>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RCUS45HN67DU-974321440-299627</_dlc_DocId>
    <_dlc_DocIdUrl xmlns="558c601a-c172-4142-980b-33deeaa1e95d">
      <Url>https://sscons.sharepoint.com/sites/ORG-IC/_layouts/15/DocIdRedir.aspx?ID=RCUS45HN67DU-974321440-299627</Url>
      <Description>RCUS45HN67DU-974321440-299627</Description>
    </_dlc_DocIdUrl>
    <lcf76f155ced4ddcb4097134ff3c332f xmlns="128ee3f7-829e-4555-9a1a-4c53ac6fd304">
      <Terms xmlns="http://schemas.microsoft.com/office/infopath/2007/PartnerControls"/>
    </lcf76f155ced4ddcb4097134ff3c332f>
    <TaxCatchAll xmlns="558c601a-c172-4142-980b-33deeaa1e95d" xsi:nil="true"/>
    <SharedWithUsers xmlns="558c601a-c172-4142-980b-33deeaa1e95d">
      <UserInfo>
        <DisplayName>Harm Tijms</DisplayName>
        <AccountId>16</AccountId>
        <AccountType/>
      </UserInfo>
    </SharedWithUsers>
    <CATSCM xmlns="128ee3f7-829e-4555-9a1a-4c53ac6fd304"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B5B2BF7D-C676-4DFE-A853-21A54ED0CA91}">
  <ds:schemaRefs>
    <ds:schemaRef ds:uri="http://schemas.microsoft.com/sharepoint/events"/>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8F8BA6DC-E1B6-432E-973E-F4CB84791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926</Words>
  <Characters>7337</Characters>
  <Application>Microsoft Office Word</Application>
  <DocSecurity>0</DocSecurity>
  <Lines>61</Lines>
  <Paragraphs>16</Paragraphs>
  <ScaleCrop>false</ScaleCrop>
  <Company>SSC Ons</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Otten, Margreet</dc:creator>
  <cp:keywords/>
  <dc:description/>
  <cp:lastModifiedBy>Larissa van Unen - Velthuis</cp:lastModifiedBy>
  <cp:revision>35</cp:revision>
  <cp:lastPrinted>2019-01-04T09:57:00Z</cp:lastPrinted>
  <dcterms:created xsi:type="dcterms:W3CDTF">2022-02-07T13:35:00Z</dcterms:created>
  <dcterms:modified xsi:type="dcterms:W3CDTF">2024-07-17T12:22:00Z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293613cb-c48d-4f4f-80cb-549ef4a080d8</vt:lpwstr>
  </property>
  <property fmtid="{D5CDD505-2E9C-101B-9397-08002B2CF9AE}" pid="4" name="MediaServiceImageTags">
    <vt:lpwstr/>
  </property>
</Properties>
</file>