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A153C" w14:textId="5E8F3827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Pr="005813AD">
        <w:rPr>
          <w:b/>
          <w:sz w:val="28"/>
          <w:szCs w:val="24"/>
        </w:rPr>
        <w:t>Verklaring aansprakelijkheid</w:t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457155" w:rsidRDefault="00457155" w:rsidP="00457155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71B90739" w14:textId="77777777" w:rsidR="00457155" w:rsidRDefault="00457155" w:rsidP="00457155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8649BDE" w14:textId="77777777" w:rsidR="00CF0D97" w:rsidRPr="00457155" w:rsidRDefault="00CF0D97" w:rsidP="00457155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14:paraId="13404F10" w14:textId="77777777" w:rsidTr="0073266B">
        <w:tc>
          <w:tcPr>
            <w:tcW w:w="2802" w:type="dxa"/>
          </w:tcPr>
          <w:p w14:paraId="757032AD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54FB79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588F7D9D" w14:textId="77777777" w:rsidTr="0073266B">
        <w:tc>
          <w:tcPr>
            <w:tcW w:w="2802" w:type="dxa"/>
          </w:tcPr>
          <w:p w14:paraId="2525E74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777A83D4" w14:textId="77777777" w:rsidTr="0073266B">
        <w:tc>
          <w:tcPr>
            <w:tcW w:w="2802" w:type="dxa"/>
          </w:tcPr>
          <w:p w14:paraId="13D2D20B" w14:textId="77777777" w:rsidR="00DC2C2B" w:rsidRDefault="00DC2C2B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3B" w14:textId="237ED4A4" w:rsidR="00457155" w:rsidRDefault="00457155" w:rsidP="00457155">
      <w:r>
        <w:tab/>
      </w:r>
    </w:p>
    <w:p w14:paraId="71B9073D" w14:textId="275C6ACC" w:rsidR="00457155" w:rsidRDefault="00457155" w:rsidP="00D55E21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14:paraId="71B9073E" w14:textId="77777777" w:rsidR="00457155" w:rsidRDefault="00457155" w:rsidP="00457155"/>
    <w:p w14:paraId="71B9073F" w14:textId="77777777" w:rsidR="00457155" w:rsidRDefault="00457155" w:rsidP="00457155">
      <w:r>
        <w:t xml:space="preserve">Ondergetekende, </w:t>
      </w:r>
    </w:p>
    <w:p w14:paraId="71B90740" w14:textId="77777777" w:rsidR="00457155" w:rsidRDefault="00457155" w:rsidP="00457155"/>
    <w:p w14:paraId="71B90741" w14:textId="3407F5E4" w:rsidR="00457155" w:rsidRDefault="00457155" w:rsidP="00457155">
      <w:r>
        <w:t>overwegende dat de vennootschap zich ter zake v</w:t>
      </w:r>
      <w:r w:rsidR="000D3EAD">
        <w:t xml:space="preserve">an de aanbesteding inzake </w:t>
      </w:r>
      <w:r w:rsidR="006E3C99">
        <w:t>‘Architect renovatie Stadhuis Kampen</w:t>
      </w:r>
      <w:r>
        <w:t>’ met ......&lt;</w:t>
      </w:r>
      <w:r w:rsidRPr="00114F3D">
        <w:rPr>
          <w:highlight w:val="yellow"/>
        </w:rPr>
        <w:t>naam deelnemer(s)&gt;</w:t>
      </w:r>
      <w:r>
        <w:t xml:space="preserve"> als combinatie inschrijft;</w:t>
      </w:r>
    </w:p>
    <w:p w14:paraId="71B90742" w14:textId="77777777" w:rsidR="00457155" w:rsidRDefault="00457155" w:rsidP="00457155"/>
    <w:p w14:paraId="71B90743" w14:textId="77777777" w:rsidR="00457155" w:rsidRDefault="00457155" w:rsidP="00457155">
      <w:r>
        <w:t>verklaart dat</w:t>
      </w:r>
    </w:p>
    <w:p w14:paraId="71B90744" w14:textId="77777777" w:rsidR="00457155" w:rsidRDefault="00457155" w:rsidP="00457155"/>
    <w:p w14:paraId="71B90745" w14:textId="77777777" w:rsidR="00457155" w:rsidRDefault="00457155" w:rsidP="00457155">
      <w:r>
        <w:t>-</w:t>
      </w:r>
      <w: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Default="00457155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14:paraId="097003FB" w14:textId="77777777" w:rsidTr="00DF169A">
        <w:tc>
          <w:tcPr>
            <w:tcW w:w="2802" w:type="dxa"/>
          </w:tcPr>
          <w:p w14:paraId="5ADCCFDA" w14:textId="4DBED67A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0D7217" w14:textId="77777777" w:rsidTr="00DF169A">
        <w:tc>
          <w:tcPr>
            <w:tcW w:w="2802" w:type="dxa"/>
          </w:tcPr>
          <w:p w14:paraId="295561D1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2842A5C3" w14:textId="77777777" w:rsidTr="00DF169A">
        <w:tc>
          <w:tcPr>
            <w:tcW w:w="2802" w:type="dxa"/>
          </w:tcPr>
          <w:p w14:paraId="38DEDA16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58614FE3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10AA897B" w14:textId="77777777" w:rsidTr="00DF169A">
        <w:tc>
          <w:tcPr>
            <w:tcW w:w="2802" w:type="dxa"/>
          </w:tcPr>
          <w:p w14:paraId="1FDDEBB4" w14:textId="77777777" w:rsidR="000C134E" w:rsidRDefault="000C134E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1FA82545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F772AE" w14:textId="77777777" w:rsidTr="00DF169A">
        <w:tc>
          <w:tcPr>
            <w:tcW w:w="2802" w:type="dxa"/>
          </w:tcPr>
          <w:p w14:paraId="7968FD1C" w14:textId="77777777" w:rsidR="000C134E" w:rsidRDefault="000C134E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4BC31BAC" w14:textId="77777777" w:rsidR="000C134E" w:rsidRDefault="000C134E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709831B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4F" w14:textId="77777777" w:rsidR="00457155" w:rsidRDefault="00457155" w:rsidP="00457155"/>
    <w:p w14:paraId="71B90750" w14:textId="77777777" w:rsidR="005769AD" w:rsidRPr="00ED6943" w:rsidRDefault="00457155" w:rsidP="00457155">
      <w: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D6943" w:rsidSect="009951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B87C1" w14:textId="77777777" w:rsidR="002362DB" w:rsidRDefault="002362DB">
      <w:r>
        <w:separator/>
      </w:r>
    </w:p>
  </w:endnote>
  <w:endnote w:type="continuationSeparator" w:id="0">
    <w:p w14:paraId="7133A171" w14:textId="77777777" w:rsidR="002362DB" w:rsidRDefault="0023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  \* MERGEFORMAT 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5391C" w14:textId="77777777" w:rsidR="0099513D" w:rsidRDefault="009951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DA994" w14:textId="77777777" w:rsidR="002362DB" w:rsidRDefault="002362DB">
      <w:r>
        <w:separator/>
      </w:r>
    </w:p>
  </w:footnote>
  <w:footnote w:type="continuationSeparator" w:id="0">
    <w:p w14:paraId="6AEB0EF6" w14:textId="77777777" w:rsidR="002362DB" w:rsidRDefault="00236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A9D86" w14:textId="77777777" w:rsidR="0099513D" w:rsidRDefault="0099513D" w:rsidP="0099513D">
    <w:pPr>
      <w:pStyle w:val="Koptekst"/>
    </w:pPr>
    <w:r>
      <w:rPr>
        <w:color w:val="BFBFBF" w:themeColor="background1" w:themeShade="BF"/>
        <w:sz w:val="16"/>
        <w:szCs w:val="16"/>
      </w:rPr>
      <w:t>Ons Template</w:t>
    </w:r>
    <w:r w:rsidRPr="008E278A">
      <w:rPr>
        <w:color w:val="BFBFBF" w:themeColor="background1" w:themeShade="BF"/>
        <w:sz w:val="16"/>
        <w:szCs w:val="16"/>
      </w:rPr>
      <w:t>: T0</w:t>
    </w:r>
    <w:r>
      <w:rPr>
        <w:color w:val="BFBFBF" w:themeColor="background1" w:themeShade="BF"/>
        <w:sz w:val="16"/>
        <w:szCs w:val="16"/>
      </w:rPr>
      <w:t>1</w:t>
    </w:r>
    <w:r w:rsidRPr="008E278A">
      <w:rPr>
        <w:color w:val="BFBFBF" w:themeColor="background1" w:themeShade="BF"/>
        <w:sz w:val="16"/>
        <w:szCs w:val="16"/>
      </w:rPr>
      <w:t xml:space="preserve"> </w:t>
    </w:r>
    <w:r>
      <w:rPr>
        <w:color w:val="BFBFBF" w:themeColor="background1" w:themeShade="BF"/>
        <w:sz w:val="16"/>
        <w:szCs w:val="16"/>
      </w:rPr>
      <w:t>09022023</w:t>
    </w: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EAD"/>
    <w:rsid w:val="000D7F29"/>
    <w:rsid w:val="000F2D4E"/>
    <w:rsid w:val="000F5E05"/>
    <w:rsid w:val="000F5F8B"/>
    <w:rsid w:val="00101DFF"/>
    <w:rsid w:val="00114F3D"/>
    <w:rsid w:val="00123882"/>
    <w:rsid w:val="0014108B"/>
    <w:rsid w:val="00143349"/>
    <w:rsid w:val="00153860"/>
    <w:rsid w:val="00155D2D"/>
    <w:rsid w:val="001A1C14"/>
    <w:rsid w:val="001E2B72"/>
    <w:rsid w:val="001E2D3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52E6E"/>
    <w:rsid w:val="003732BF"/>
    <w:rsid w:val="003A4A36"/>
    <w:rsid w:val="003E0A90"/>
    <w:rsid w:val="00413744"/>
    <w:rsid w:val="004317A3"/>
    <w:rsid w:val="00444721"/>
    <w:rsid w:val="004550FD"/>
    <w:rsid w:val="00457155"/>
    <w:rsid w:val="0049169D"/>
    <w:rsid w:val="004A2836"/>
    <w:rsid w:val="004F07F7"/>
    <w:rsid w:val="004F2305"/>
    <w:rsid w:val="00547595"/>
    <w:rsid w:val="005576FD"/>
    <w:rsid w:val="005769AD"/>
    <w:rsid w:val="005813AD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6E3C99"/>
    <w:rsid w:val="0078174A"/>
    <w:rsid w:val="007825BE"/>
    <w:rsid w:val="007839C9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F1BCA"/>
    <w:rsid w:val="00A15FFA"/>
    <w:rsid w:val="00A20FF7"/>
    <w:rsid w:val="00A21A6C"/>
    <w:rsid w:val="00A254C8"/>
    <w:rsid w:val="00A55EEA"/>
    <w:rsid w:val="00A77031"/>
    <w:rsid w:val="00A83D1B"/>
    <w:rsid w:val="00AA38FE"/>
    <w:rsid w:val="00AF1471"/>
    <w:rsid w:val="00AF48F9"/>
    <w:rsid w:val="00B13A1B"/>
    <w:rsid w:val="00B47772"/>
    <w:rsid w:val="00B731E4"/>
    <w:rsid w:val="00B77818"/>
    <w:rsid w:val="00B8655F"/>
    <w:rsid w:val="00BA51C5"/>
    <w:rsid w:val="00BC2211"/>
    <w:rsid w:val="00BF0858"/>
    <w:rsid w:val="00BF75F7"/>
    <w:rsid w:val="00C10DA1"/>
    <w:rsid w:val="00C42533"/>
    <w:rsid w:val="00C612F9"/>
    <w:rsid w:val="00CC406D"/>
    <w:rsid w:val="00CF0D97"/>
    <w:rsid w:val="00D15699"/>
    <w:rsid w:val="00D17E42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F169A"/>
    <w:rsid w:val="00E34FEF"/>
    <w:rsid w:val="00E70C32"/>
    <w:rsid w:val="00EB2D6D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RCUS45HN67DU-974321440-299623</_dlc_DocId>
    <_dlc_DocIdUrl xmlns="558c601a-c172-4142-980b-33deeaa1e95d">
      <Url>https://sscons.sharepoint.com/sites/ORG-IC/_layouts/15/DocIdRedir.aspx?ID=RCUS45HN67DU-974321440-299623</Url>
      <Description>RCUS45HN67DU-974321440-299623</Description>
    </_dlc_DocIdUrl>
    <CATSCM xmlns="128ee3f7-829e-4555-9a1a-4c53ac6fd304" xsi:nil="true"/>
  </documentManagement>
</p:properties>
</file>

<file path=customXml/itemProps1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A6B0F-6165-4C05-B2DC-D412F6C0516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699453D-7A2E-4D47-BFB5-CA2048C36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328444-EE26-4650-8AC1-2DC677C84465}">
  <ds:schemaRefs>
    <ds:schemaRef ds:uri="http://purl.org/dc/terms/"/>
    <ds:schemaRef ds:uri="558c601a-c172-4142-980b-33deeaa1e95d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128ee3f7-829e-4555-9a1a-4c53ac6fd30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Larissa van Unen - Velthuis</cp:lastModifiedBy>
  <cp:revision>15</cp:revision>
  <cp:lastPrinted>1900-12-31T22:00:00Z</cp:lastPrinted>
  <dcterms:created xsi:type="dcterms:W3CDTF">2016-11-18T09:32:00Z</dcterms:created>
  <dcterms:modified xsi:type="dcterms:W3CDTF">2024-07-17T12:05:00Z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270fad2c-2901-4bd5-9bf4-b4c2a3f8a60b</vt:lpwstr>
  </property>
  <property fmtid="{D5CDD505-2E9C-101B-9397-08002B2CF9AE}" pid="4" name="MediaServiceImageTags">
    <vt:lpwstr/>
  </property>
</Properties>
</file>