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E3AA22" w14:textId="67022549" w:rsidR="009D3027" w:rsidRPr="00E41C5E" w:rsidRDefault="009D3027" w:rsidP="00E41C5E">
      <w:pPr>
        <w:pStyle w:val="INKStandaard"/>
        <w:jc w:val="both"/>
        <w:rPr>
          <w:rFonts w:ascii="Verdana" w:hAnsi="Verdana" w:cs="Arial"/>
          <w:b/>
          <w:sz w:val="18"/>
          <w:szCs w:val="18"/>
        </w:rPr>
      </w:pPr>
      <w:r w:rsidRPr="00E41C5E">
        <w:rPr>
          <w:rFonts w:ascii="Verdana" w:hAnsi="Verdana" w:cs="Arial"/>
          <w:b/>
          <w:sz w:val="18"/>
          <w:szCs w:val="18"/>
        </w:rPr>
        <w:t xml:space="preserve">Bijlage </w:t>
      </w:r>
      <w:r w:rsidR="009B1362">
        <w:rPr>
          <w:rFonts w:ascii="Verdana" w:hAnsi="Verdana" w:cs="Arial"/>
          <w:b/>
          <w:sz w:val="18"/>
          <w:szCs w:val="18"/>
        </w:rPr>
        <w:t>6</w:t>
      </w:r>
      <w:r w:rsidR="004F2662" w:rsidRPr="00E41C5E">
        <w:rPr>
          <w:rFonts w:ascii="Verdana" w:hAnsi="Verdana" w:cs="Arial"/>
          <w:b/>
          <w:sz w:val="18"/>
          <w:szCs w:val="18"/>
        </w:rPr>
        <w:t xml:space="preserve"> – </w:t>
      </w:r>
      <w:r w:rsidR="00164948" w:rsidRPr="00E41C5E">
        <w:rPr>
          <w:rFonts w:ascii="Verdana" w:hAnsi="Verdana" w:cs="Arial"/>
          <w:b/>
          <w:sz w:val="18"/>
          <w:szCs w:val="18"/>
        </w:rPr>
        <w:t xml:space="preserve">Antwoord op de </w:t>
      </w:r>
      <w:r w:rsidR="0021431A" w:rsidRPr="00E41C5E">
        <w:rPr>
          <w:rFonts w:ascii="Verdana" w:hAnsi="Verdana" w:cs="Arial"/>
          <w:b/>
          <w:sz w:val="18"/>
          <w:szCs w:val="18"/>
        </w:rPr>
        <w:t>Selectiecriteria</w:t>
      </w:r>
      <w:r w:rsidR="004F2662" w:rsidRPr="00E41C5E">
        <w:rPr>
          <w:rFonts w:ascii="Verdana" w:hAnsi="Verdana" w:cs="Arial"/>
          <w:b/>
          <w:sz w:val="18"/>
          <w:szCs w:val="18"/>
        </w:rPr>
        <w:t xml:space="preserve"> – behorende bij aanbesteding Postdienstverlening Rijksoverheid (IUC23-696)</w:t>
      </w:r>
    </w:p>
    <w:p w14:paraId="4F029BF3" w14:textId="77777777" w:rsidR="00836FD3" w:rsidRPr="00CB00CC" w:rsidRDefault="00836FD3" w:rsidP="000E4513">
      <w:pPr>
        <w:pStyle w:val="Geenafstand"/>
      </w:pPr>
    </w:p>
    <w:p w14:paraId="3E6009C7" w14:textId="1DD25ABA" w:rsidR="00E41C5E" w:rsidRPr="0052417B" w:rsidRDefault="00E41C5E" w:rsidP="00E41C5E">
      <w:pPr>
        <w:autoSpaceDE w:val="0"/>
        <w:autoSpaceDN w:val="0"/>
        <w:adjustRightInd w:val="0"/>
        <w:spacing w:line="276" w:lineRule="auto"/>
        <w:jc w:val="both"/>
        <w:rPr>
          <w:rFonts w:eastAsia="Calibri" w:cs="BAFCC A+ Univers"/>
          <w:i/>
          <w:color w:val="000000"/>
          <w:spacing w:val="5"/>
          <w:szCs w:val="18"/>
        </w:rPr>
      </w:pPr>
      <w:r w:rsidRPr="0052417B">
        <w:rPr>
          <w:rFonts w:eastAsia="Calibri" w:cs="BAFCC A+ Univers"/>
          <w:i/>
          <w:color w:val="000000"/>
          <w:spacing w:val="5"/>
          <w:szCs w:val="18"/>
        </w:rPr>
        <w:t>Deze verklaring dient door de Gegadigde naar waarheid te worden ingevuld.</w:t>
      </w:r>
    </w:p>
    <w:p w14:paraId="55365A87" w14:textId="77777777" w:rsidR="0021431A" w:rsidRPr="00CB00CC" w:rsidRDefault="0021431A" w:rsidP="000E4513">
      <w:pPr>
        <w:pStyle w:val="Geenafstand"/>
      </w:pP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091"/>
        <w:gridCol w:w="2976"/>
      </w:tblGrid>
      <w:tr w:rsidR="00C116AD" w:rsidRPr="00C86260" w14:paraId="33E15CFF" w14:textId="77777777" w:rsidTr="00DB3B17">
        <w:trPr>
          <w:trHeight w:val="282"/>
        </w:trPr>
        <w:tc>
          <w:tcPr>
            <w:tcW w:w="6091" w:type="dxa"/>
            <w:shd w:val="clear" w:color="auto" w:fill="365F91" w:themeFill="accent1" w:themeFillShade="BF"/>
          </w:tcPr>
          <w:p w14:paraId="5D10B7BF" w14:textId="77777777" w:rsidR="001B1F52" w:rsidRDefault="00C116AD" w:rsidP="00DB3B17">
            <w:pPr>
              <w:pStyle w:val="Geenafstand"/>
              <w:spacing w:line="276" w:lineRule="auto"/>
              <w:rPr>
                <w:b/>
                <w:color w:val="FFFFFF" w:themeColor="background1"/>
              </w:rPr>
            </w:pPr>
            <w:r w:rsidRPr="00C86260">
              <w:rPr>
                <w:b/>
                <w:color w:val="FFFFFF" w:themeColor="background1"/>
              </w:rPr>
              <w:t xml:space="preserve">Selectiecriterium 1: </w:t>
            </w:r>
          </w:p>
          <w:p w14:paraId="176D77AC" w14:textId="77777777" w:rsidR="001B1F52" w:rsidRDefault="00C116AD" w:rsidP="00DB3B17">
            <w:pPr>
              <w:pStyle w:val="Geenafstand"/>
              <w:spacing w:line="276" w:lineRule="auto"/>
              <w:rPr>
                <w:b/>
                <w:color w:val="FFFFFF" w:themeColor="background1"/>
              </w:rPr>
            </w:pPr>
            <w:r w:rsidRPr="00C86260">
              <w:rPr>
                <w:b/>
                <w:color w:val="FFFFFF" w:themeColor="background1"/>
              </w:rPr>
              <w:t>Ervaring met het leveren van postdienstverlening met een groot volume</w:t>
            </w:r>
            <w:r>
              <w:rPr>
                <w:b/>
                <w:color w:val="FFFFFF" w:themeColor="background1"/>
              </w:rPr>
              <w:t xml:space="preserve"> </w:t>
            </w:r>
          </w:p>
          <w:p w14:paraId="5D65917F" w14:textId="65660F7F" w:rsidR="00C116AD" w:rsidRPr="00C86260" w:rsidRDefault="00C116AD" w:rsidP="00DB3B17">
            <w:pPr>
              <w:pStyle w:val="Geenafstand"/>
              <w:spacing w:line="276" w:lineRule="auto"/>
              <w:rPr>
                <w:b/>
                <w:color w:val="FFFFFF" w:themeColor="background1"/>
              </w:rPr>
            </w:pPr>
            <w:r w:rsidRPr="00C86260">
              <w:rPr>
                <w:b/>
                <w:color w:val="FFFFFF" w:themeColor="background1"/>
              </w:rPr>
              <w:t>(60 punten)</w:t>
            </w:r>
          </w:p>
        </w:tc>
        <w:tc>
          <w:tcPr>
            <w:tcW w:w="2976" w:type="dxa"/>
            <w:shd w:val="clear" w:color="auto" w:fill="365F91" w:themeFill="accent1" w:themeFillShade="BF"/>
          </w:tcPr>
          <w:p w14:paraId="1C8BA262" w14:textId="77777777" w:rsidR="00C116AD" w:rsidRPr="00C86260" w:rsidRDefault="00C116AD" w:rsidP="00DB3B17">
            <w:pPr>
              <w:spacing w:line="276" w:lineRule="auto"/>
              <w:jc w:val="both"/>
              <w:rPr>
                <w:rFonts w:eastAsia="Calibri" w:cs="Times New Roman"/>
                <w:b/>
                <w:color w:val="FFFFFF" w:themeColor="background1"/>
                <w:szCs w:val="18"/>
              </w:rPr>
            </w:pPr>
            <w:r w:rsidRPr="00C86260">
              <w:rPr>
                <w:rFonts w:eastAsia="Calibri" w:cs="Times New Roman"/>
                <w:b/>
                <w:color w:val="FFFFFF" w:themeColor="background1"/>
                <w:szCs w:val="18"/>
              </w:rPr>
              <w:t>Beoordelingsmethode</w:t>
            </w:r>
          </w:p>
        </w:tc>
      </w:tr>
      <w:tr w:rsidR="00C116AD" w:rsidRPr="00C86260" w14:paraId="2CC1E9C7" w14:textId="77777777" w:rsidTr="00DB3B17">
        <w:trPr>
          <w:trHeight w:val="699"/>
        </w:trPr>
        <w:tc>
          <w:tcPr>
            <w:tcW w:w="6091" w:type="dxa"/>
            <w:shd w:val="clear" w:color="auto" w:fill="auto"/>
          </w:tcPr>
          <w:p w14:paraId="1BF6EF54" w14:textId="77777777" w:rsidR="00E41C5E" w:rsidRDefault="00E41C5E" w:rsidP="00E41C5E">
            <w:pPr>
              <w:spacing w:line="276" w:lineRule="auto"/>
              <w:ind w:right="33"/>
              <w:jc w:val="both"/>
              <w:rPr>
                <w:rFonts w:eastAsia="Calibri" w:cs="Verdana"/>
                <w:color w:val="000000"/>
                <w:spacing w:val="5"/>
                <w:szCs w:val="18"/>
              </w:rPr>
            </w:pPr>
            <w:r w:rsidRPr="00543BD7">
              <w:rPr>
                <w:rFonts w:eastAsia="Calibri" w:cs="Verdana"/>
                <w:color w:val="000000"/>
                <w:spacing w:val="5"/>
                <w:szCs w:val="18"/>
              </w:rPr>
              <w:t>De opdracht omvat een zeer groot postvolume dat gecollecteerd, gesorteerd, bezorgd, afgehandeld en gebracht dient te worden. Een Gegadigde die ervaring heeft met een groter postvolume zal naar verwachting beter in staat zijn de opdracht uit te voeren.</w:t>
            </w:r>
          </w:p>
          <w:p w14:paraId="5B4A467C" w14:textId="77777777" w:rsidR="00E41C5E" w:rsidRDefault="00E41C5E" w:rsidP="00E41C5E">
            <w:pPr>
              <w:spacing w:line="276" w:lineRule="auto"/>
              <w:ind w:right="33"/>
              <w:jc w:val="both"/>
              <w:rPr>
                <w:rFonts w:cs="Verdana"/>
              </w:rPr>
            </w:pPr>
          </w:p>
          <w:p w14:paraId="6B4828AE" w14:textId="0863F261" w:rsidR="00E41C5E" w:rsidRPr="005B2915" w:rsidRDefault="00E41C5E" w:rsidP="00E41C5E">
            <w:pPr>
              <w:spacing w:line="276" w:lineRule="auto"/>
              <w:ind w:right="33"/>
              <w:jc w:val="both"/>
              <w:rPr>
                <w:rFonts w:eastAsia="Calibri" w:cs="Verdana"/>
                <w:color w:val="000000"/>
                <w:spacing w:val="5"/>
                <w:szCs w:val="18"/>
              </w:rPr>
            </w:pPr>
            <w:r w:rsidRPr="00C86260">
              <w:rPr>
                <w:rFonts w:cs="Verdana"/>
              </w:rPr>
              <w:t xml:space="preserve">De </w:t>
            </w:r>
            <w:r>
              <w:rPr>
                <w:rFonts w:cs="Verdana"/>
              </w:rPr>
              <w:t>Aanbestedende dienst</w:t>
            </w:r>
            <w:r w:rsidRPr="00C86260">
              <w:rPr>
                <w:rFonts w:cs="Verdana"/>
              </w:rPr>
              <w:t xml:space="preserve"> hanteert bij dit </w:t>
            </w:r>
            <w:r w:rsidR="00F84AA5">
              <w:rPr>
                <w:rFonts w:cs="Verdana"/>
              </w:rPr>
              <w:t>Selectiecriterium</w:t>
            </w:r>
            <w:r w:rsidRPr="00C86260">
              <w:rPr>
                <w:rFonts w:cs="Verdana"/>
              </w:rPr>
              <w:t xml:space="preserve"> hoeveelheidscategorieën. Deze hoeveelheidscategorieën vertegenwoordigen een steeds groter deel van het </w:t>
            </w:r>
            <w:r>
              <w:rPr>
                <w:rFonts w:cs="Verdana"/>
              </w:rPr>
              <w:t>in 2024 bij de Rijksoverheid</w:t>
            </w:r>
            <w:r w:rsidRPr="00C86260">
              <w:rPr>
                <w:rFonts w:cs="Verdana"/>
              </w:rPr>
              <w:t xml:space="preserve"> gerealiseerde postvolume</w:t>
            </w:r>
            <w:r>
              <w:rPr>
                <w:rFonts w:cs="Verdana"/>
              </w:rPr>
              <w:t xml:space="preserve"> (dit bedroeg 255 miljoen poststukken) en zijn als volgt gedefinieerd</w:t>
            </w:r>
            <w:r w:rsidRPr="00C86260">
              <w:rPr>
                <w:rFonts w:cs="Verdana"/>
              </w:rPr>
              <w:t>:</w:t>
            </w:r>
          </w:p>
          <w:p w14:paraId="4A4D79C5" w14:textId="77777777" w:rsidR="00E41C5E" w:rsidRPr="00C86260" w:rsidRDefault="00E41C5E" w:rsidP="00E41C5E">
            <w:pPr>
              <w:pStyle w:val="INKtabeltekst"/>
              <w:numPr>
                <w:ilvl w:val="0"/>
                <w:numId w:val="25"/>
              </w:numPr>
              <w:rPr>
                <w:rFonts w:cs="Verdana"/>
              </w:rPr>
            </w:pPr>
            <w:r>
              <w:rPr>
                <w:rFonts w:cs="Verdana"/>
              </w:rPr>
              <w:t>Minimaal</w:t>
            </w:r>
            <w:r w:rsidRPr="00C86260">
              <w:rPr>
                <w:rFonts w:cs="Verdana"/>
              </w:rPr>
              <w:t xml:space="preserve"> 40% van het </w:t>
            </w:r>
            <w:r>
              <w:rPr>
                <w:rFonts w:cs="Verdana"/>
              </w:rPr>
              <w:t>in 2024 bij de Rijksoverheid</w:t>
            </w:r>
            <w:r w:rsidRPr="00C86260">
              <w:rPr>
                <w:rFonts w:cs="Verdana"/>
              </w:rPr>
              <w:t xml:space="preserve"> gerealiseerde postvolume;</w:t>
            </w:r>
          </w:p>
          <w:p w14:paraId="19455D66" w14:textId="77777777" w:rsidR="00E41C5E" w:rsidRPr="00C86260" w:rsidRDefault="00E41C5E" w:rsidP="00E41C5E">
            <w:pPr>
              <w:pStyle w:val="INKtabeltekst"/>
              <w:numPr>
                <w:ilvl w:val="0"/>
                <w:numId w:val="25"/>
              </w:numPr>
              <w:rPr>
                <w:rFonts w:cs="Verdana"/>
              </w:rPr>
            </w:pPr>
            <w:r>
              <w:rPr>
                <w:rFonts w:cs="Verdana"/>
              </w:rPr>
              <w:t>Minimaal</w:t>
            </w:r>
            <w:r w:rsidRPr="00C86260">
              <w:rPr>
                <w:rFonts w:cs="Verdana"/>
              </w:rPr>
              <w:t xml:space="preserve"> 60% van het </w:t>
            </w:r>
            <w:r>
              <w:rPr>
                <w:rFonts w:cs="Verdana"/>
              </w:rPr>
              <w:t>in 2024 bij de Rijksoverheid</w:t>
            </w:r>
            <w:r w:rsidRPr="00C86260">
              <w:rPr>
                <w:rFonts w:cs="Verdana"/>
              </w:rPr>
              <w:t xml:space="preserve"> gerealiseerde postvolume;</w:t>
            </w:r>
          </w:p>
          <w:p w14:paraId="151CDBF0" w14:textId="77777777" w:rsidR="00E41C5E" w:rsidRPr="00C86260" w:rsidRDefault="00E41C5E" w:rsidP="00E41C5E">
            <w:pPr>
              <w:pStyle w:val="INKtabeltekst"/>
              <w:numPr>
                <w:ilvl w:val="0"/>
                <w:numId w:val="25"/>
              </w:numPr>
              <w:rPr>
                <w:rFonts w:cs="Verdana"/>
              </w:rPr>
            </w:pPr>
            <w:r>
              <w:rPr>
                <w:rFonts w:cs="Verdana"/>
              </w:rPr>
              <w:t>Minimaal</w:t>
            </w:r>
            <w:r w:rsidRPr="00C86260">
              <w:rPr>
                <w:rFonts w:cs="Verdana"/>
              </w:rPr>
              <w:t xml:space="preserve"> 80% van het </w:t>
            </w:r>
            <w:r>
              <w:rPr>
                <w:rFonts w:cs="Verdana"/>
              </w:rPr>
              <w:t>in 2024 bij de Rijksoverheid</w:t>
            </w:r>
            <w:r w:rsidRPr="00C86260">
              <w:rPr>
                <w:rFonts w:cs="Verdana"/>
              </w:rPr>
              <w:t xml:space="preserve"> gerealiseerde postvolume;</w:t>
            </w:r>
          </w:p>
          <w:p w14:paraId="0F2E3D6A" w14:textId="77777777" w:rsidR="00E41C5E" w:rsidRPr="00C86260" w:rsidRDefault="00E41C5E" w:rsidP="00E41C5E">
            <w:pPr>
              <w:pStyle w:val="INKtabeltekst"/>
              <w:numPr>
                <w:ilvl w:val="0"/>
                <w:numId w:val="25"/>
              </w:numPr>
              <w:rPr>
                <w:rFonts w:cs="Verdana"/>
              </w:rPr>
            </w:pPr>
            <w:r>
              <w:rPr>
                <w:rFonts w:cs="Verdana"/>
              </w:rPr>
              <w:t xml:space="preserve">Minimaal </w:t>
            </w:r>
            <w:r w:rsidRPr="00C86260">
              <w:rPr>
                <w:rFonts w:cs="Verdana"/>
              </w:rPr>
              <w:t xml:space="preserve">100% van het </w:t>
            </w:r>
            <w:r>
              <w:rPr>
                <w:rFonts w:cs="Verdana"/>
              </w:rPr>
              <w:t>in 2024 bij de Rijksoverheid</w:t>
            </w:r>
            <w:r w:rsidRPr="00C86260">
              <w:rPr>
                <w:rFonts w:cs="Verdana"/>
              </w:rPr>
              <w:t xml:space="preserve"> gerealiseerde postvolume.</w:t>
            </w:r>
          </w:p>
          <w:p w14:paraId="7BF6B9F6" w14:textId="6C5774D1" w:rsidR="00E41C5E" w:rsidRDefault="00E41C5E" w:rsidP="00E41C5E">
            <w:pPr>
              <w:spacing w:line="276" w:lineRule="auto"/>
              <w:ind w:right="33"/>
              <w:jc w:val="both"/>
              <w:rPr>
                <w:rFonts w:eastAsia="Calibri" w:cs="Verdana"/>
                <w:color w:val="000000"/>
                <w:spacing w:val="5"/>
                <w:szCs w:val="18"/>
              </w:rPr>
            </w:pPr>
            <w:r w:rsidRPr="00543BD7">
              <w:rPr>
                <w:rFonts w:eastAsia="Calibri" w:cs="Verdana"/>
                <w:color w:val="000000"/>
                <w:spacing w:val="5"/>
                <w:szCs w:val="18"/>
              </w:rPr>
              <w:t xml:space="preserve">Een hoeveelheidscategorie bestaat uit alle genoemde postproducten en –diensten tezamen. De </w:t>
            </w:r>
            <w:r>
              <w:rPr>
                <w:rFonts w:eastAsia="Calibri" w:cs="Verdana"/>
                <w:color w:val="000000"/>
                <w:spacing w:val="5"/>
                <w:szCs w:val="18"/>
              </w:rPr>
              <w:t>Aanbestedende dienst</w:t>
            </w:r>
            <w:r w:rsidRPr="00543BD7">
              <w:rPr>
                <w:rFonts w:eastAsia="Calibri" w:cs="Verdana"/>
                <w:color w:val="000000"/>
                <w:spacing w:val="5"/>
                <w:szCs w:val="18"/>
              </w:rPr>
              <w:t xml:space="preserve"> acht het onderstaand geformuleerde </w:t>
            </w:r>
            <w:r w:rsidR="00F84AA5">
              <w:rPr>
                <w:rFonts w:eastAsia="Calibri" w:cs="Verdana"/>
                <w:color w:val="000000"/>
                <w:spacing w:val="5"/>
                <w:szCs w:val="18"/>
              </w:rPr>
              <w:t>Selectiecriterium</w:t>
            </w:r>
            <w:r w:rsidRPr="00543BD7">
              <w:rPr>
                <w:rFonts w:eastAsia="Calibri" w:cs="Verdana"/>
                <w:color w:val="000000"/>
                <w:spacing w:val="5"/>
                <w:szCs w:val="18"/>
              </w:rPr>
              <w:t xml:space="preserve"> daarom passend.</w:t>
            </w:r>
          </w:p>
          <w:p w14:paraId="0D2C04E8" w14:textId="77777777" w:rsidR="00E41C5E" w:rsidRDefault="00E41C5E" w:rsidP="00E41C5E">
            <w:pPr>
              <w:spacing w:line="276" w:lineRule="auto"/>
              <w:ind w:right="33"/>
              <w:jc w:val="both"/>
              <w:rPr>
                <w:b/>
              </w:rPr>
            </w:pPr>
          </w:p>
          <w:p w14:paraId="4DFB49F7" w14:textId="0071C031" w:rsidR="00C116AD" w:rsidRDefault="00E41C5E" w:rsidP="00E41C5E">
            <w:pPr>
              <w:spacing w:line="276" w:lineRule="auto"/>
              <w:ind w:right="33"/>
              <w:jc w:val="both"/>
              <w:rPr>
                <w:rFonts w:eastAsia="Calibri" w:cs="Verdana"/>
                <w:color w:val="000000"/>
                <w:spacing w:val="5"/>
                <w:szCs w:val="18"/>
              </w:rPr>
            </w:pPr>
            <w:r w:rsidRPr="00C86260">
              <w:rPr>
                <w:b/>
              </w:rPr>
              <w:t>Selectiecriterium</w:t>
            </w:r>
            <w:r>
              <w:rPr>
                <w:rFonts w:eastAsia="Calibri" w:cs="Verdana"/>
                <w:color w:val="000000"/>
                <w:spacing w:val="5"/>
                <w:szCs w:val="18"/>
              </w:rPr>
              <w:br/>
            </w:r>
            <w:r w:rsidRPr="00543BD7">
              <w:rPr>
                <w:rFonts w:eastAsia="Calibri" w:cs="Verdana"/>
                <w:color w:val="000000"/>
                <w:spacing w:val="5"/>
                <w:szCs w:val="18"/>
              </w:rPr>
              <w:t>Geef</w:t>
            </w:r>
            <w:r>
              <w:rPr>
                <w:rFonts w:eastAsia="Calibri" w:cs="Verdana"/>
                <w:color w:val="000000"/>
                <w:spacing w:val="5"/>
                <w:szCs w:val="18"/>
              </w:rPr>
              <w:t xml:space="preserve"> </w:t>
            </w:r>
            <w:r w:rsidRPr="00543BD7">
              <w:rPr>
                <w:rFonts w:eastAsia="Calibri" w:cs="Verdana"/>
                <w:color w:val="000000"/>
                <w:spacing w:val="5"/>
                <w:szCs w:val="18"/>
              </w:rPr>
              <w:t xml:space="preserve">aan hoe groot het postvolume is dat u minimaal </w:t>
            </w:r>
            <w:r>
              <w:rPr>
                <w:rFonts w:eastAsia="Calibri" w:cs="Verdana"/>
                <w:color w:val="000000"/>
                <w:spacing w:val="5"/>
                <w:szCs w:val="18"/>
              </w:rPr>
              <w:t>in één kalender</w:t>
            </w:r>
            <w:r w:rsidRPr="00543BD7">
              <w:rPr>
                <w:rFonts w:eastAsia="Calibri" w:cs="Verdana"/>
                <w:color w:val="000000"/>
                <w:spacing w:val="5"/>
                <w:szCs w:val="18"/>
              </w:rPr>
              <w:t>jaar gecollecteerd, gesorteerd en bezorgd heeft</w:t>
            </w:r>
            <w:r>
              <w:rPr>
                <w:rFonts w:eastAsia="Calibri" w:cs="Verdana"/>
                <w:color w:val="000000"/>
                <w:spacing w:val="5"/>
                <w:szCs w:val="18"/>
              </w:rPr>
              <w:t xml:space="preserve"> </w:t>
            </w:r>
            <w:r w:rsidRPr="00543BD7">
              <w:rPr>
                <w:rFonts w:eastAsia="Calibri" w:cs="Verdana"/>
                <w:color w:val="000000"/>
                <w:spacing w:val="5"/>
                <w:szCs w:val="18"/>
              </w:rPr>
              <w:t>gedurende de afgelopen 3 jaar gerekend vanaf de sluitingsdatum van het Verzoek tot deelneming.</w:t>
            </w:r>
            <w:r w:rsidR="00C116AD" w:rsidRPr="00543BD7">
              <w:rPr>
                <w:rFonts w:eastAsia="Calibri" w:cs="Verdana"/>
                <w:color w:val="000000"/>
                <w:spacing w:val="5"/>
                <w:szCs w:val="18"/>
              </w:rPr>
              <w:t xml:space="preserve"> </w:t>
            </w:r>
          </w:p>
          <w:p w14:paraId="1D5123D1" w14:textId="77777777" w:rsidR="00E41C5E" w:rsidRDefault="00E41C5E" w:rsidP="00DB3B17">
            <w:pPr>
              <w:spacing w:line="276" w:lineRule="auto"/>
              <w:ind w:right="33"/>
              <w:jc w:val="both"/>
              <w:rPr>
                <w:rFonts w:eastAsia="Calibri" w:cs="Verdana"/>
                <w:color w:val="000000"/>
                <w:spacing w:val="5"/>
                <w:szCs w:val="18"/>
              </w:rPr>
            </w:pPr>
          </w:p>
          <w:p w14:paraId="0C384F06" w14:textId="6257EAEB" w:rsidR="00E41C5E" w:rsidRDefault="00E41C5E" w:rsidP="00DB3B17">
            <w:pPr>
              <w:spacing w:line="276" w:lineRule="auto"/>
              <w:ind w:right="33"/>
              <w:jc w:val="both"/>
              <w:rPr>
                <w:rFonts w:eastAsia="Calibri" w:cs="Verdana"/>
                <w:b/>
                <w:bCs/>
                <w:color w:val="000000"/>
                <w:spacing w:val="5"/>
                <w:szCs w:val="18"/>
              </w:rPr>
            </w:pPr>
            <w:r w:rsidRPr="001B1F52">
              <w:rPr>
                <w:rFonts w:eastAsia="Calibri" w:cs="Verdana"/>
                <w:b/>
                <w:bCs/>
                <w:color w:val="000000"/>
                <w:spacing w:val="5"/>
                <w:szCs w:val="18"/>
              </w:rPr>
              <w:t>Beantwoording Selectiecriterium</w:t>
            </w:r>
          </w:p>
          <w:p w14:paraId="5512F6AE" w14:textId="77777777" w:rsidR="001B1F52" w:rsidRPr="001B1F52" w:rsidRDefault="001B1F52" w:rsidP="00DB3B17">
            <w:pPr>
              <w:spacing w:line="276" w:lineRule="auto"/>
              <w:ind w:right="33"/>
              <w:jc w:val="both"/>
              <w:rPr>
                <w:rFonts w:eastAsia="Calibri" w:cs="Verdana"/>
                <w:b/>
                <w:bCs/>
                <w:color w:val="000000"/>
                <w:spacing w:val="5"/>
                <w:szCs w:val="18"/>
              </w:rPr>
            </w:pPr>
          </w:p>
          <w:tbl>
            <w:tblPr>
              <w:tblStyle w:val="Tabelraster"/>
              <w:tblW w:w="0" w:type="auto"/>
              <w:tblLayout w:type="fixed"/>
              <w:tblLook w:val="04A0" w:firstRow="1" w:lastRow="0" w:firstColumn="1" w:lastColumn="0" w:noHBand="0" w:noVBand="1"/>
            </w:tblPr>
            <w:tblGrid>
              <w:gridCol w:w="1583"/>
              <w:gridCol w:w="4107"/>
            </w:tblGrid>
            <w:tr w:rsidR="00E41C5E" w14:paraId="171E83B1" w14:textId="77777777" w:rsidTr="00E41C5E">
              <w:tc>
                <w:tcPr>
                  <w:tcW w:w="1583" w:type="dxa"/>
                  <w:shd w:val="clear" w:color="auto" w:fill="C6D9F1" w:themeFill="text2" w:themeFillTint="33"/>
                </w:tcPr>
                <w:p w14:paraId="7B00D23D" w14:textId="7D2DBDFC" w:rsidR="00E41C5E" w:rsidRPr="00E41C5E" w:rsidRDefault="00E41C5E" w:rsidP="00E41C5E">
                  <w:pPr>
                    <w:pStyle w:val="Geenafstand"/>
                    <w:jc w:val="center"/>
                    <w:rPr>
                      <w:b/>
                    </w:rPr>
                  </w:pPr>
                  <w:r w:rsidRPr="00E41C5E">
                    <w:rPr>
                      <w:b/>
                    </w:rPr>
                    <w:t>Kalenderjaar</w:t>
                  </w:r>
                </w:p>
              </w:tc>
              <w:tc>
                <w:tcPr>
                  <w:tcW w:w="4107" w:type="dxa"/>
                  <w:shd w:val="clear" w:color="auto" w:fill="C6D9F1" w:themeFill="text2" w:themeFillTint="33"/>
                </w:tcPr>
                <w:p w14:paraId="698E6751" w14:textId="1699BD53" w:rsidR="00E41C5E" w:rsidRPr="00E41C5E" w:rsidRDefault="00E41C5E" w:rsidP="00E41C5E">
                  <w:pPr>
                    <w:pStyle w:val="Geenafstand"/>
                    <w:jc w:val="center"/>
                    <w:rPr>
                      <w:b/>
                    </w:rPr>
                  </w:pPr>
                  <w:r w:rsidRPr="00E41C5E">
                    <w:rPr>
                      <w:b/>
                    </w:rPr>
                    <w:t>Postvolume dat u gecollecteerd, gesorteerd en bezorgd heeft</w:t>
                  </w:r>
                  <w:r w:rsidR="001B1F52">
                    <w:rPr>
                      <w:b/>
                    </w:rPr>
                    <w:t xml:space="preserve"> in het kalenderjaar</w:t>
                  </w:r>
                </w:p>
              </w:tc>
            </w:tr>
            <w:tr w:rsidR="00E41C5E" w14:paraId="62610F24" w14:textId="77777777" w:rsidTr="00E41C5E">
              <w:tc>
                <w:tcPr>
                  <w:tcW w:w="1583" w:type="dxa"/>
                </w:tcPr>
                <w:p w14:paraId="08AEDB0C" w14:textId="457B9463" w:rsidR="00E41C5E" w:rsidRPr="00E41C5E" w:rsidRDefault="00E41C5E" w:rsidP="00DB3B17">
                  <w:pPr>
                    <w:spacing w:line="276" w:lineRule="auto"/>
                    <w:ind w:right="33"/>
                    <w:jc w:val="both"/>
                    <w:rPr>
                      <w:rFonts w:cs="Verdana"/>
                      <w:b/>
                      <w:bCs/>
                      <w:color w:val="000000"/>
                      <w:spacing w:val="5"/>
                      <w:szCs w:val="18"/>
                    </w:rPr>
                  </w:pPr>
                  <w:r w:rsidRPr="00E41C5E">
                    <w:rPr>
                      <w:rFonts w:cs="Verdana"/>
                      <w:b/>
                      <w:bCs/>
                      <w:color w:val="000000"/>
                      <w:spacing w:val="5"/>
                      <w:szCs w:val="18"/>
                    </w:rPr>
                    <w:t>2022</w:t>
                  </w:r>
                </w:p>
              </w:tc>
              <w:tc>
                <w:tcPr>
                  <w:tcW w:w="4107" w:type="dxa"/>
                </w:tcPr>
                <w:p w14:paraId="3716023F" w14:textId="7DB10F8C" w:rsidR="00E41C5E" w:rsidRDefault="00E41C5E" w:rsidP="00E41C5E">
                  <w:pPr>
                    <w:spacing w:line="480" w:lineRule="auto"/>
                    <w:ind w:right="33"/>
                    <w:jc w:val="both"/>
                    <w:rPr>
                      <w:rFonts w:cs="Verdana"/>
                      <w:color w:val="000000"/>
                      <w:spacing w:val="5"/>
                      <w:szCs w:val="18"/>
                    </w:rPr>
                  </w:pPr>
                  <w:r w:rsidRPr="009A46A1">
                    <w:rPr>
                      <w:i/>
                      <w:highlight w:val="yellow"/>
                    </w:rPr>
                    <w:t xml:space="preserve">[Vul hier </w:t>
                  </w:r>
                  <w:r>
                    <w:rPr>
                      <w:i/>
                      <w:highlight w:val="yellow"/>
                    </w:rPr>
                    <w:t>het postvolume</w:t>
                  </w:r>
                  <w:r w:rsidRPr="009A46A1">
                    <w:rPr>
                      <w:i/>
                      <w:highlight w:val="yellow"/>
                    </w:rPr>
                    <w:t xml:space="preserve"> in]</w:t>
                  </w:r>
                </w:p>
              </w:tc>
            </w:tr>
            <w:tr w:rsidR="00E41C5E" w14:paraId="75812F6A" w14:textId="77777777" w:rsidTr="00E41C5E">
              <w:tc>
                <w:tcPr>
                  <w:tcW w:w="1583" w:type="dxa"/>
                </w:tcPr>
                <w:p w14:paraId="408EB344" w14:textId="51A90C8A" w:rsidR="00E41C5E" w:rsidRPr="00E41C5E" w:rsidRDefault="00E41C5E" w:rsidP="00E41C5E">
                  <w:pPr>
                    <w:spacing w:line="276" w:lineRule="auto"/>
                    <w:ind w:right="33"/>
                    <w:jc w:val="both"/>
                    <w:rPr>
                      <w:rFonts w:cs="Verdana"/>
                      <w:b/>
                      <w:bCs/>
                      <w:color w:val="000000"/>
                      <w:spacing w:val="5"/>
                      <w:szCs w:val="18"/>
                    </w:rPr>
                  </w:pPr>
                  <w:r w:rsidRPr="00E41C5E">
                    <w:rPr>
                      <w:rFonts w:cs="Verdana"/>
                      <w:b/>
                      <w:bCs/>
                      <w:color w:val="000000"/>
                      <w:spacing w:val="5"/>
                      <w:szCs w:val="18"/>
                    </w:rPr>
                    <w:t>2023</w:t>
                  </w:r>
                </w:p>
              </w:tc>
              <w:tc>
                <w:tcPr>
                  <w:tcW w:w="4107" w:type="dxa"/>
                </w:tcPr>
                <w:p w14:paraId="3D8013B7" w14:textId="0306C228" w:rsidR="00E41C5E" w:rsidRDefault="00E41C5E" w:rsidP="00E41C5E">
                  <w:pPr>
                    <w:spacing w:line="480" w:lineRule="auto"/>
                    <w:ind w:right="33"/>
                    <w:jc w:val="both"/>
                    <w:rPr>
                      <w:rFonts w:cs="Verdana"/>
                      <w:color w:val="000000"/>
                      <w:spacing w:val="5"/>
                      <w:szCs w:val="18"/>
                    </w:rPr>
                  </w:pPr>
                  <w:r w:rsidRPr="009A46A1">
                    <w:rPr>
                      <w:i/>
                      <w:highlight w:val="yellow"/>
                    </w:rPr>
                    <w:t xml:space="preserve">[Vul hier </w:t>
                  </w:r>
                  <w:r>
                    <w:rPr>
                      <w:i/>
                      <w:highlight w:val="yellow"/>
                    </w:rPr>
                    <w:t>het postvolume</w:t>
                  </w:r>
                  <w:r w:rsidRPr="009A46A1">
                    <w:rPr>
                      <w:i/>
                      <w:highlight w:val="yellow"/>
                    </w:rPr>
                    <w:t xml:space="preserve"> in]</w:t>
                  </w:r>
                </w:p>
              </w:tc>
            </w:tr>
            <w:tr w:rsidR="00E41C5E" w14:paraId="1C0FB3B3" w14:textId="77777777" w:rsidTr="00E41C5E">
              <w:tc>
                <w:tcPr>
                  <w:tcW w:w="1583" w:type="dxa"/>
                </w:tcPr>
                <w:p w14:paraId="7804F0D6" w14:textId="02EE674D" w:rsidR="00E41C5E" w:rsidRPr="00E41C5E" w:rsidRDefault="00E41C5E" w:rsidP="00E41C5E">
                  <w:pPr>
                    <w:spacing w:line="276" w:lineRule="auto"/>
                    <w:ind w:right="33"/>
                    <w:jc w:val="both"/>
                    <w:rPr>
                      <w:rFonts w:cs="Verdana"/>
                      <w:b/>
                      <w:bCs/>
                      <w:color w:val="000000"/>
                      <w:spacing w:val="5"/>
                      <w:szCs w:val="18"/>
                    </w:rPr>
                  </w:pPr>
                  <w:r w:rsidRPr="00E41C5E">
                    <w:rPr>
                      <w:rFonts w:cs="Verdana"/>
                      <w:b/>
                      <w:bCs/>
                      <w:color w:val="000000"/>
                      <w:spacing w:val="5"/>
                      <w:szCs w:val="18"/>
                    </w:rPr>
                    <w:t>2024</w:t>
                  </w:r>
                </w:p>
              </w:tc>
              <w:tc>
                <w:tcPr>
                  <w:tcW w:w="4107" w:type="dxa"/>
                </w:tcPr>
                <w:p w14:paraId="70984158" w14:textId="35532DCE" w:rsidR="00E41C5E" w:rsidRDefault="00E41C5E" w:rsidP="00E41C5E">
                  <w:pPr>
                    <w:spacing w:line="480" w:lineRule="auto"/>
                    <w:ind w:right="33"/>
                    <w:jc w:val="both"/>
                    <w:rPr>
                      <w:rFonts w:cs="Verdana"/>
                      <w:color w:val="000000"/>
                      <w:spacing w:val="5"/>
                      <w:szCs w:val="18"/>
                    </w:rPr>
                  </w:pPr>
                  <w:r w:rsidRPr="009A46A1">
                    <w:rPr>
                      <w:i/>
                      <w:highlight w:val="yellow"/>
                    </w:rPr>
                    <w:t xml:space="preserve">[Vul hier </w:t>
                  </w:r>
                  <w:r>
                    <w:rPr>
                      <w:i/>
                      <w:highlight w:val="yellow"/>
                    </w:rPr>
                    <w:t>het postvolume</w:t>
                  </w:r>
                  <w:r w:rsidRPr="009A46A1">
                    <w:rPr>
                      <w:i/>
                      <w:highlight w:val="yellow"/>
                    </w:rPr>
                    <w:t xml:space="preserve"> in]</w:t>
                  </w:r>
                </w:p>
              </w:tc>
            </w:tr>
          </w:tbl>
          <w:p w14:paraId="06A1AFDA" w14:textId="77777777" w:rsidR="00E41C5E" w:rsidRDefault="00E41C5E" w:rsidP="00DB3B17">
            <w:pPr>
              <w:spacing w:line="276" w:lineRule="auto"/>
              <w:ind w:right="33"/>
              <w:jc w:val="both"/>
              <w:rPr>
                <w:rFonts w:eastAsia="Calibri" w:cs="Verdana"/>
                <w:color w:val="000000"/>
                <w:spacing w:val="5"/>
                <w:szCs w:val="18"/>
              </w:rPr>
            </w:pPr>
          </w:p>
          <w:p w14:paraId="3C5170A8" w14:textId="77777777" w:rsidR="00C116AD" w:rsidRPr="00C86260" w:rsidRDefault="00C116AD" w:rsidP="00DB3B17">
            <w:pPr>
              <w:pStyle w:val="INKtabeltekst"/>
              <w:jc w:val="both"/>
            </w:pPr>
          </w:p>
        </w:tc>
        <w:tc>
          <w:tcPr>
            <w:tcW w:w="2976" w:type="dxa"/>
            <w:shd w:val="clear" w:color="auto" w:fill="auto"/>
          </w:tcPr>
          <w:tbl>
            <w:tblPr>
              <w:tblStyle w:val="Tabelraster"/>
              <w:tblpPr w:leftFromText="141" w:rightFromText="141" w:vertAnchor="page" w:horzAnchor="margin" w:tblpY="201"/>
              <w:tblOverlap w:val="never"/>
              <w:tblW w:w="2972" w:type="dxa"/>
              <w:tblLayout w:type="fixed"/>
              <w:tblLook w:val="04A0" w:firstRow="1" w:lastRow="0" w:firstColumn="1" w:lastColumn="0" w:noHBand="0" w:noVBand="1"/>
            </w:tblPr>
            <w:tblGrid>
              <w:gridCol w:w="1838"/>
              <w:gridCol w:w="1134"/>
            </w:tblGrid>
            <w:tr w:rsidR="00C116AD" w:rsidRPr="00C86260" w14:paraId="1B271E93" w14:textId="77777777" w:rsidTr="00DB3B17">
              <w:trPr>
                <w:trHeight w:val="592"/>
              </w:trPr>
              <w:tc>
                <w:tcPr>
                  <w:tcW w:w="1838" w:type="dxa"/>
                  <w:shd w:val="clear" w:color="auto" w:fill="B8CCE4" w:themeFill="accent1" w:themeFillTint="66"/>
                </w:tcPr>
                <w:p w14:paraId="1B5BB466" w14:textId="77777777" w:rsidR="00C116AD" w:rsidRPr="00FE5457" w:rsidRDefault="00C116AD" w:rsidP="00DB3B17">
                  <w:pPr>
                    <w:pStyle w:val="Geenafstand"/>
                    <w:spacing w:line="276" w:lineRule="auto"/>
                    <w:rPr>
                      <w:b/>
                    </w:rPr>
                  </w:pPr>
                  <w:r w:rsidRPr="00FE5457">
                    <w:rPr>
                      <w:b/>
                    </w:rPr>
                    <w:t>Hoeveelheids-categorie:</w:t>
                  </w:r>
                </w:p>
              </w:tc>
              <w:tc>
                <w:tcPr>
                  <w:tcW w:w="1134" w:type="dxa"/>
                  <w:shd w:val="clear" w:color="auto" w:fill="B8CCE4" w:themeFill="accent1" w:themeFillTint="66"/>
                </w:tcPr>
                <w:p w14:paraId="28247EF4" w14:textId="77777777" w:rsidR="00C116AD" w:rsidRPr="00FE5457" w:rsidRDefault="00C116AD" w:rsidP="00DB3B17">
                  <w:pPr>
                    <w:pStyle w:val="Geenafstand"/>
                    <w:spacing w:line="276" w:lineRule="auto"/>
                    <w:rPr>
                      <w:b/>
                    </w:rPr>
                  </w:pPr>
                  <w:r>
                    <w:rPr>
                      <w:b/>
                    </w:rPr>
                    <w:t>Aantal p</w:t>
                  </w:r>
                  <w:r w:rsidRPr="00FE5457">
                    <w:rPr>
                      <w:b/>
                    </w:rPr>
                    <w:t>unten:</w:t>
                  </w:r>
                </w:p>
              </w:tc>
            </w:tr>
            <w:tr w:rsidR="00C116AD" w:rsidRPr="00C86260" w14:paraId="20F3658B" w14:textId="77777777" w:rsidTr="00DB3B17">
              <w:trPr>
                <w:trHeight w:val="625"/>
              </w:trPr>
              <w:tc>
                <w:tcPr>
                  <w:tcW w:w="1838" w:type="dxa"/>
                </w:tcPr>
                <w:p w14:paraId="46CCAF44" w14:textId="77777777" w:rsidR="00C116AD" w:rsidRPr="00C86260" w:rsidRDefault="00C116AD" w:rsidP="00DB3B17">
                  <w:pPr>
                    <w:pStyle w:val="Geenafstand"/>
                    <w:spacing w:line="276" w:lineRule="auto"/>
                  </w:pPr>
                  <w:r w:rsidRPr="00C86260">
                    <w:t>Minder dan hoeveelheids-categorie A</w:t>
                  </w:r>
                </w:p>
              </w:tc>
              <w:tc>
                <w:tcPr>
                  <w:tcW w:w="1134" w:type="dxa"/>
                </w:tcPr>
                <w:p w14:paraId="356C9095" w14:textId="77777777" w:rsidR="00C116AD" w:rsidRPr="00C86260" w:rsidRDefault="00C116AD" w:rsidP="00DB3B17">
                  <w:pPr>
                    <w:pStyle w:val="Geenafstand"/>
                    <w:spacing w:line="276" w:lineRule="auto"/>
                  </w:pPr>
                  <w:r w:rsidRPr="00C86260">
                    <w:t>0</w:t>
                  </w:r>
                </w:p>
              </w:tc>
            </w:tr>
            <w:tr w:rsidR="00C116AD" w:rsidRPr="00C86260" w14:paraId="75924F57" w14:textId="77777777" w:rsidTr="00DB3B17">
              <w:trPr>
                <w:trHeight w:val="592"/>
              </w:trPr>
              <w:tc>
                <w:tcPr>
                  <w:tcW w:w="1838" w:type="dxa"/>
                </w:tcPr>
                <w:p w14:paraId="348B4EED" w14:textId="77777777" w:rsidR="00C116AD" w:rsidRPr="00C86260" w:rsidRDefault="00C116AD" w:rsidP="00DB3B17">
                  <w:pPr>
                    <w:pStyle w:val="Geenafstand"/>
                    <w:spacing w:line="276" w:lineRule="auto"/>
                  </w:pPr>
                  <w:r w:rsidRPr="00C86260">
                    <w:t>A</w:t>
                  </w:r>
                </w:p>
              </w:tc>
              <w:tc>
                <w:tcPr>
                  <w:tcW w:w="1134" w:type="dxa"/>
                </w:tcPr>
                <w:p w14:paraId="5F5FB43C" w14:textId="77777777" w:rsidR="00C116AD" w:rsidRPr="00C86260" w:rsidRDefault="00C116AD" w:rsidP="00DB3B17">
                  <w:pPr>
                    <w:pStyle w:val="Geenafstand"/>
                    <w:spacing w:line="276" w:lineRule="auto"/>
                  </w:pPr>
                  <w:r w:rsidRPr="00C86260">
                    <w:t>10</w:t>
                  </w:r>
                </w:p>
              </w:tc>
            </w:tr>
            <w:tr w:rsidR="00C116AD" w:rsidRPr="00C86260" w14:paraId="0F6202FC" w14:textId="77777777" w:rsidTr="00DB3B17">
              <w:trPr>
                <w:trHeight w:val="592"/>
              </w:trPr>
              <w:tc>
                <w:tcPr>
                  <w:tcW w:w="1838" w:type="dxa"/>
                </w:tcPr>
                <w:p w14:paraId="08FAABE1" w14:textId="77777777" w:rsidR="00C116AD" w:rsidRPr="00C86260" w:rsidRDefault="00C116AD" w:rsidP="00DB3B17">
                  <w:pPr>
                    <w:pStyle w:val="Geenafstand"/>
                    <w:spacing w:line="276" w:lineRule="auto"/>
                  </w:pPr>
                  <w:r w:rsidRPr="00C86260">
                    <w:t>B</w:t>
                  </w:r>
                </w:p>
              </w:tc>
              <w:tc>
                <w:tcPr>
                  <w:tcW w:w="1134" w:type="dxa"/>
                </w:tcPr>
                <w:p w14:paraId="13A0802D" w14:textId="77777777" w:rsidR="00C116AD" w:rsidRPr="00C86260" w:rsidRDefault="00C116AD" w:rsidP="00DB3B17">
                  <w:pPr>
                    <w:pStyle w:val="Geenafstand"/>
                    <w:spacing w:line="276" w:lineRule="auto"/>
                  </w:pPr>
                  <w:r w:rsidRPr="00C86260">
                    <w:t>20</w:t>
                  </w:r>
                </w:p>
              </w:tc>
            </w:tr>
            <w:tr w:rsidR="00C116AD" w:rsidRPr="00C86260" w14:paraId="50308B27" w14:textId="77777777" w:rsidTr="00DB3B17">
              <w:trPr>
                <w:trHeight w:val="592"/>
              </w:trPr>
              <w:tc>
                <w:tcPr>
                  <w:tcW w:w="1838" w:type="dxa"/>
                </w:tcPr>
                <w:p w14:paraId="3E193FB6" w14:textId="77777777" w:rsidR="00C116AD" w:rsidRPr="00C86260" w:rsidRDefault="00C116AD" w:rsidP="00DB3B17">
                  <w:pPr>
                    <w:pStyle w:val="Geenafstand"/>
                    <w:spacing w:line="276" w:lineRule="auto"/>
                  </w:pPr>
                  <w:r w:rsidRPr="00C86260">
                    <w:t>C</w:t>
                  </w:r>
                </w:p>
              </w:tc>
              <w:tc>
                <w:tcPr>
                  <w:tcW w:w="1134" w:type="dxa"/>
                </w:tcPr>
                <w:p w14:paraId="69ADEB80" w14:textId="77777777" w:rsidR="00C116AD" w:rsidRPr="00C86260" w:rsidRDefault="00C116AD" w:rsidP="00DB3B17">
                  <w:pPr>
                    <w:pStyle w:val="Geenafstand"/>
                    <w:spacing w:line="276" w:lineRule="auto"/>
                  </w:pPr>
                  <w:r w:rsidRPr="00C86260">
                    <w:t>40</w:t>
                  </w:r>
                </w:p>
              </w:tc>
            </w:tr>
            <w:tr w:rsidR="00C116AD" w:rsidRPr="00C86260" w14:paraId="210DF94D" w14:textId="77777777" w:rsidTr="00DB3B17">
              <w:trPr>
                <w:trHeight w:val="592"/>
              </w:trPr>
              <w:tc>
                <w:tcPr>
                  <w:tcW w:w="1838" w:type="dxa"/>
                </w:tcPr>
                <w:p w14:paraId="71574875" w14:textId="77777777" w:rsidR="00C116AD" w:rsidRPr="00C86260" w:rsidRDefault="00C116AD" w:rsidP="00DB3B17">
                  <w:pPr>
                    <w:pStyle w:val="Geenafstand"/>
                    <w:spacing w:line="276" w:lineRule="auto"/>
                  </w:pPr>
                  <w:r w:rsidRPr="00C86260">
                    <w:t>D</w:t>
                  </w:r>
                </w:p>
              </w:tc>
              <w:tc>
                <w:tcPr>
                  <w:tcW w:w="1134" w:type="dxa"/>
                </w:tcPr>
                <w:p w14:paraId="3C83A2EC" w14:textId="77777777" w:rsidR="00C116AD" w:rsidRPr="00C86260" w:rsidRDefault="00C116AD" w:rsidP="00DB3B17">
                  <w:pPr>
                    <w:pStyle w:val="Geenafstand"/>
                    <w:spacing w:line="276" w:lineRule="auto"/>
                  </w:pPr>
                  <w:r w:rsidRPr="00C86260">
                    <w:t>60</w:t>
                  </w:r>
                </w:p>
              </w:tc>
            </w:tr>
          </w:tbl>
          <w:p w14:paraId="3021AFFA" w14:textId="77777777" w:rsidR="00C116AD" w:rsidRDefault="00C116AD" w:rsidP="00DB3B17">
            <w:pPr>
              <w:widowControl w:val="0"/>
              <w:spacing w:line="276" w:lineRule="auto"/>
              <w:jc w:val="both"/>
              <w:rPr>
                <w:rFonts w:eastAsia="Calibri" w:cs="Times New Roman"/>
                <w:szCs w:val="20"/>
              </w:rPr>
            </w:pPr>
          </w:p>
          <w:p w14:paraId="1768DBB8" w14:textId="36F9D789" w:rsidR="00C116AD" w:rsidRPr="00C86260" w:rsidRDefault="00C116AD" w:rsidP="00DB3B17">
            <w:pPr>
              <w:widowControl w:val="0"/>
              <w:spacing w:line="276" w:lineRule="auto"/>
              <w:jc w:val="both"/>
              <w:rPr>
                <w:rFonts w:eastAsia="Calibri" w:cs="Times New Roman"/>
                <w:szCs w:val="20"/>
              </w:rPr>
            </w:pPr>
            <w:r w:rsidRPr="00C86260">
              <w:rPr>
                <w:rFonts w:eastAsia="Calibri" w:cs="Times New Roman"/>
                <w:szCs w:val="20"/>
              </w:rPr>
              <w:t xml:space="preserve">Maximaal te behalen punten voor dit </w:t>
            </w:r>
            <w:r w:rsidR="00F84AA5">
              <w:rPr>
                <w:rFonts w:eastAsia="Calibri" w:cs="Times New Roman"/>
                <w:szCs w:val="20"/>
              </w:rPr>
              <w:t>Selectiecriterium</w:t>
            </w:r>
            <w:r w:rsidRPr="00C86260">
              <w:rPr>
                <w:rFonts w:eastAsia="Calibri" w:cs="Times New Roman"/>
                <w:szCs w:val="20"/>
              </w:rPr>
              <w:t>: 60.</w:t>
            </w:r>
          </w:p>
        </w:tc>
      </w:tr>
    </w:tbl>
    <w:p w14:paraId="3E42218E" w14:textId="3E5C81AD" w:rsidR="004B4F0D" w:rsidRDefault="004B4F0D" w:rsidP="004B4F0D">
      <w:pPr>
        <w:autoSpaceDE w:val="0"/>
        <w:autoSpaceDN w:val="0"/>
        <w:adjustRightInd w:val="0"/>
        <w:spacing w:line="276" w:lineRule="auto"/>
      </w:pPr>
    </w:p>
    <w:p w14:paraId="1ECFDB57" w14:textId="77777777" w:rsidR="00286F4B" w:rsidRDefault="00286F4B" w:rsidP="004B4F0D">
      <w:pPr>
        <w:autoSpaceDE w:val="0"/>
        <w:autoSpaceDN w:val="0"/>
        <w:adjustRightInd w:val="0"/>
        <w:spacing w:line="276" w:lineRule="auto"/>
      </w:pPr>
    </w:p>
    <w:p w14:paraId="546184DF" w14:textId="77777777" w:rsidR="00286F4B" w:rsidRDefault="00286F4B" w:rsidP="004B4F0D">
      <w:pPr>
        <w:autoSpaceDE w:val="0"/>
        <w:autoSpaceDN w:val="0"/>
        <w:adjustRightInd w:val="0"/>
        <w:spacing w:line="276" w:lineRule="auto"/>
      </w:pPr>
    </w:p>
    <w:p w14:paraId="168898CE" w14:textId="77777777" w:rsidR="00286F4B" w:rsidRDefault="00286F4B" w:rsidP="004B4F0D">
      <w:pPr>
        <w:autoSpaceDE w:val="0"/>
        <w:autoSpaceDN w:val="0"/>
        <w:adjustRightInd w:val="0"/>
        <w:spacing w:line="276" w:lineRule="auto"/>
      </w:pP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7"/>
      </w:tblGrid>
      <w:tr w:rsidR="00E41C5E" w:rsidRPr="00556082" w14:paraId="36CD5036" w14:textId="77777777" w:rsidTr="00E41C5E">
        <w:trPr>
          <w:trHeight w:val="274"/>
        </w:trPr>
        <w:tc>
          <w:tcPr>
            <w:tcW w:w="9067" w:type="dxa"/>
            <w:shd w:val="clear" w:color="auto" w:fill="BFBFBF" w:themeFill="background1" w:themeFillShade="BF"/>
          </w:tcPr>
          <w:p w14:paraId="50D92E2D" w14:textId="77777777" w:rsidR="00E41C5E" w:rsidRPr="00556082" w:rsidRDefault="00E41C5E" w:rsidP="00DB3B17">
            <w:pPr>
              <w:pStyle w:val="INKtabeltekst"/>
              <w:rPr>
                <w:b/>
              </w:rPr>
            </w:pPr>
            <w:r w:rsidRPr="00E803D9">
              <w:rPr>
                <w:b/>
                <w:color w:val="auto"/>
              </w:rPr>
              <w:lastRenderedPageBreak/>
              <w:t>Invulinstructie en voorbeeld:</w:t>
            </w:r>
          </w:p>
        </w:tc>
      </w:tr>
      <w:tr w:rsidR="00E41C5E" w14:paraId="485008A4" w14:textId="77777777" w:rsidTr="00E41C5E">
        <w:trPr>
          <w:trHeight w:val="699"/>
        </w:trPr>
        <w:tc>
          <w:tcPr>
            <w:tcW w:w="9067" w:type="dxa"/>
            <w:shd w:val="clear" w:color="auto" w:fill="auto"/>
          </w:tcPr>
          <w:p w14:paraId="7D8AF59D" w14:textId="77777777" w:rsidR="00E41C5E" w:rsidRDefault="00E41C5E" w:rsidP="00DB3B17">
            <w:pPr>
              <w:pStyle w:val="INKtabeltekst"/>
            </w:pPr>
          </w:p>
          <w:p w14:paraId="56FD8B9C" w14:textId="45EADF1A" w:rsidR="00E41C5E" w:rsidRPr="00FE3100" w:rsidRDefault="00E41C5E" w:rsidP="00DB3B17">
            <w:pPr>
              <w:pStyle w:val="INKtabeltekst"/>
            </w:pPr>
            <w:r w:rsidRPr="00FE3100">
              <w:t xml:space="preserve">Het </w:t>
            </w:r>
            <w:r>
              <w:t xml:space="preserve">postvolume per kalenderjaar </w:t>
            </w:r>
            <w:r w:rsidR="001B1F52">
              <w:t>dat wordt gehanteerd voor het bepalen van de betreffende hoeveelheidscategorie wordt bepaald o.b.v.</w:t>
            </w:r>
            <w:r>
              <w:t xml:space="preserve"> het </w:t>
            </w:r>
            <w:r w:rsidRPr="00FE3100">
              <w:rPr>
                <w:b/>
                <w:i/>
              </w:rPr>
              <w:t>hoogste</w:t>
            </w:r>
            <w:r w:rsidRPr="00FE3100">
              <w:t xml:space="preserve"> </w:t>
            </w:r>
            <w:r w:rsidR="001B1F52">
              <w:t>postvolume</w:t>
            </w:r>
            <w:r w:rsidRPr="00FE3100">
              <w:t xml:space="preserve"> in een kalenderjaar.</w:t>
            </w:r>
          </w:p>
          <w:p w14:paraId="57E1B803" w14:textId="77777777" w:rsidR="00E41C5E" w:rsidRPr="00FE3100" w:rsidRDefault="00E41C5E" w:rsidP="00DB3B17">
            <w:pPr>
              <w:pStyle w:val="INKtabeltekst"/>
            </w:pPr>
            <w:r w:rsidRPr="00FE3100">
              <w:t xml:space="preserve"> </w:t>
            </w:r>
          </w:p>
          <w:p w14:paraId="095D2ADA" w14:textId="77777777" w:rsidR="00E41C5E" w:rsidRDefault="00E41C5E" w:rsidP="00DB3B17">
            <w:pPr>
              <w:pStyle w:val="INKtabeltekst"/>
            </w:pPr>
            <w:r w:rsidRPr="00FE3100">
              <w:t>Voorbeeld:</w:t>
            </w:r>
          </w:p>
          <w:p w14:paraId="5C30C1EC" w14:textId="77777777" w:rsidR="00E41C5E" w:rsidRPr="00FE3100" w:rsidRDefault="00E41C5E" w:rsidP="00DB3B17">
            <w:pPr>
              <w:pStyle w:val="INKtabeltekst"/>
            </w:pPr>
          </w:p>
          <w:tbl>
            <w:tblPr>
              <w:tblStyle w:val="Tabelraster"/>
              <w:tblW w:w="0" w:type="auto"/>
              <w:tblLook w:val="04A0" w:firstRow="1" w:lastRow="0" w:firstColumn="1" w:lastColumn="0" w:noHBand="0" w:noVBand="1"/>
            </w:tblPr>
            <w:tblGrid>
              <w:gridCol w:w="1583"/>
              <w:gridCol w:w="7223"/>
            </w:tblGrid>
            <w:tr w:rsidR="00E41C5E" w14:paraId="102A66FB" w14:textId="77777777" w:rsidTr="009F54CA">
              <w:tc>
                <w:tcPr>
                  <w:tcW w:w="1583" w:type="dxa"/>
                  <w:shd w:val="clear" w:color="auto" w:fill="C6D9F1" w:themeFill="text2" w:themeFillTint="33"/>
                </w:tcPr>
                <w:p w14:paraId="33E41356" w14:textId="77777777" w:rsidR="00E41C5E" w:rsidRPr="00E41C5E" w:rsidRDefault="00E41C5E" w:rsidP="00E41C5E">
                  <w:pPr>
                    <w:pStyle w:val="Geenafstand"/>
                    <w:jc w:val="center"/>
                    <w:rPr>
                      <w:b/>
                    </w:rPr>
                  </w:pPr>
                  <w:r w:rsidRPr="00E41C5E">
                    <w:rPr>
                      <w:b/>
                    </w:rPr>
                    <w:t>Kalenderjaar</w:t>
                  </w:r>
                </w:p>
              </w:tc>
              <w:tc>
                <w:tcPr>
                  <w:tcW w:w="7223" w:type="dxa"/>
                  <w:shd w:val="clear" w:color="auto" w:fill="C6D9F1" w:themeFill="text2" w:themeFillTint="33"/>
                </w:tcPr>
                <w:p w14:paraId="4FC6940C" w14:textId="42959B47" w:rsidR="00E41C5E" w:rsidRPr="00E41C5E" w:rsidRDefault="00E41C5E" w:rsidP="00E41C5E">
                  <w:pPr>
                    <w:pStyle w:val="Geenafstand"/>
                    <w:jc w:val="center"/>
                    <w:rPr>
                      <w:b/>
                    </w:rPr>
                  </w:pPr>
                  <w:r w:rsidRPr="00E41C5E">
                    <w:rPr>
                      <w:b/>
                    </w:rPr>
                    <w:t>Postvolume dat u gecollecteerd, gesorteerd en bezorgd heeft</w:t>
                  </w:r>
                  <w:r w:rsidR="001B1F52">
                    <w:rPr>
                      <w:b/>
                    </w:rPr>
                    <w:t xml:space="preserve"> in het kalenderjaar</w:t>
                  </w:r>
                </w:p>
              </w:tc>
            </w:tr>
            <w:tr w:rsidR="00E41C5E" w14:paraId="2830ADE1" w14:textId="77777777" w:rsidTr="009F54CA">
              <w:tc>
                <w:tcPr>
                  <w:tcW w:w="1583" w:type="dxa"/>
                </w:tcPr>
                <w:p w14:paraId="45BD5DC3" w14:textId="77777777" w:rsidR="00E41C5E" w:rsidRPr="00E41C5E" w:rsidRDefault="00E41C5E" w:rsidP="00E41C5E">
                  <w:pPr>
                    <w:spacing w:line="276" w:lineRule="auto"/>
                    <w:ind w:right="33"/>
                    <w:jc w:val="both"/>
                    <w:rPr>
                      <w:rFonts w:cs="Verdana"/>
                      <w:b/>
                      <w:bCs/>
                      <w:color w:val="000000"/>
                      <w:spacing w:val="5"/>
                      <w:szCs w:val="18"/>
                    </w:rPr>
                  </w:pPr>
                  <w:r w:rsidRPr="00E41C5E">
                    <w:rPr>
                      <w:rFonts w:cs="Verdana"/>
                      <w:b/>
                      <w:bCs/>
                      <w:color w:val="000000"/>
                      <w:spacing w:val="5"/>
                      <w:szCs w:val="18"/>
                    </w:rPr>
                    <w:t>2022</w:t>
                  </w:r>
                </w:p>
              </w:tc>
              <w:tc>
                <w:tcPr>
                  <w:tcW w:w="7223" w:type="dxa"/>
                </w:tcPr>
                <w:p w14:paraId="0CC2CC9F" w14:textId="448A1BF0" w:rsidR="00E41C5E" w:rsidRDefault="001B1F52" w:rsidP="00E41C5E">
                  <w:pPr>
                    <w:spacing w:line="480" w:lineRule="auto"/>
                    <w:ind w:right="33"/>
                    <w:jc w:val="both"/>
                    <w:rPr>
                      <w:rFonts w:cs="Verdana"/>
                      <w:color w:val="000000"/>
                      <w:spacing w:val="5"/>
                      <w:szCs w:val="18"/>
                    </w:rPr>
                  </w:pPr>
                  <w:r>
                    <w:rPr>
                      <w:i/>
                    </w:rPr>
                    <w:t>50</w:t>
                  </w:r>
                  <w:r w:rsidR="00E41C5E">
                    <w:rPr>
                      <w:i/>
                    </w:rPr>
                    <w:t xml:space="preserve"> miljoen poststukken</w:t>
                  </w:r>
                </w:p>
              </w:tc>
            </w:tr>
            <w:tr w:rsidR="00E41C5E" w14:paraId="5A4390A8" w14:textId="77777777" w:rsidTr="009F54CA">
              <w:tc>
                <w:tcPr>
                  <w:tcW w:w="1583" w:type="dxa"/>
                </w:tcPr>
                <w:p w14:paraId="6E8B5A77" w14:textId="77777777" w:rsidR="00E41C5E" w:rsidRPr="00E41C5E" w:rsidRDefault="00E41C5E" w:rsidP="00E41C5E">
                  <w:pPr>
                    <w:spacing w:line="276" w:lineRule="auto"/>
                    <w:ind w:right="33"/>
                    <w:jc w:val="both"/>
                    <w:rPr>
                      <w:rFonts w:cs="Verdana"/>
                      <w:b/>
                      <w:bCs/>
                      <w:color w:val="000000"/>
                      <w:spacing w:val="5"/>
                      <w:szCs w:val="18"/>
                    </w:rPr>
                  </w:pPr>
                  <w:r w:rsidRPr="00E41C5E">
                    <w:rPr>
                      <w:rFonts w:cs="Verdana"/>
                      <w:b/>
                      <w:bCs/>
                      <w:color w:val="000000"/>
                      <w:spacing w:val="5"/>
                      <w:szCs w:val="18"/>
                    </w:rPr>
                    <w:t>2023</w:t>
                  </w:r>
                </w:p>
              </w:tc>
              <w:tc>
                <w:tcPr>
                  <w:tcW w:w="7223" w:type="dxa"/>
                </w:tcPr>
                <w:p w14:paraId="731A7D3D" w14:textId="6BB0CC3E" w:rsidR="00E41C5E" w:rsidRDefault="001B1F52" w:rsidP="00E41C5E">
                  <w:pPr>
                    <w:spacing w:line="480" w:lineRule="auto"/>
                    <w:ind w:right="33"/>
                    <w:jc w:val="both"/>
                    <w:rPr>
                      <w:rFonts w:cs="Verdana"/>
                      <w:color w:val="000000"/>
                      <w:spacing w:val="5"/>
                      <w:szCs w:val="18"/>
                    </w:rPr>
                  </w:pPr>
                  <w:r>
                    <w:rPr>
                      <w:i/>
                    </w:rPr>
                    <w:t>125</w:t>
                  </w:r>
                  <w:r w:rsidR="00E41C5E">
                    <w:rPr>
                      <w:i/>
                    </w:rPr>
                    <w:t xml:space="preserve"> miljoen poststukken</w:t>
                  </w:r>
                </w:p>
              </w:tc>
            </w:tr>
            <w:tr w:rsidR="00E41C5E" w14:paraId="3EFAD961" w14:textId="77777777" w:rsidTr="009F54CA">
              <w:tc>
                <w:tcPr>
                  <w:tcW w:w="1583" w:type="dxa"/>
                </w:tcPr>
                <w:p w14:paraId="6D1174D7" w14:textId="77777777" w:rsidR="00E41C5E" w:rsidRPr="00E41C5E" w:rsidRDefault="00E41C5E" w:rsidP="00E41C5E">
                  <w:pPr>
                    <w:spacing w:line="276" w:lineRule="auto"/>
                    <w:ind w:right="33"/>
                    <w:jc w:val="both"/>
                    <w:rPr>
                      <w:rFonts w:cs="Verdana"/>
                      <w:b/>
                      <w:bCs/>
                      <w:color w:val="000000"/>
                      <w:spacing w:val="5"/>
                      <w:szCs w:val="18"/>
                    </w:rPr>
                  </w:pPr>
                  <w:r w:rsidRPr="00E41C5E">
                    <w:rPr>
                      <w:rFonts w:cs="Verdana"/>
                      <w:b/>
                      <w:bCs/>
                      <w:color w:val="000000"/>
                      <w:spacing w:val="5"/>
                      <w:szCs w:val="18"/>
                    </w:rPr>
                    <w:t>2024</w:t>
                  </w:r>
                </w:p>
              </w:tc>
              <w:tc>
                <w:tcPr>
                  <w:tcW w:w="7223" w:type="dxa"/>
                  <w:shd w:val="clear" w:color="auto" w:fill="92D050"/>
                </w:tcPr>
                <w:p w14:paraId="51BC46F4" w14:textId="1C9B0106" w:rsidR="00E41C5E" w:rsidRDefault="001B1F52" w:rsidP="00E41C5E">
                  <w:pPr>
                    <w:spacing w:line="480" w:lineRule="auto"/>
                    <w:ind w:right="33"/>
                    <w:jc w:val="both"/>
                    <w:rPr>
                      <w:rFonts w:cs="Verdana"/>
                      <w:color w:val="000000"/>
                      <w:spacing w:val="5"/>
                      <w:szCs w:val="18"/>
                    </w:rPr>
                  </w:pPr>
                  <w:r>
                    <w:rPr>
                      <w:i/>
                    </w:rPr>
                    <w:t>130</w:t>
                  </w:r>
                  <w:r w:rsidR="00E41C5E">
                    <w:rPr>
                      <w:i/>
                    </w:rPr>
                    <w:t xml:space="preserve"> miljoen poststukken</w:t>
                  </w:r>
                </w:p>
              </w:tc>
            </w:tr>
          </w:tbl>
          <w:p w14:paraId="5641A5EA" w14:textId="77777777" w:rsidR="00E41C5E" w:rsidRDefault="00E41C5E" w:rsidP="00DB3B17">
            <w:pPr>
              <w:pStyle w:val="INKtabeltekst"/>
              <w:rPr>
                <w:highlight w:val="yellow"/>
              </w:rPr>
            </w:pPr>
          </w:p>
          <w:p w14:paraId="05B33BFB" w14:textId="086FA21C" w:rsidR="00E41C5E" w:rsidRPr="00E345FD" w:rsidRDefault="00E41C5E" w:rsidP="00DB3B17">
            <w:pPr>
              <w:pStyle w:val="INKtabeltekst"/>
            </w:pPr>
            <w:r w:rsidRPr="00E345FD">
              <w:t xml:space="preserve">In dit voorbeeld is het </w:t>
            </w:r>
            <w:r w:rsidR="001B1F52">
              <w:t>postvolume</w:t>
            </w:r>
            <w:r w:rsidRPr="00E345FD">
              <w:t xml:space="preserve"> in het </w:t>
            </w:r>
            <w:r w:rsidRPr="00FE3100">
              <w:t xml:space="preserve">kalenderjaar </w:t>
            </w:r>
            <w:r>
              <w:t>2024</w:t>
            </w:r>
            <w:r w:rsidRPr="00FE3100">
              <w:t xml:space="preserve"> het </w:t>
            </w:r>
            <w:r w:rsidRPr="00FE3100">
              <w:rPr>
                <w:b/>
                <w:i/>
              </w:rPr>
              <w:t>hoogst</w:t>
            </w:r>
            <w:r w:rsidRPr="00E345FD">
              <w:t xml:space="preserve"> en geldt als uitgangspunt voor beoordeling.</w:t>
            </w:r>
            <w:r w:rsidR="001B1F52">
              <w:t xml:space="preserve"> Het postvolume van 130 miljoen poststukken betreft 51% van </w:t>
            </w:r>
            <w:r w:rsidR="001B1F52" w:rsidRPr="00C86260">
              <w:rPr>
                <w:rFonts w:cs="Verdana"/>
              </w:rPr>
              <w:t xml:space="preserve">het </w:t>
            </w:r>
            <w:r w:rsidR="001B1F52">
              <w:rPr>
                <w:rFonts w:cs="Verdana"/>
              </w:rPr>
              <w:t>in 2024 bij de Rijksoverheid</w:t>
            </w:r>
            <w:r w:rsidR="001B1F52" w:rsidRPr="00C86260">
              <w:rPr>
                <w:rFonts w:cs="Verdana"/>
              </w:rPr>
              <w:t xml:space="preserve"> gerealiseerde postvolume</w:t>
            </w:r>
            <w:r w:rsidR="001B1F52">
              <w:rPr>
                <w:rFonts w:cs="Verdana"/>
              </w:rPr>
              <w:t xml:space="preserve"> en valt daarmee in hoeveelheidscategorie A (minimaal 40% van het in 2024 bij de Rijksoverheid</w:t>
            </w:r>
            <w:r w:rsidR="001B1F52" w:rsidRPr="00C86260">
              <w:rPr>
                <w:rFonts w:cs="Verdana"/>
              </w:rPr>
              <w:t xml:space="preserve"> gerealiseerde postvolume</w:t>
            </w:r>
            <w:r w:rsidR="001B1F52">
              <w:rPr>
                <w:rFonts w:cs="Verdana"/>
              </w:rPr>
              <w:t>). In dit voorbeeld worden dus 10 punten gescoord voor dit Selectiecriterium.</w:t>
            </w:r>
          </w:p>
          <w:p w14:paraId="4810D1DE" w14:textId="77777777" w:rsidR="00E41C5E" w:rsidRDefault="00E41C5E" w:rsidP="00DB3B17">
            <w:pPr>
              <w:pStyle w:val="INKtabeltekst"/>
            </w:pPr>
          </w:p>
        </w:tc>
      </w:tr>
    </w:tbl>
    <w:p w14:paraId="7DE7ACD3" w14:textId="77777777" w:rsidR="004B4F0D" w:rsidRDefault="004B4F0D">
      <w:pPr>
        <w:spacing w:after="200" w:line="276" w:lineRule="auto"/>
      </w:pPr>
      <w:r>
        <w:br w:type="page"/>
      </w:r>
    </w:p>
    <w:p w14:paraId="56C9E2BE" w14:textId="77777777" w:rsidR="008206F8" w:rsidRDefault="008206F8" w:rsidP="004B4F0D">
      <w:pPr>
        <w:rPr>
          <w:szCs w:val="18"/>
        </w:rPr>
        <w:sectPr w:rsidR="008206F8">
          <w:footerReference w:type="default" r:id="rId11"/>
          <w:pgSz w:w="11906" w:h="16838"/>
          <w:pgMar w:top="1417" w:right="1417" w:bottom="1417" w:left="1417" w:header="708" w:footer="708" w:gutter="0"/>
          <w:cols w:space="708"/>
          <w:docGrid w:linePitch="360"/>
        </w:sectPr>
      </w:pP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91"/>
        <w:gridCol w:w="2976"/>
      </w:tblGrid>
      <w:tr w:rsidR="001B1F52" w:rsidRPr="00C86260" w14:paraId="68AD44A9" w14:textId="77777777" w:rsidTr="00DB3B17">
        <w:trPr>
          <w:trHeight w:val="282"/>
        </w:trPr>
        <w:tc>
          <w:tcPr>
            <w:tcW w:w="6091" w:type="dxa"/>
            <w:shd w:val="clear" w:color="auto" w:fill="365F91" w:themeFill="accent1" w:themeFillShade="BF"/>
          </w:tcPr>
          <w:p w14:paraId="0E9AE77B" w14:textId="77777777" w:rsidR="001B1F52" w:rsidRDefault="001B1F52" w:rsidP="00DB3B17">
            <w:pPr>
              <w:pStyle w:val="Geenafstand"/>
              <w:spacing w:line="276" w:lineRule="auto"/>
              <w:rPr>
                <w:b/>
                <w:color w:val="FFFFFF" w:themeColor="background1"/>
                <w:szCs w:val="18"/>
              </w:rPr>
            </w:pPr>
            <w:r w:rsidRPr="00C86260">
              <w:rPr>
                <w:b/>
                <w:color w:val="FFFFFF" w:themeColor="background1"/>
                <w:szCs w:val="18"/>
              </w:rPr>
              <w:lastRenderedPageBreak/>
              <w:t xml:space="preserve">Selectiecriterium 2: </w:t>
            </w:r>
          </w:p>
          <w:p w14:paraId="67AF2489" w14:textId="77777777" w:rsidR="001B1F52" w:rsidRDefault="001B1F52" w:rsidP="00DB3B17">
            <w:pPr>
              <w:pStyle w:val="Geenafstand"/>
              <w:spacing w:line="276" w:lineRule="auto"/>
              <w:rPr>
                <w:b/>
                <w:color w:val="FFFFFF" w:themeColor="background1"/>
                <w:szCs w:val="18"/>
              </w:rPr>
            </w:pPr>
            <w:r w:rsidRPr="00C86260">
              <w:rPr>
                <w:b/>
                <w:color w:val="FFFFFF" w:themeColor="background1"/>
                <w:szCs w:val="18"/>
              </w:rPr>
              <w:t xml:space="preserve">Ervaring met het onderhouden van klantcontacten met verschillende opdrachtgevers </w:t>
            </w:r>
          </w:p>
          <w:p w14:paraId="45198737" w14:textId="77777777" w:rsidR="001B1F52" w:rsidRPr="00C86260" w:rsidRDefault="001B1F52" w:rsidP="00DB3B17">
            <w:pPr>
              <w:pStyle w:val="Geenafstand"/>
              <w:spacing w:line="276" w:lineRule="auto"/>
              <w:rPr>
                <w:b/>
                <w:color w:val="FFFFFF" w:themeColor="background1"/>
                <w:szCs w:val="18"/>
              </w:rPr>
            </w:pPr>
            <w:r w:rsidRPr="00C86260">
              <w:rPr>
                <w:b/>
                <w:color w:val="FFFFFF" w:themeColor="background1"/>
                <w:szCs w:val="18"/>
              </w:rPr>
              <w:t>(20 punten)</w:t>
            </w:r>
          </w:p>
        </w:tc>
        <w:tc>
          <w:tcPr>
            <w:tcW w:w="2976" w:type="dxa"/>
            <w:shd w:val="clear" w:color="auto" w:fill="365F91" w:themeFill="accent1" w:themeFillShade="BF"/>
          </w:tcPr>
          <w:p w14:paraId="7F6534F3" w14:textId="77777777" w:rsidR="001B1F52" w:rsidRPr="00C86260" w:rsidRDefault="001B1F52" w:rsidP="00DB3B17">
            <w:pPr>
              <w:spacing w:line="276" w:lineRule="auto"/>
              <w:jc w:val="both"/>
              <w:rPr>
                <w:rFonts w:eastAsia="Calibri" w:cs="Times New Roman"/>
                <w:b/>
                <w:color w:val="FFFFFF" w:themeColor="background1"/>
                <w:szCs w:val="18"/>
              </w:rPr>
            </w:pPr>
            <w:r w:rsidRPr="00C86260">
              <w:rPr>
                <w:rFonts w:eastAsia="Calibri" w:cs="Times New Roman"/>
                <w:b/>
                <w:color w:val="FFFFFF" w:themeColor="background1"/>
                <w:szCs w:val="18"/>
              </w:rPr>
              <w:t>Beoordelingsmethode</w:t>
            </w:r>
          </w:p>
        </w:tc>
      </w:tr>
      <w:tr w:rsidR="001B1F52" w:rsidRPr="00C86260" w14:paraId="67BFDA16" w14:textId="77777777" w:rsidTr="00DB3B17">
        <w:trPr>
          <w:trHeight w:val="3188"/>
        </w:trPr>
        <w:tc>
          <w:tcPr>
            <w:tcW w:w="6091" w:type="dxa"/>
            <w:shd w:val="clear" w:color="auto" w:fill="auto"/>
          </w:tcPr>
          <w:p w14:paraId="5A30074C" w14:textId="77777777" w:rsidR="001B1F52" w:rsidRPr="00C86260" w:rsidRDefault="001B1F52" w:rsidP="00DB3B17">
            <w:pPr>
              <w:pStyle w:val="INKtabeltekst"/>
              <w:jc w:val="both"/>
            </w:pPr>
            <w:r w:rsidRPr="00C86260">
              <w:t>Een essentieel onderdeel van de opdracht omvat het leveren van Postdiensten aan een groot aantal opdrachtgevers van verschillende omvang. Een Gegadigde die ervaring heeft met een groter aantal opdrachtgevers zal naar verwachting beter in staat zijn de opdracht uit te voeren.</w:t>
            </w:r>
          </w:p>
          <w:p w14:paraId="7F94CAC5" w14:textId="77777777" w:rsidR="001B1F52" w:rsidRPr="00C86260" w:rsidRDefault="001B1F52" w:rsidP="00DB3B17">
            <w:pPr>
              <w:pStyle w:val="INKtabeltekst"/>
              <w:jc w:val="both"/>
            </w:pPr>
          </w:p>
          <w:p w14:paraId="0A33D172" w14:textId="70C047A7" w:rsidR="001B1F52" w:rsidRPr="00C86260" w:rsidRDefault="001B1F52" w:rsidP="00DB3B17">
            <w:pPr>
              <w:pStyle w:val="INKtabeltekst"/>
              <w:jc w:val="both"/>
            </w:pPr>
            <w:r w:rsidRPr="00C86260">
              <w:rPr>
                <w:rFonts w:cs="Verdana"/>
              </w:rPr>
              <w:t>Het u</w:t>
            </w:r>
            <w:r>
              <w:rPr>
                <w:rFonts w:cs="Verdana"/>
              </w:rPr>
              <w:t xml:space="preserve">itgangspunt voor de gehanteerde </w:t>
            </w:r>
            <w:r w:rsidRPr="00C86260">
              <w:rPr>
                <w:rFonts w:cs="Verdana"/>
              </w:rPr>
              <w:t>hoeveelheidscategorieën is het aantal Deelnemende diensten. Elke categorie komt overeen met een steeds groter deel van het aantal Deelnemende diensten.</w:t>
            </w:r>
            <w:r>
              <w:rPr>
                <w:rFonts w:cs="Verdana"/>
              </w:rPr>
              <w:t xml:space="preserve"> </w:t>
            </w:r>
            <w:r w:rsidRPr="00C86260">
              <w:t xml:space="preserve">De </w:t>
            </w:r>
            <w:r>
              <w:t>Aanbestedende dienst</w:t>
            </w:r>
            <w:r w:rsidRPr="00C86260">
              <w:t xml:space="preserve"> acht het onderstaand geformuleerde </w:t>
            </w:r>
            <w:r w:rsidR="00F84AA5">
              <w:t>Selectiecriterium</w:t>
            </w:r>
            <w:r w:rsidRPr="00C86260">
              <w:t xml:space="preserve"> daarom passend.</w:t>
            </w:r>
          </w:p>
          <w:p w14:paraId="00F6A8DB" w14:textId="77777777" w:rsidR="001B1F52" w:rsidRPr="00C86260" w:rsidRDefault="001B1F52" w:rsidP="00DB3B17">
            <w:pPr>
              <w:pStyle w:val="INKtabeltekst"/>
              <w:jc w:val="both"/>
            </w:pPr>
          </w:p>
          <w:p w14:paraId="11B89401" w14:textId="77777777" w:rsidR="001B1F52" w:rsidRPr="00C86260" w:rsidRDefault="001B1F52" w:rsidP="00DB3B17">
            <w:pPr>
              <w:pStyle w:val="INKtabeltekst"/>
              <w:jc w:val="both"/>
              <w:rPr>
                <w:b/>
              </w:rPr>
            </w:pPr>
            <w:r w:rsidRPr="00C86260">
              <w:rPr>
                <w:b/>
              </w:rPr>
              <w:t>Selectiecriterium</w:t>
            </w:r>
          </w:p>
          <w:p w14:paraId="7112B7EA" w14:textId="58012579" w:rsidR="001B1F52" w:rsidRPr="00C86260" w:rsidRDefault="001B1F52" w:rsidP="00DB3B17">
            <w:pPr>
              <w:pStyle w:val="INKtabeltekst"/>
              <w:jc w:val="both"/>
            </w:pPr>
            <w:r w:rsidRPr="00C86260">
              <w:t>Geef</w:t>
            </w:r>
            <w:r>
              <w:t xml:space="preserve"> </w:t>
            </w:r>
            <w:r w:rsidRPr="00C86260">
              <w:t xml:space="preserve">aan hoe veel verschillende zakelijke opdrachtgevers (rechtspersonen) u in de afgelopen drie jaar per jaar postdienstverlening zoals bedoeld in paragraaf 2.2 heeft geleverd en waarmee derhalve klantcontacten heeft onderhouden, waaronder tevens verstaan wordt het voeren van een klantenservice voor vragen, opmerkingen, klachten en het afhandelen van schades. </w:t>
            </w:r>
          </w:p>
          <w:p w14:paraId="76267145" w14:textId="77777777" w:rsidR="001B1F52" w:rsidRPr="00C86260" w:rsidRDefault="001B1F52" w:rsidP="00DB3B17">
            <w:pPr>
              <w:pStyle w:val="INKtabeltekst"/>
              <w:jc w:val="both"/>
            </w:pPr>
          </w:p>
          <w:p w14:paraId="483F556C" w14:textId="77777777" w:rsidR="001B1F52" w:rsidRDefault="001B1F52" w:rsidP="001B1F52">
            <w:pPr>
              <w:spacing w:line="276" w:lineRule="auto"/>
              <w:ind w:right="33"/>
              <w:jc w:val="both"/>
              <w:rPr>
                <w:rFonts w:eastAsia="Calibri" w:cs="Verdana"/>
                <w:b/>
                <w:bCs/>
                <w:color w:val="000000"/>
                <w:spacing w:val="5"/>
                <w:szCs w:val="18"/>
              </w:rPr>
            </w:pPr>
            <w:r w:rsidRPr="001B1F52">
              <w:rPr>
                <w:rFonts w:eastAsia="Calibri" w:cs="Verdana"/>
                <w:b/>
                <w:bCs/>
                <w:color w:val="000000"/>
                <w:spacing w:val="5"/>
                <w:szCs w:val="18"/>
              </w:rPr>
              <w:t>Beantwoording Selectiecriterium</w:t>
            </w:r>
          </w:p>
          <w:p w14:paraId="40BCE2CE" w14:textId="77777777" w:rsidR="001B1F52" w:rsidRPr="001B1F52" w:rsidRDefault="001B1F52" w:rsidP="001B1F52">
            <w:pPr>
              <w:spacing w:line="276" w:lineRule="auto"/>
              <w:ind w:right="33"/>
              <w:jc w:val="both"/>
              <w:rPr>
                <w:rFonts w:eastAsia="Calibri" w:cs="Verdana"/>
                <w:b/>
                <w:bCs/>
                <w:color w:val="000000"/>
                <w:spacing w:val="5"/>
                <w:szCs w:val="18"/>
              </w:rPr>
            </w:pPr>
          </w:p>
          <w:tbl>
            <w:tblPr>
              <w:tblStyle w:val="Tabelraster"/>
              <w:tblW w:w="0" w:type="auto"/>
              <w:tblLook w:val="04A0" w:firstRow="1" w:lastRow="0" w:firstColumn="1" w:lastColumn="0" w:noHBand="0" w:noVBand="1"/>
            </w:tblPr>
            <w:tblGrid>
              <w:gridCol w:w="1583"/>
              <w:gridCol w:w="4107"/>
            </w:tblGrid>
            <w:tr w:rsidR="001B1F52" w14:paraId="427B424E" w14:textId="77777777" w:rsidTr="00DB3B17">
              <w:tc>
                <w:tcPr>
                  <w:tcW w:w="1583" w:type="dxa"/>
                  <w:shd w:val="clear" w:color="auto" w:fill="C6D9F1" w:themeFill="text2" w:themeFillTint="33"/>
                </w:tcPr>
                <w:p w14:paraId="2955D91F" w14:textId="77777777" w:rsidR="001B1F52" w:rsidRPr="00E41C5E" w:rsidRDefault="001B1F52" w:rsidP="001B1F52">
                  <w:pPr>
                    <w:pStyle w:val="Geenafstand"/>
                    <w:jc w:val="center"/>
                    <w:rPr>
                      <w:b/>
                    </w:rPr>
                  </w:pPr>
                  <w:r w:rsidRPr="00E41C5E">
                    <w:rPr>
                      <w:b/>
                    </w:rPr>
                    <w:t>Kalenderjaar</w:t>
                  </w:r>
                </w:p>
              </w:tc>
              <w:tc>
                <w:tcPr>
                  <w:tcW w:w="4107" w:type="dxa"/>
                  <w:shd w:val="clear" w:color="auto" w:fill="C6D9F1" w:themeFill="text2" w:themeFillTint="33"/>
                </w:tcPr>
                <w:p w14:paraId="5D773D65" w14:textId="724456AF" w:rsidR="001B1F52" w:rsidRPr="00E41C5E" w:rsidRDefault="001B1F52" w:rsidP="001B1F52">
                  <w:pPr>
                    <w:pStyle w:val="Geenafstand"/>
                    <w:jc w:val="center"/>
                    <w:rPr>
                      <w:b/>
                    </w:rPr>
                  </w:pPr>
                  <w:r>
                    <w:rPr>
                      <w:b/>
                    </w:rPr>
                    <w:t>Aantal o</w:t>
                  </w:r>
                  <w:r w:rsidRPr="00556082">
                    <w:rPr>
                      <w:b/>
                    </w:rPr>
                    <w:t>pdrachtgevers in</w:t>
                  </w:r>
                  <w:r>
                    <w:rPr>
                      <w:b/>
                    </w:rPr>
                    <w:t xml:space="preserve"> het</w:t>
                  </w:r>
                  <w:r w:rsidRPr="00556082">
                    <w:rPr>
                      <w:b/>
                    </w:rPr>
                    <w:t xml:space="preserve"> kalenderjaar</w:t>
                  </w:r>
                </w:p>
              </w:tc>
            </w:tr>
            <w:tr w:rsidR="001B1F52" w14:paraId="1977851F" w14:textId="77777777" w:rsidTr="00DB3B17">
              <w:tc>
                <w:tcPr>
                  <w:tcW w:w="1583" w:type="dxa"/>
                </w:tcPr>
                <w:p w14:paraId="0DAB726C" w14:textId="77777777" w:rsidR="001B1F52" w:rsidRPr="00E41C5E" w:rsidRDefault="001B1F52" w:rsidP="001B1F52">
                  <w:pPr>
                    <w:spacing w:line="276" w:lineRule="auto"/>
                    <w:ind w:right="33"/>
                    <w:jc w:val="both"/>
                    <w:rPr>
                      <w:rFonts w:cs="Verdana"/>
                      <w:b/>
                      <w:bCs/>
                      <w:color w:val="000000"/>
                      <w:spacing w:val="5"/>
                      <w:szCs w:val="18"/>
                    </w:rPr>
                  </w:pPr>
                  <w:r w:rsidRPr="00E41C5E">
                    <w:rPr>
                      <w:rFonts w:cs="Verdana"/>
                      <w:b/>
                      <w:bCs/>
                      <w:color w:val="000000"/>
                      <w:spacing w:val="5"/>
                      <w:szCs w:val="18"/>
                    </w:rPr>
                    <w:t>2022</w:t>
                  </w:r>
                </w:p>
              </w:tc>
              <w:tc>
                <w:tcPr>
                  <w:tcW w:w="4107" w:type="dxa"/>
                </w:tcPr>
                <w:p w14:paraId="055142AC" w14:textId="40773405" w:rsidR="001B1F52" w:rsidRDefault="001B1F52" w:rsidP="001B1F52">
                  <w:pPr>
                    <w:spacing w:line="480" w:lineRule="auto"/>
                    <w:ind w:right="33"/>
                    <w:jc w:val="both"/>
                    <w:rPr>
                      <w:rFonts w:cs="Verdana"/>
                      <w:color w:val="000000"/>
                      <w:spacing w:val="5"/>
                      <w:szCs w:val="18"/>
                    </w:rPr>
                  </w:pPr>
                  <w:r w:rsidRPr="009A46A1">
                    <w:rPr>
                      <w:i/>
                      <w:highlight w:val="yellow"/>
                    </w:rPr>
                    <w:t xml:space="preserve">[Vul hier </w:t>
                  </w:r>
                  <w:r>
                    <w:rPr>
                      <w:i/>
                      <w:highlight w:val="yellow"/>
                    </w:rPr>
                    <w:t>het aantal opdrachtgevers</w:t>
                  </w:r>
                  <w:r w:rsidRPr="009A46A1">
                    <w:rPr>
                      <w:i/>
                      <w:highlight w:val="yellow"/>
                    </w:rPr>
                    <w:t xml:space="preserve"> in]</w:t>
                  </w:r>
                </w:p>
              </w:tc>
            </w:tr>
            <w:tr w:rsidR="001B1F52" w14:paraId="37206DD7" w14:textId="77777777" w:rsidTr="00DB3B17">
              <w:tc>
                <w:tcPr>
                  <w:tcW w:w="1583" w:type="dxa"/>
                </w:tcPr>
                <w:p w14:paraId="193AB86D" w14:textId="77777777" w:rsidR="001B1F52" w:rsidRPr="00E41C5E" w:rsidRDefault="001B1F52" w:rsidP="001B1F52">
                  <w:pPr>
                    <w:spacing w:line="276" w:lineRule="auto"/>
                    <w:ind w:right="33"/>
                    <w:jc w:val="both"/>
                    <w:rPr>
                      <w:rFonts w:cs="Verdana"/>
                      <w:b/>
                      <w:bCs/>
                      <w:color w:val="000000"/>
                      <w:spacing w:val="5"/>
                      <w:szCs w:val="18"/>
                    </w:rPr>
                  </w:pPr>
                  <w:r w:rsidRPr="00E41C5E">
                    <w:rPr>
                      <w:rFonts w:cs="Verdana"/>
                      <w:b/>
                      <w:bCs/>
                      <w:color w:val="000000"/>
                      <w:spacing w:val="5"/>
                      <w:szCs w:val="18"/>
                    </w:rPr>
                    <w:t>2023</w:t>
                  </w:r>
                </w:p>
              </w:tc>
              <w:tc>
                <w:tcPr>
                  <w:tcW w:w="4107" w:type="dxa"/>
                </w:tcPr>
                <w:p w14:paraId="7CC1EFFB" w14:textId="5573C550" w:rsidR="001B1F52" w:rsidRDefault="001B1F52" w:rsidP="001B1F52">
                  <w:pPr>
                    <w:spacing w:line="480" w:lineRule="auto"/>
                    <w:ind w:right="33"/>
                    <w:jc w:val="both"/>
                    <w:rPr>
                      <w:rFonts w:cs="Verdana"/>
                      <w:color w:val="000000"/>
                      <w:spacing w:val="5"/>
                      <w:szCs w:val="18"/>
                    </w:rPr>
                  </w:pPr>
                  <w:r w:rsidRPr="009A46A1">
                    <w:rPr>
                      <w:i/>
                      <w:highlight w:val="yellow"/>
                    </w:rPr>
                    <w:t xml:space="preserve">[Vul hier </w:t>
                  </w:r>
                  <w:r>
                    <w:rPr>
                      <w:i/>
                      <w:highlight w:val="yellow"/>
                    </w:rPr>
                    <w:t>het aantal opdrachtgevers</w:t>
                  </w:r>
                  <w:r w:rsidRPr="009A46A1">
                    <w:rPr>
                      <w:i/>
                      <w:highlight w:val="yellow"/>
                    </w:rPr>
                    <w:t xml:space="preserve"> in]</w:t>
                  </w:r>
                </w:p>
              </w:tc>
            </w:tr>
            <w:tr w:rsidR="001B1F52" w14:paraId="05598889" w14:textId="77777777" w:rsidTr="00DB3B17">
              <w:tc>
                <w:tcPr>
                  <w:tcW w:w="1583" w:type="dxa"/>
                </w:tcPr>
                <w:p w14:paraId="72229C1B" w14:textId="77777777" w:rsidR="001B1F52" w:rsidRPr="00E41C5E" w:rsidRDefault="001B1F52" w:rsidP="001B1F52">
                  <w:pPr>
                    <w:spacing w:line="276" w:lineRule="auto"/>
                    <w:ind w:right="33"/>
                    <w:jc w:val="both"/>
                    <w:rPr>
                      <w:rFonts w:cs="Verdana"/>
                      <w:b/>
                      <w:bCs/>
                      <w:color w:val="000000"/>
                      <w:spacing w:val="5"/>
                      <w:szCs w:val="18"/>
                    </w:rPr>
                  </w:pPr>
                  <w:r w:rsidRPr="00E41C5E">
                    <w:rPr>
                      <w:rFonts w:cs="Verdana"/>
                      <w:b/>
                      <w:bCs/>
                      <w:color w:val="000000"/>
                      <w:spacing w:val="5"/>
                      <w:szCs w:val="18"/>
                    </w:rPr>
                    <w:t>2024</w:t>
                  </w:r>
                </w:p>
              </w:tc>
              <w:tc>
                <w:tcPr>
                  <w:tcW w:w="4107" w:type="dxa"/>
                </w:tcPr>
                <w:p w14:paraId="34CBB132" w14:textId="2FD6C901" w:rsidR="001B1F52" w:rsidRDefault="001B1F52" w:rsidP="001B1F52">
                  <w:pPr>
                    <w:spacing w:line="480" w:lineRule="auto"/>
                    <w:ind w:right="33"/>
                    <w:jc w:val="both"/>
                    <w:rPr>
                      <w:rFonts w:cs="Verdana"/>
                      <w:color w:val="000000"/>
                      <w:spacing w:val="5"/>
                      <w:szCs w:val="18"/>
                    </w:rPr>
                  </w:pPr>
                  <w:r w:rsidRPr="009A46A1">
                    <w:rPr>
                      <w:i/>
                      <w:highlight w:val="yellow"/>
                    </w:rPr>
                    <w:t xml:space="preserve">[Vul hier </w:t>
                  </w:r>
                  <w:r>
                    <w:rPr>
                      <w:i/>
                      <w:highlight w:val="yellow"/>
                    </w:rPr>
                    <w:t>het aantal opdrachtgevers</w:t>
                  </w:r>
                  <w:r w:rsidRPr="009A46A1">
                    <w:rPr>
                      <w:i/>
                      <w:highlight w:val="yellow"/>
                    </w:rPr>
                    <w:t xml:space="preserve"> in]</w:t>
                  </w:r>
                </w:p>
              </w:tc>
            </w:tr>
          </w:tbl>
          <w:p w14:paraId="56D79A2E" w14:textId="77777777" w:rsidR="001B1F52" w:rsidRDefault="001B1F52" w:rsidP="001B1F52">
            <w:pPr>
              <w:spacing w:line="276" w:lineRule="auto"/>
              <w:ind w:right="33"/>
              <w:jc w:val="both"/>
              <w:rPr>
                <w:rFonts w:eastAsia="Calibri" w:cs="Verdana"/>
                <w:color w:val="000000"/>
                <w:spacing w:val="5"/>
                <w:szCs w:val="18"/>
              </w:rPr>
            </w:pPr>
          </w:p>
          <w:p w14:paraId="5E063D96" w14:textId="68EC31CC" w:rsidR="001B1F52" w:rsidRPr="00C86260" w:rsidRDefault="001B1F52" w:rsidP="00DB3B17">
            <w:pPr>
              <w:pStyle w:val="INKtabeltekst"/>
              <w:jc w:val="both"/>
            </w:pPr>
          </w:p>
        </w:tc>
        <w:tc>
          <w:tcPr>
            <w:tcW w:w="2976" w:type="dxa"/>
            <w:shd w:val="clear" w:color="auto" w:fill="auto"/>
          </w:tcPr>
          <w:tbl>
            <w:tblPr>
              <w:tblStyle w:val="Tabelraster"/>
              <w:tblpPr w:leftFromText="141" w:rightFromText="141" w:vertAnchor="page" w:horzAnchor="margin" w:tblpY="289"/>
              <w:tblOverlap w:val="never"/>
              <w:tblW w:w="0" w:type="auto"/>
              <w:tblLook w:val="04A0" w:firstRow="1" w:lastRow="0" w:firstColumn="1" w:lastColumn="0" w:noHBand="0" w:noVBand="1"/>
            </w:tblPr>
            <w:tblGrid>
              <w:gridCol w:w="1656"/>
              <w:gridCol w:w="1094"/>
            </w:tblGrid>
            <w:tr w:rsidR="00337AF6" w:rsidRPr="00C86260" w14:paraId="6BB93204" w14:textId="77777777" w:rsidTr="00337AF6">
              <w:trPr>
                <w:trHeight w:val="592"/>
              </w:trPr>
              <w:tc>
                <w:tcPr>
                  <w:tcW w:w="1656" w:type="dxa"/>
                  <w:shd w:val="clear" w:color="auto" w:fill="B8CCE4" w:themeFill="accent1" w:themeFillTint="66"/>
                </w:tcPr>
                <w:p w14:paraId="30759C94" w14:textId="7F62701B" w:rsidR="001B1F52" w:rsidRPr="00C86260" w:rsidRDefault="00337AF6" w:rsidP="00DB3B17">
                  <w:pPr>
                    <w:pStyle w:val="Geenafstand"/>
                    <w:spacing w:line="276" w:lineRule="auto"/>
                    <w:rPr>
                      <w:b/>
                    </w:rPr>
                  </w:pPr>
                  <w:r>
                    <w:rPr>
                      <w:b/>
                    </w:rPr>
                    <w:t>Hoeveelheids-categorie (a</w:t>
                  </w:r>
                  <w:r w:rsidR="001B1F52" w:rsidRPr="00C86260">
                    <w:rPr>
                      <w:b/>
                    </w:rPr>
                    <w:t xml:space="preserve">antal verschillende </w:t>
                  </w:r>
                  <w:proofErr w:type="spellStart"/>
                  <w:r>
                    <w:rPr>
                      <w:b/>
                    </w:rPr>
                    <w:t>opdracht-gevers</w:t>
                  </w:r>
                  <w:proofErr w:type="spellEnd"/>
                  <w:r>
                    <w:rPr>
                      <w:b/>
                    </w:rPr>
                    <w:t>)</w:t>
                  </w:r>
                  <w:r w:rsidR="001B1F52">
                    <w:rPr>
                      <w:b/>
                    </w:rPr>
                    <w:t>:</w:t>
                  </w:r>
                </w:p>
              </w:tc>
              <w:tc>
                <w:tcPr>
                  <w:tcW w:w="1094" w:type="dxa"/>
                  <w:shd w:val="clear" w:color="auto" w:fill="B8CCE4" w:themeFill="accent1" w:themeFillTint="66"/>
                </w:tcPr>
                <w:p w14:paraId="2B04A1A0" w14:textId="77777777" w:rsidR="001B1F52" w:rsidRPr="00C86260" w:rsidRDefault="001B1F52" w:rsidP="00DB3B17">
                  <w:pPr>
                    <w:pStyle w:val="Geenafstand"/>
                    <w:spacing w:line="276" w:lineRule="auto"/>
                    <w:rPr>
                      <w:b/>
                    </w:rPr>
                  </w:pPr>
                  <w:r>
                    <w:rPr>
                      <w:b/>
                    </w:rPr>
                    <w:t>Aantal p</w:t>
                  </w:r>
                  <w:r w:rsidRPr="00C86260">
                    <w:rPr>
                      <w:b/>
                    </w:rPr>
                    <w:t>unten:</w:t>
                  </w:r>
                </w:p>
              </w:tc>
            </w:tr>
            <w:tr w:rsidR="00337AF6" w:rsidRPr="00C86260" w14:paraId="3587448E" w14:textId="77777777" w:rsidTr="00337AF6">
              <w:trPr>
                <w:trHeight w:val="625"/>
              </w:trPr>
              <w:tc>
                <w:tcPr>
                  <w:tcW w:w="1656" w:type="dxa"/>
                </w:tcPr>
                <w:p w14:paraId="3AC0BAD1" w14:textId="4CD15C0E" w:rsidR="00337AF6" w:rsidRPr="00C86260" w:rsidRDefault="00337AF6" w:rsidP="00337AF6">
                  <w:pPr>
                    <w:pStyle w:val="Geenafstand"/>
                    <w:spacing w:line="276" w:lineRule="auto"/>
                  </w:pPr>
                  <w:r>
                    <w:t xml:space="preserve">A. </w:t>
                  </w:r>
                  <w:r w:rsidRPr="00C86260">
                    <w:t>39 of minder</w:t>
                  </w:r>
                </w:p>
              </w:tc>
              <w:tc>
                <w:tcPr>
                  <w:tcW w:w="1094" w:type="dxa"/>
                </w:tcPr>
                <w:p w14:paraId="0ECBA50B" w14:textId="77777777" w:rsidR="00337AF6" w:rsidRPr="00C86260" w:rsidRDefault="00337AF6" w:rsidP="00337AF6">
                  <w:pPr>
                    <w:pStyle w:val="Geenafstand"/>
                    <w:spacing w:line="276" w:lineRule="auto"/>
                  </w:pPr>
                  <w:r w:rsidRPr="00C86260">
                    <w:t>0</w:t>
                  </w:r>
                </w:p>
              </w:tc>
            </w:tr>
            <w:tr w:rsidR="00337AF6" w:rsidRPr="00C86260" w14:paraId="1D2E77F3" w14:textId="77777777" w:rsidTr="00337AF6">
              <w:trPr>
                <w:trHeight w:val="592"/>
              </w:trPr>
              <w:tc>
                <w:tcPr>
                  <w:tcW w:w="1656" w:type="dxa"/>
                </w:tcPr>
                <w:p w14:paraId="215DBFD9" w14:textId="2CDD3B83" w:rsidR="00337AF6" w:rsidRPr="00C86260" w:rsidRDefault="00337AF6" w:rsidP="00337AF6">
                  <w:pPr>
                    <w:pStyle w:val="Geenafstand"/>
                    <w:spacing w:line="276" w:lineRule="auto"/>
                  </w:pPr>
                  <w:r>
                    <w:t xml:space="preserve">B. </w:t>
                  </w:r>
                  <w:r w:rsidRPr="00C86260">
                    <w:t>40 t/m 69</w:t>
                  </w:r>
                </w:p>
              </w:tc>
              <w:tc>
                <w:tcPr>
                  <w:tcW w:w="1094" w:type="dxa"/>
                </w:tcPr>
                <w:p w14:paraId="2495AD84" w14:textId="77777777" w:rsidR="00337AF6" w:rsidRPr="00C86260" w:rsidRDefault="00337AF6" w:rsidP="00337AF6">
                  <w:pPr>
                    <w:pStyle w:val="Geenafstand"/>
                    <w:spacing w:line="276" w:lineRule="auto"/>
                  </w:pPr>
                  <w:r w:rsidRPr="00C86260">
                    <w:t>5</w:t>
                  </w:r>
                </w:p>
              </w:tc>
            </w:tr>
            <w:tr w:rsidR="00337AF6" w:rsidRPr="00C86260" w14:paraId="740151DB" w14:textId="77777777" w:rsidTr="00337AF6">
              <w:trPr>
                <w:trHeight w:val="592"/>
              </w:trPr>
              <w:tc>
                <w:tcPr>
                  <w:tcW w:w="1656" w:type="dxa"/>
                </w:tcPr>
                <w:p w14:paraId="1ABC5456" w14:textId="5A20DEA2" w:rsidR="00337AF6" w:rsidRPr="00C86260" w:rsidRDefault="00337AF6" w:rsidP="00337AF6">
                  <w:pPr>
                    <w:pStyle w:val="Geenafstand"/>
                    <w:spacing w:line="276" w:lineRule="auto"/>
                  </w:pPr>
                  <w:r>
                    <w:t xml:space="preserve">C. </w:t>
                  </w:r>
                  <w:r w:rsidRPr="00C86260">
                    <w:t>70 t/m 99</w:t>
                  </w:r>
                </w:p>
              </w:tc>
              <w:tc>
                <w:tcPr>
                  <w:tcW w:w="1094" w:type="dxa"/>
                </w:tcPr>
                <w:p w14:paraId="45FC1D6A" w14:textId="77777777" w:rsidR="00337AF6" w:rsidRPr="00C86260" w:rsidRDefault="00337AF6" w:rsidP="00337AF6">
                  <w:pPr>
                    <w:pStyle w:val="Geenafstand"/>
                    <w:spacing w:line="276" w:lineRule="auto"/>
                  </w:pPr>
                  <w:r w:rsidRPr="00C86260">
                    <w:t>10</w:t>
                  </w:r>
                </w:p>
              </w:tc>
            </w:tr>
            <w:tr w:rsidR="00337AF6" w:rsidRPr="00C86260" w14:paraId="13875026" w14:textId="77777777" w:rsidTr="00337AF6">
              <w:trPr>
                <w:trHeight w:val="592"/>
              </w:trPr>
              <w:tc>
                <w:tcPr>
                  <w:tcW w:w="1656" w:type="dxa"/>
                </w:tcPr>
                <w:p w14:paraId="71AE4367" w14:textId="26AD683B" w:rsidR="00337AF6" w:rsidRPr="00C86260" w:rsidRDefault="00337AF6" w:rsidP="00337AF6">
                  <w:pPr>
                    <w:pStyle w:val="Geenafstand"/>
                    <w:spacing w:line="276" w:lineRule="auto"/>
                  </w:pPr>
                  <w:r>
                    <w:t xml:space="preserve">D. </w:t>
                  </w:r>
                  <w:r w:rsidRPr="00C86260">
                    <w:t>100 t/m 139</w:t>
                  </w:r>
                </w:p>
              </w:tc>
              <w:tc>
                <w:tcPr>
                  <w:tcW w:w="1094" w:type="dxa"/>
                </w:tcPr>
                <w:p w14:paraId="455CC892" w14:textId="77777777" w:rsidR="00337AF6" w:rsidRPr="00C86260" w:rsidRDefault="00337AF6" w:rsidP="00337AF6">
                  <w:pPr>
                    <w:pStyle w:val="Geenafstand"/>
                    <w:spacing w:line="276" w:lineRule="auto"/>
                  </w:pPr>
                  <w:r w:rsidRPr="00C86260">
                    <w:t>17,5</w:t>
                  </w:r>
                </w:p>
              </w:tc>
            </w:tr>
            <w:tr w:rsidR="00337AF6" w:rsidRPr="00C86260" w14:paraId="4FFE9F4D" w14:textId="77777777" w:rsidTr="00337AF6">
              <w:trPr>
                <w:trHeight w:val="592"/>
              </w:trPr>
              <w:tc>
                <w:tcPr>
                  <w:tcW w:w="1656" w:type="dxa"/>
                </w:tcPr>
                <w:p w14:paraId="491A83BE" w14:textId="220B73B2" w:rsidR="00337AF6" w:rsidRPr="00C86260" w:rsidRDefault="00337AF6" w:rsidP="00337AF6">
                  <w:pPr>
                    <w:pStyle w:val="Geenafstand"/>
                    <w:spacing w:line="276" w:lineRule="auto"/>
                  </w:pPr>
                  <w:r>
                    <w:t xml:space="preserve">E. </w:t>
                  </w:r>
                  <w:r w:rsidRPr="00C86260">
                    <w:t>140 of meer</w:t>
                  </w:r>
                </w:p>
              </w:tc>
              <w:tc>
                <w:tcPr>
                  <w:tcW w:w="1094" w:type="dxa"/>
                </w:tcPr>
                <w:p w14:paraId="193CE3DF" w14:textId="77777777" w:rsidR="00337AF6" w:rsidRPr="00C86260" w:rsidRDefault="00337AF6" w:rsidP="00337AF6">
                  <w:pPr>
                    <w:pStyle w:val="Geenafstand"/>
                    <w:spacing w:line="276" w:lineRule="auto"/>
                  </w:pPr>
                  <w:r w:rsidRPr="00C86260">
                    <w:t>20</w:t>
                  </w:r>
                </w:p>
              </w:tc>
            </w:tr>
          </w:tbl>
          <w:p w14:paraId="76323D23" w14:textId="77777777" w:rsidR="001B1F52" w:rsidRPr="00C86260" w:rsidRDefault="001B1F52" w:rsidP="00DB3B17">
            <w:pPr>
              <w:spacing w:line="276" w:lineRule="auto"/>
              <w:jc w:val="both"/>
              <w:rPr>
                <w:rFonts w:eastAsia="Calibri" w:cs="Times New Roman"/>
                <w:szCs w:val="20"/>
              </w:rPr>
            </w:pPr>
          </w:p>
          <w:p w14:paraId="006064B3" w14:textId="77777777" w:rsidR="001B1F52" w:rsidRPr="00C86260" w:rsidRDefault="001B1F52" w:rsidP="00DB3B17">
            <w:pPr>
              <w:widowControl w:val="0"/>
              <w:spacing w:line="276" w:lineRule="auto"/>
              <w:ind w:left="236"/>
              <w:jc w:val="both"/>
              <w:rPr>
                <w:rFonts w:eastAsia="Calibri" w:cs="Times New Roman"/>
                <w:szCs w:val="20"/>
              </w:rPr>
            </w:pPr>
          </w:p>
          <w:p w14:paraId="0D03D99B" w14:textId="0FACFC20" w:rsidR="001B1F52" w:rsidRPr="00C86260" w:rsidRDefault="001B1F52" w:rsidP="00DB3B17">
            <w:pPr>
              <w:widowControl w:val="0"/>
              <w:spacing w:line="276" w:lineRule="auto"/>
              <w:jc w:val="both"/>
              <w:rPr>
                <w:rFonts w:eastAsia="Calibri" w:cs="Times New Roman"/>
                <w:szCs w:val="20"/>
              </w:rPr>
            </w:pPr>
            <w:r w:rsidRPr="00C86260">
              <w:rPr>
                <w:rFonts w:eastAsia="Calibri" w:cs="Times New Roman"/>
                <w:szCs w:val="20"/>
              </w:rPr>
              <w:t xml:space="preserve">Maximaal te behalen punten voor dit </w:t>
            </w:r>
            <w:r w:rsidR="00F84AA5">
              <w:rPr>
                <w:rFonts w:eastAsia="Calibri" w:cs="Times New Roman"/>
                <w:szCs w:val="20"/>
              </w:rPr>
              <w:t>Selectiecriterium</w:t>
            </w:r>
            <w:r w:rsidRPr="00C86260">
              <w:rPr>
                <w:rFonts w:eastAsia="Calibri" w:cs="Times New Roman"/>
                <w:szCs w:val="20"/>
              </w:rPr>
              <w:t>: 20.</w:t>
            </w:r>
          </w:p>
        </w:tc>
      </w:tr>
    </w:tbl>
    <w:p w14:paraId="18EC7203" w14:textId="77777777" w:rsidR="00E345FD" w:rsidRDefault="00E345FD" w:rsidP="004B4F0D">
      <w:pPr>
        <w:autoSpaceDE w:val="0"/>
        <w:autoSpaceDN w:val="0"/>
        <w:adjustRightInd w:val="0"/>
        <w:spacing w:line="276" w:lineRule="auto"/>
      </w:pP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09"/>
      </w:tblGrid>
      <w:tr w:rsidR="00E803D9" w:rsidRPr="00556082" w14:paraId="61D78BCB" w14:textId="77777777" w:rsidTr="00210D7F">
        <w:trPr>
          <w:trHeight w:val="274"/>
        </w:trPr>
        <w:tc>
          <w:tcPr>
            <w:tcW w:w="9209" w:type="dxa"/>
            <w:shd w:val="clear" w:color="auto" w:fill="BFBFBF" w:themeFill="background1" w:themeFillShade="BF"/>
          </w:tcPr>
          <w:p w14:paraId="00F5695B" w14:textId="77777777" w:rsidR="00E803D9" w:rsidRPr="00556082" w:rsidRDefault="00E803D9" w:rsidP="00210D7F">
            <w:pPr>
              <w:pStyle w:val="INKtabeltekst"/>
              <w:rPr>
                <w:b/>
              </w:rPr>
            </w:pPr>
            <w:r w:rsidRPr="00E803D9">
              <w:rPr>
                <w:b/>
                <w:color w:val="auto"/>
              </w:rPr>
              <w:t>Invulinstructie en voorbeeld:</w:t>
            </w:r>
          </w:p>
        </w:tc>
      </w:tr>
      <w:tr w:rsidR="00E803D9" w14:paraId="792F308C" w14:textId="77777777" w:rsidTr="00210D7F">
        <w:trPr>
          <w:trHeight w:val="699"/>
        </w:trPr>
        <w:tc>
          <w:tcPr>
            <w:tcW w:w="9209" w:type="dxa"/>
            <w:shd w:val="clear" w:color="auto" w:fill="auto"/>
          </w:tcPr>
          <w:p w14:paraId="5B0BB064" w14:textId="77777777" w:rsidR="00E345FD" w:rsidRDefault="00E345FD" w:rsidP="00E345FD">
            <w:pPr>
              <w:pStyle w:val="INKtabeltekst"/>
            </w:pPr>
          </w:p>
          <w:p w14:paraId="46D139F1" w14:textId="37CB4BD6" w:rsidR="00337AF6" w:rsidRPr="00FE3100" w:rsidRDefault="00337AF6" w:rsidP="00337AF6">
            <w:pPr>
              <w:pStyle w:val="INKtabeltekst"/>
            </w:pPr>
            <w:r w:rsidRPr="00FE3100">
              <w:t>Het aantal opdra</w:t>
            </w:r>
            <w:r>
              <w:t xml:space="preserve">chtgevers per kalenderjaar dat wordt gehanteerd voor het bepalen van de betreffende hoeveelheidscategorie wordt bepaald o.b.v. het </w:t>
            </w:r>
            <w:r w:rsidRPr="00FE3100">
              <w:rPr>
                <w:b/>
                <w:i/>
              </w:rPr>
              <w:t>hoogste</w:t>
            </w:r>
            <w:r w:rsidRPr="00FE3100">
              <w:t xml:space="preserve"> aantal opdra</w:t>
            </w:r>
            <w:r>
              <w:t xml:space="preserve">chtgevers </w:t>
            </w:r>
            <w:r w:rsidRPr="00FE3100">
              <w:t>in een kalenderjaar.</w:t>
            </w:r>
          </w:p>
          <w:p w14:paraId="5CDA8946" w14:textId="77777777" w:rsidR="00337AF6" w:rsidRDefault="00337AF6" w:rsidP="00E345FD">
            <w:pPr>
              <w:pStyle w:val="INKtabeltekst"/>
            </w:pPr>
          </w:p>
          <w:p w14:paraId="0143C283" w14:textId="77777777" w:rsidR="00337AF6" w:rsidRDefault="00337AF6" w:rsidP="00337AF6">
            <w:pPr>
              <w:pStyle w:val="INKtabeltekst"/>
            </w:pPr>
            <w:r w:rsidRPr="00FE3100">
              <w:t>Voorbeeld:</w:t>
            </w:r>
          </w:p>
          <w:p w14:paraId="1F89D224" w14:textId="77777777" w:rsidR="00337AF6" w:rsidRPr="00FE3100" w:rsidRDefault="00337AF6" w:rsidP="00337AF6">
            <w:pPr>
              <w:pStyle w:val="INKtabeltekst"/>
            </w:pPr>
          </w:p>
          <w:tbl>
            <w:tblPr>
              <w:tblStyle w:val="Tabelraster"/>
              <w:tblW w:w="0" w:type="auto"/>
              <w:tblLook w:val="04A0" w:firstRow="1" w:lastRow="0" w:firstColumn="1" w:lastColumn="0" w:noHBand="0" w:noVBand="1"/>
            </w:tblPr>
            <w:tblGrid>
              <w:gridCol w:w="1583"/>
              <w:gridCol w:w="7364"/>
            </w:tblGrid>
            <w:tr w:rsidR="00337AF6" w14:paraId="1D98A366" w14:textId="77777777" w:rsidTr="009F54CA">
              <w:tc>
                <w:tcPr>
                  <w:tcW w:w="1583" w:type="dxa"/>
                  <w:shd w:val="clear" w:color="auto" w:fill="C6D9F1" w:themeFill="text2" w:themeFillTint="33"/>
                </w:tcPr>
                <w:p w14:paraId="054F6B8D" w14:textId="77777777" w:rsidR="00337AF6" w:rsidRPr="00E41C5E" w:rsidRDefault="00337AF6" w:rsidP="00337AF6">
                  <w:pPr>
                    <w:pStyle w:val="Geenafstand"/>
                    <w:jc w:val="center"/>
                    <w:rPr>
                      <w:b/>
                    </w:rPr>
                  </w:pPr>
                  <w:r w:rsidRPr="00E41C5E">
                    <w:rPr>
                      <w:b/>
                    </w:rPr>
                    <w:t>Kalenderjaar</w:t>
                  </w:r>
                </w:p>
              </w:tc>
              <w:tc>
                <w:tcPr>
                  <w:tcW w:w="7364" w:type="dxa"/>
                  <w:shd w:val="clear" w:color="auto" w:fill="C6D9F1" w:themeFill="text2" w:themeFillTint="33"/>
                  <w:vAlign w:val="center"/>
                </w:tcPr>
                <w:p w14:paraId="52DDAF3D" w14:textId="3D517C17" w:rsidR="00337AF6" w:rsidRPr="00E41C5E" w:rsidRDefault="00337AF6" w:rsidP="00337AF6">
                  <w:pPr>
                    <w:pStyle w:val="Geenafstand"/>
                    <w:jc w:val="center"/>
                    <w:rPr>
                      <w:b/>
                    </w:rPr>
                  </w:pPr>
                  <w:r>
                    <w:rPr>
                      <w:b/>
                    </w:rPr>
                    <w:t>Aantal o</w:t>
                  </w:r>
                  <w:r w:rsidRPr="00556082">
                    <w:rPr>
                      <w:b/>
                    </w:rPr>
                    <w:t>pdrachtgevers in</w:t>
                  </w:r>
                  <w:r>
                    <w:rPr>
                      <w:b/>
                    </w:rPr>
                    <w:t xml:space="preserve"> het</w:t>
                  </w:r>
                  <w:r w:rsidRPr="00556082">
                    <w:rPr>
                      <w:b/>
                    </w:rPr>
                    <w:t xml:space="preserve"> kalenderjaar</w:t>
                  </w:r>
                </w:p>
              </w:tc>
            </w:tr>
            <w:tr w:rsidR="00337AF6" w14:paraId="3F422F53" w14:textId="77777777" w:rsidTr="009F54CA">
              <w:tc>
                <w:tcPr>
                  <w:tcW w:w="1583" w:type="dxa"/>
                </w:tcPr>
                <w:p w14:paraId="03C12EF7" w14:textId="77777777" w:rsidR="00337AF6" w:rsidRPr="00E41C5E" w:rsidRDefault="00337AF6" w:rsidP="00337AF6">
                  <w:pPr>
                    <w:spacing w:line="276" w:lineRule="auto"/>
                    <w:ind w:right="33"/>
                    <w:jc w:val="both"/>
                    <w:rPr>
                      <w:rFonts w:cs="Verdana"/>
                      <w:b/>
                      <w:bCs/>
                      <w:color w:val="000000"/>
                      <w:spacing w:val="5"/>
                      <w:szCs w:val="18"/>
                    </w:rPr>
                  </w:pPr>
                  <w:r w:rsidRPr="00E41C5E">
                    <w:rPr>
                      <w:rFonts w:cs="Verdana"/>
                      <w:b/>
                      <w:bCs/>
                      <w:color w:val="000000"/>
                      <w:spacing w:val="5"/>
                      <w:szCs w:val="18"/>
                    </w:rPr>
                    <w:t>2022</w:t>
                  </w:r>
                </w:p>
              </w:tc>
              <w:tc>
                <w:tcPr>
                  <w:tcW w:w="7364" w:type="dxa"/>
                </w:tcPr>
                <w:p w14:paraId="253361F8" w14:textId="18DC4C14" w:rsidR="00337AF6" w:rsidRDefault="00337AF6" w:rsidP="00337AF6">
                  <w:pPr>
                    <w:spacing w:line="480" w:lineRule="auto"/>
                    <w:ind w:right="33"/>
                    <w:jc w:val="both"/>
                    <w:rPr>
                      <w:rFonts w:cs="Verdana"/>
                      <w:color w:val="000000"/>
                      <w:spacing w:val="5"/>
                      <w:szCs w:val="18"/>
                    </w:rPr>
                  </w:pPr>
                  <w:r>
                    <w:rPr>
                      <w:i/>
                    </w:rPr>
                    <w:t>33</w:t>
                  </w:r>
                </w:p>
              </w:tc>
            </w:tr>
            <w:tr w:rsidR="00337AF6" w14:paraId="0722989F" w14:textId="77777777" w:rsidTr="009F54CA">
              <w:tc>
                <w:tcPr>
                  <w:tcW w:w="1583" w:type="dxa"/>
                </w:tcPr>
                <w:p w14:paraId="691E60E3" w14:textId="77777777" w:rsidR="00337AF6" w:rsidRPr="00E41C5E" w:rsidRDefault="00337AF6" w:rsidP="00337AF6">
                  <w:pPr>
                    <w:spacing w:line="276" w:lineRule="auto"/>
                    <w:ind w:right="33"/>
                    <w:jc w:val="both"/>
                    <w:rPr>
                      <w:rFonts w:cs="Verdana"/>
                      <w:b/>
                      <w:bCs/>
                      <w:color w:val="000000"/>
                      <w:spacing w:val="5"/>
                      <w:szCs w:val="18"/>
                    </w:rPr>
                  </w:pPr>
                  <w:r w:rsidRPr="00E41C5E">
                    <w:rPr>
                      <w:rFonts w:cs="Verdana"/>
                      <w:b/>
                      <w:bCs/>
                      <w:color w:val="000000"/>
                      <w:spacing w:val="5"/>
                      <w:szCs w:val="18"/>
                    </w:rPr>
                    <w:t>2023</w:t>
                  </w:r>
                </w:p>
              </w:tc>
              <w:tc>
                <w:tcPr>
                  <w:tcW w:w="7364" w:type="dxa"/>
                </w:tcPr>
                <w:p w14:paraId="4D77C738" w14:textId="5C2C7D59" w:rsidR="00337AF6" w:rsidRDefault="00337AF6" w:rsidP="00337AF6">
                  <w:pPr>
                    <w:spacing w:line="480" w:lineRule="auto"/>
                    <w:ind w:right="33"/>
                    <w:jc w:val="both"/>
                    <w:rPr>
                      <w:rFonts w:cs="Verdana"/>
                      <w:color w:val="000000"/>
                      <w:spacing w:val="5"/>
                      <w:szCs w:val="18"/>
                    </w:rPr>
                  </w:pPr>
                  <w:r>
                    <w:rPr>
                      <w:i/>
                    </w:rPr>
                    <w:t>54</w:t>
                  </w:r>
                </w:p>
              </w:tc>
            </w:tr>
            <w:tr w:rsidR="00337AF6" w14:paraId="622C2B49" w14:textId="77777777" w:rsidTr="009F54CA">
              <w:tc>
                <w:tcPr>
                  <w:tcW w:w="1583" w:type="dxa"/>
                </w:tcPr>
                <w:p w14:paraId="5545C71B" w14:textId="77777777" w:rsidR="00337AF6" w:rsidRPr="00E41C5E" w:rsidRDefault="00337AF6" w:rsidP="00337AF6">
                  <w:pPr>
                    <w:spacing w:line="276" w:lineRule="auto"/>
                    <w:ind w:right="33"/>
                    <w:jc w:val="both"/>
                    <w:rPr>
                      <w:rFonts w:cs="Verdana"/>
                      <w:b/>
                      <w:bCs/>
                      <w:color w:val="000000"/>
                      <w:spacing w:val="5"/>
                      <w:szCs w:val="18"/>
                    </w:rPr>
                  </w:pPr>
                  <w:r w:rsidRPr="00E41C5E">
                    <w:rPr>
                      <w:rFonts w:cs="Verdana"/>
                      <w:b/>
                      <w:bCs/>
                      <w:color w:val="000000"/>
                      <w:spacing w:val="5"/>
                      <w:szCs w:val="18"/>
                    </w:rPr>
                    <w:t>2024</w:t>
                  </w:r>
                </w:p>
              </w:tc>
              <w:tc>
                <w:tcPr>
                  <w:tcW w:w="7364" w:type="dxa"/>
                  <w:shd w:val="clear" w:color="auto" w:fill="92D050"/>
                </w:tcPr>
                <w:p w14:paraId="70F42B40" w14:textId="0A9B2BDC" w:rsidR="00337AF6" w:rsidRDefault="00337AF6" w:rsidP="00337AF6">
                  <w:pPr>
                    <w:spacing w:line="480" w:lineRule="auto"/>
                    <w:ind w:right="33"/>
                    <w:jc w:val="both"/>
                    <w:rPr>
                      <w:rFonts w:cs="Verdana"/>
                      <w:color w:val="000000"/>
                      <w:spacing w:val="5"/>
                      <w:szCs w:val="18"/>
                    </w:rPr>
                  </w:pPr>
                  <w:r>
                    <w:rPr>
                      <w:i/>
                    </w:rPr>
                    <w:t>76</w:t>
                  </w:r>
                </w:p>
              </w:tc>
            </w:tr>
          </w:tbl>
          <w:p w14:paraId="5385853B" w14:textId="77777777" w:rsidR="00337AF6" w:rsidRDefault="00337AF6" w:rsidP="00337AF6">
            <w:pPr>
              <w:pStyle w:val="INKtabeltekst"/>
              <w:rPr>
                <w:highlight w:val="yellow"/>
              </w:rPr>
            </w:pPr>
          </w:p>
          <w:p w14:paraId="44550FFC" w14:textId="01B22673" w:rsidR="00337AF6" w:rsidRPr="00E345FD" w:rsidRDefault="00337AF6" w:rsidP="00337AF6">
            <w:pPr>
              <w:pStyle w:val="INKtabeltekst"/>
            </w:pPr>
            <w:r w:rsidRPr="00E345FD">
              <w:lastRenderedPageBreak/>
              <w:t xml:space="preserve">In dit voorbeeld is het aantal opdrachtgevers in het </w:t>
            </w:r>
            <w:r w:rsidRPr="00FE3100">
              <w:t xml:space="preserve">kalenderjaar </w:t>
            </w:r>
            <w:r>
              <w:t>2024</w:t>
            </w:r>
            <w:r w:rsidRPr="00FE3100">
              <w:t xml:space="preserve"> het </w:t>
            </w:r>
            <w:r w:rsidRPr="00FE3100">
              <w:rPr>
                <w:b/>
                <w:i/>
              </w:rPr>
              <w:t>hoogst</w:t>
            </w:r>
            <w:r w:rsidRPr="00E345FD">
              <w:t xml:space="preserve"> en geldt als uitgangspunt voor beoordeling.</w:t>
            </w:r>
            <w:r>
              <w:t xml:space="preserve"> Het </w:t>
            </w:r>
            <w:r w:rsidRPr="00E345FD">
              <w:t xml:space="preserve">aantal opdrachtgevers </w:t>
            </w:r>
            <w:r>
              <w:t xml:space="preserve">van 76 </w:t>
            </w:r>
            <w:r>
              <w:rPr>
                <w:rFonts w:cs="Verdana"/>
              </w:rPr>
              <w:t>valt in hoeveelheidscategorie C (70 t/m 99). In dit voorbeeld worden dus 10 punten gescoord voor dit Selectiecriterium.</w:t>
            </w:r>
          </w:p>
          <w:p w14:paraId="13F355CC" w14:textId="77777777" w:rsidR="00E803D9" w:rsidRDefault="00E803D9" w:rsidP="00337AF6">
            <w:pPr>
              <w:pStyle w:val="INKtabeltekst"/>
            </w:pPr>
          </w:p>
        </w:tc>
      </w:tr>
    </w:tbl>
    <w:p w14:paraId="7F197997" w14:textId="77777777" w:rsidR="00556082" w:rsidRDefault="00556082">
      <w:pPr>
        <w:spacing w:after="200" w:line="276" w:lineRule="auto"/>
      </w:pPr>
      <w:r>
        <w:lastRenderedPageBreak/>
        <w:br w:type="page"/>
      </w: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78"/>
        <w:gridCol w:w="3202"/>
      </w:tblGrid>
      <w:tr w:rsidR="00E91BB1" w:rsidRPr="00C86260" w14:paraId="285884A5" w14:textId="77777777" w:rsidTr="00DB3B17">
        <w:trPr>
          <w:trHeight w:val="282"/>
        </w:trPr>
        <w:tc>
          <w:tcPr>
            <w:tcW w:w="5963" w:type="dxa"/>
            <w:shd w:val="clear" w:color="auto" w:fill="365F91" w:themeFill="accent1" w:themeFillShade="BF"/>
          </w:tcPr>
          <w:p w14:paraId="61D935CC" w14:textId="77777777" w:rsidR="00E91BB1" w:rsidRDefault="00E91BB1" w:rsidP="00DB3B17">
            <w:pPr>
              <w:pStyle w:val="Geenafstand"/>
              <w:spacing w:line="276" w:lineRule="auto"/>
              <w:rPr>
                <w:b/>
                <w:color w:val="FFFFFF" w:themeColor="background1"/>
              </w:rPr>
            </w:pPr>
            <w:r w:rsidRPr="00C86260">
              <w:rPr>
                <w:b/>
                <w:color w:val="FFFFFF" w:themeColor="background1"/>
              </w:rPr>
              <w:lastRenderedPageBreak/>
              <w:t xml:space="preserve">Selectiecriterium 3: </w:t>
            </w:r>
          </w:p>
          <w:p w14:paraId="64F1CA9E" w14:textId="23A17AAD" w:rsidR="00E91BB1" w:rsidRDefault="00E91BB1" w:rsidP="00DB3B17">
            <w:pPr>
              <w:pStyle w:val="Geenafstand"/>
              <w:spacing w:line="276" w:lineRule="auto"/>
              <w:rPr>
                <w:b/>
                <w:color w:val="FFFFFF" w:themeColor="background1"/>
              </w:rPr>
            </w:pPr>
            <w:r w:rsidRPr="00C86260">
              <w:rPr>
                <w:b/>
                <w:color w:val="FFFFFF" w:themeColor="background1"/>
              </w:rPr>
              <w:t xml:space="preserve">Ervaring met het (laten) bezorgen van post door </w:t>
            </w:r>
            <w:r w:rsidR="00104095">
              <w:rPr>
                <w:b/>
                <w:color w:val="FFFFFF" w:themeColor="background1"/>
              </w:rPr>
              <w:t>Sociale</w:t>
            </w:r>
            <w:r w:rsidRPr="00C86260">
              <w:rPr>
                <w:b/>
                <w:color w:val="FFFFFF" w:themeColor="background1"/>
              </w:rPr>
              <w:t xml:space="preserve"> ondernemingen </w:t>
            </w:r>
          </w:p>
          <w:p w14:paraId="2AF704BD" w14:textId="77777777" w:rsidR="00E91BB1" w:rsidRPr="00C86260" w:rsidRDefault="00E91BB1" w:rsidP="00DB3B17">
            <w:pPr>
              <w:pStyle w:val="Geenafstand"/>
              <w:spacing w:line="276" w:lineRule="auto"/>
              <w:rPr>
                <w:b/>
                <w:color w:val="FFFFFF" w:themeColor="background1"/>
              </w:rPr>
            </w:pPr>
            <w:r w:rsidRPr="00C86260">
              <w:rPr>
                <w:b/>
                <w:color w:val="FFFFFF" w:themeColor="background1"/>
              </w:rPr>
              <w:t>(20 punten)</w:t>
            </w:r>
          </w:p>
        </w:tc>
        <w:tc>
          <w:tcPr>
            <w:tcW w:w="3104" w:type="dxa"/>
            <w:shd w:val="clear" w:color="auto" w:fill="365F91" w:themeFill="accent1" w:themeFillShade="BF"/>
          </w:tcPr>
          <w:p w14:paraId="617D8B5E" w14:textId="77777777" w:rsidR="00E91BB1" w:rsidRPr="00C86260" w:rsidRDefault="00E91BB1" w:rsidP="00DB3B17">
            <w:pPr>
              <w:spacing w:line="276" w:lineRule="auto"/>
              <w:jc w:val="both"/>
              <w:rPr>
                <w:rFonts w:eastAsia="Calibri" w:cs="Times New Roman"/>
                <w:b/>
                <w:color w:val="FFFFFF" w:themeColor="background1"/>
                <w:szCs w:val="18"/>
              </w:rPr>
            </w:pPr>
            <w:r w:rsidRPr="00C86260">
              <w:rPr>
                <w:rFonts w:eastAsia="Calibri" w:cs="Times New Roman"/>
                <w:b/>
                <w:color w:val="FFFFFF" w:themeColor="background1"/>
                <w:szCs w:val="18"/>
              </w:rPr>
              <w:t>Beoordelingsmethode</w:t>
            </w:r>
          </w:p>
        </w:tc>
      </w:tr>
      <w:tr w:rsidR="00E91BB1" w:rsidRPr="00C86260" w14:paraId="1BDC826D" w14:textId="77777777" w:rsidTr="00DB3B17">
        <w:trPr>
          <w:trHeight w:val="699"/>
        </w:trPr>
        <w:tc>
          <w:tcPr>
            <w:tcW w:w="5963" w:type="dxa"/>
            <w:shd w:val="clear" w:color="auto" w:fill="auto"/>
          </w:tcPr>
          <w:p w14:paraId="66E56C34" w14:textId="6C6598AE" w:rsidR="00E91BB1" w:rsidRPr="00C86260" w:rsidRDefault="00E91BB1" w:rsidP="00DB3B17">
            <w:pPr>
              <w:spacing w:line="276" w:lineRule="auto"/>
              <w:ind w:right="33"/>
              <w:jc w:val="both"/>
            </w:pPr>
            <w:r w:rsidRPr="00C86260">
              <w:t xml:space="preserve">De </w:t>
            </w:r>
            <w:r>
              <w:t>Aanbestedende dienst</w:t>
            </w:r>
            <w:r w:rsidRPr="00C86260">
              <w:t xml:space="preserve"> is voornemens om als voorwaarde op te nemen dat een deel van de door de Deelnemende diensten te verzenden post bezorgd wordt door een </w:t>
            </w:r>
            <w:r w:rsidR="00104095">
              <w:t>Sociale</w:t>
            </w:r>
            <w:r w:rsidRPr="00C86260">
              <w:t xml:space="preserve"> onderneming zoals bedoeld in Aanbestedingswet art. 2.82 lid 1. </w:t>
            </w:r>
          </w:p>
          <w:p w14:paraId="1E3CA3FC" w14:textId="77777777" w:rsidR="009F54CA" w:rsidRDefault="009F54CA" w:rsidP="00DB3B17">
            <w:pPr>
              <w:spacing w:line="276" w:lineRule="auto"/>
              <w:ind w:right="33"/>
              <w:jc w:val="both"/>
              <w:rPr>
                <w:szCs w:val="18"/>
              </w:rPr>
            </w:pPr>
          </w:p>
          <w:p w14:paraId="0A7504EC" w14:textId="4AA12D4E" w:rsidR="00E91BB1" w:rsidRPr="00C86260" w:rsidRDefault="00E91BB1" w:rsidP="00DB3B17">
            <w:pPr>
              <w:spacing w:line="276" w:lineRule="auto"/>
              <w:ind w:right="33"/>
              <w:jc w:val="both"/>
            </w:pPr>
            <w:r w:rsidRPr="00C86260">
              <w:rPr>
                <w:szCs w:val="18"/>
              </w:rPr>
              <w:t xml:space="preserve">Een Gegadigde die ervaring heeft met het (laten) bezorgen van een groter aandeel van zijn totale postvolume door </w:t>
            </w:r>
            <w:r w:rsidR="00104095">
              <w:rPr>
                <w:szCs w:val="18"/>
              </w:rPr>
              <w:t>Sociale</w:t>
            </w:r>
            <w:r w:rsidRPr="00C86260">
              <w:rPr>
                <w:szCs w:val="18"/>
              </w:rPr>
              <w:t xml:space="preserve"> ondernemingen zal naar verwachting beter in staat zijn de opdracht uit te voeren.</w:t>
            </w:r>
            <w:r>
              <w:rPr>
                <w:szCs w:val="18"/>
              </w:rPr>
              <w:t xml:space="preserve"> </w:t>
            </w:r>
            <w:r w:rsidRPr="00C86260">
              <w:t xml:space="preserve">De </w:t>
            </w:r>
            <w:r>
              <w:t>Aanbestedende dienst</w:t>
            </w:r>
            <w:r w:rsidRPr="00C86260">
              <w:t xml:space="preserve"> acht het onderstaand geformuleerde </w:t>
            </w:r>
            <w:r w:rsidR="00F84AA5">
              <w:t>Selectiecriterium</w:t>
            </w:r>
            <w:r w:rsidRPr="00C86260">
              <w:t xml:space="preserve"> daarom passend.</w:t>
            </w:r>
          </w:p>
          <w:p w14:paraId="25040FB4" w14:textId="77777777" w:rsidR="009F54CA" w:rsidRDefault="009F54CA" w:rsidP="00DB3B17">
            <w:pPr>
              <w:pStyle w:val="INKtabeltekst"/>
              <w:rPr>
                <w:b/>
              </w:rPr>
            </w:pPr>
          </w:p>
          <w:p w14:paraId="464A9924" w14:textId="40555754" w:rsidR="00E91BB1" w:rsidRPr="00C86260" w:rsidRDefault="00E91BB1" w:rsidP="00DB3B17">
            <w:pPr>
              <w:pStyle w:val="INKtabeltekst"/>
              <w:rPr>
                <w:b/>
              </w:rPr>
            </w:pPr>
            <w:r w:rsidRPr="00C86260">
              <w:rPr>
                <w:b/>
              </w:rPr>
              <w:t>Selectiecriterium</w:t>
            </w:r>
          </w:p>
          <w:p w14:paraId="36E1D7E4" w14:textId="428F57E3" w:rsidR="00E91BB1" w:rsidRPr="00C86260" w:rsidRDefault="00E91BB1" w:rsidP="00DB3B17">
            <w:pPr>
              <w:pStyle w:val="INKtabeltekst"/>
              <w:jc w:val="both"/>
            </w:pPr>
            <w:r w:rsidRPr="00C86260">
              <w:t>Geef</w:t>
            </w:r>
            <w:r w:rsidR="0060364A">
              <w:t xml:space="preserve"> </w:t>
            </w:r>
            <w:r>
              <w:t>aan</w:t>
            </w:r>
            <w:r w:rsidRPr="00C86260">
              <w:t xml:space="preserve"> hoe veel procent van uw totale volume gerekend in aantal brieven </w:t>
            </w:r>
            <w:r w:rsidRPr="00C86260">
              <w:rPr>
                <w:u w:val="single"/>
              </w:rPr>
              <w:t>binnenlandse</w:t>
            </w:r>
            <w:r w:rsidRPr="00C86260">
              <w:t xml:space="preserve"> post u in de afgelopen drie jaar per </w:t>
            </w:r>
            <w:r>
              <w:t>kalender</w:t>
            </w:r>
            <w:r w:rsidRPr="00C86260">
              <w:t xml:space="preserve">jaar heeft (laten) bezorgen door </w:t>
            </w:r>
            <w:r w:rsidR="00104095">
              <w:t>Sociale</w:t>
            </w:r>
            <w:r w:rsidRPr="00C86260">
              <w:t xml:space="preserve"> ondernemingen zoals bedoeld in Aanbestedingswet 2012 art. 2.82. lid1.  </w:t>
            </w:r>
          </w:p>
          <w:p w14:paraId="11240931" w14:textId="77777777" w:rsidR="00E91BB1" w:rsidRPr="00C86260" w:rsidRDefault="00E91BB1" w:rsidP="00DB3B17">
            <w:pPr>
              <w:pStyle w:val="INKtabeltekst"/>
            </w:pPr>
          </w:p>
          <w:p w14:paraId="6229B9D4" w14:textId="77777777" w:rsidR="00E91BB1" w:rsidRDefault="00E91BB1" w:rsidP="00E91BB1">
            <w:pPr>
              <w:spacing w:line="276" w:lineRule="auto"/>
              <w:ind w:right="33"/>
              <w:jc w:val="both"/>
              <w:rPr>
                <w:rFonts w:eastAsia="Calibri" w:cs="Verdana"/>
                <w:b/>
                <w:bCs/>
                <w:color w:val="000000"/>
                <w:spacing w:val="5"/>
                <w:szCs w:val="18"/>
              </w:rPr>
            </w:pPr>
            <w:r w:rsidRPr="001B1F52">
              <w:rPr>
                <w:rFonts w:eastAsia="Calibri" w:cs="Verdana"/>
                <w:b/>
                <w:bCs/>
                <w:color w:val="000000"/>
                <w:spacing w:val="5"/>
                <w:szCs w:val="18"/>
              </w:rPr>
              <w:t>Beantwoording Selectiecriterium</w:t>
            </w:r>
          </w:p>
          <w:p w14:paraId="75CAE1A3" w14:textId="77777777" w:rsidR="00E91BB1" w:rsidRPr="001B1F52" w:rsidRDefault="00E91BB1" w:rsidP="00E91BB1">
            <w:pPr>
              <w:spacing w:line="276" w:lineRule="auto"/>
              <w:ind w:right="33"/>
              <w:jc w:val="both"/>
              <w:rPr>
                <w:rFonts w:eastAsia="Calibri" w:cs="Verdana"/>
                <w:b/>
                <w:bCs/>
                <w:color w:val="000000"/>
                <w:spacing w:val="5"/>
                <w:szCs w:val="18"/>
              </w:rPr>
            </w:pPr>
          </w:p>
          <w:tbl>
            <w:tblPr>
              <w:tblStyle w:val="Tabelraster"/>
              <w:tblW w:w="5752" w:type="dxa"/>
              <w:tblLook w:val="04A0" w:firstRow="1" w:lastRow="0" w:firstColumn="1" w:lastColumn="0" w:noHBand="0" w:noVBand="1"/>
            </w:tblPr>
            <w:tblGrid>
              <w:gridCol w:w="1524"/>
              <w:gridCol w:w="4228"/>
            </w:tblGrid>
            <w:tr w:rsidR="00E91BB1" w14:paraId="5906DBEE" w14:textId="77777777" w:rsidTr="009F54CA">
              <w:tc>
                <w:tcPr>
                  <w:tcW w:w="1524" w:type="dxa"/>
                  <w:shd w:val="clear" w:color="auto" w:fill="C6D9F1" w:themeFill="text2" w:themeFillTint="33"/>
                </w:tcPr>
                <w:p w14:paraId="033F3270" w14:textId="77777777" w:rsidR="00E91BB1" w:rsidRPr="00E41C5E" w:rsidRDefault="00E91BB1" w:rsidP="00E91BB1">
                  <w:pPr>
                    <w:pStyle w:val="Geenafstand"/>
                    <w:jc w:val="center"/>
                    <w:rPr>
                      <w:b/>
                    </w:rPr>
                  </w:pPr>
                  <w:r w:rsidRPr="00E41C5E">
                    <w:rPr>
                      <w:b/>
                    </w:rPr>
                    <w:t>Kalenderjaar</w:t>
                  </w:r>
                </w:p>
              </w:tc>
              <w:tc>
                <w:tcPr>
                  <w:tcW w:w="4228" w:type="dxa"/>
                  <w:shd w:val="clear" w:color="auto" w:fill="C6D9F1" w:themeFill="text2" w:themeFillTint="33"/>
                </w:tcPr>
                <w:p w14:paraId="2A7EAEDB" w14:textId="71437B33" w:rsidR="00E91BB1" w:rsidRPr="00E41C5E" w:rsidRDefault="009F54CA" w:rsidP="00E91BB1">
                  <w:pPr>
                    <w:pStyle w:val="Geenafstand"/>
                    <w:jc w:val="center"/>
                    <w:rPr>
                      <w:b/>
                    </w:rPr>
                  </w:pPr>
                  <w:r w:rsidRPr="00E803D9">
                    <w:rPr>
                      <w:b/>
                    </w:rPr>
                    <w:t xml:space="preserve">Percentage bezorgde brieven </w:t>
                  </w:r>
                  <w:r>
                    <w:rPr>
                      <w:b/>
                    </w:rPr>
                    <w:t xml:space="preserve">(binnenlandse post) </w:t>
                  </w:r>
                  <w:r w:rsidRPr="00E803D9">
                    <w:rPr>
                      <w:b/>
                    </w:rPr>
                    <w:t xml:space="preserve">door </w:t>
                  </w:r>
                  <w:r w:rsidR="00104095">
                    <w:rPr>
                      <w:b/>
                    </w:rPr>
                    <w:t>Sociale</w:t>
                  </w:r>
                  <w:r w:rsidRPr="00E803D9">
                    <w:rPr>
                      <w:b/>
                    </w:rPr>
                    <w:t xml:space="preserve"> ondernemingen</w:t>
                  </w:r>
                  <w:r>
                    <w:rPr>
                      <w:b/>
                    </w:rPr>
                    <w:t xml:space="preserve"> in het kalenderjaar</w:t>
                  </w:r>
                </w:p>
              </w:tc>
            </w:tr>
            <w:tr w:rsidR="00E91BB1" w14:paraId="5027704C" w14:textId="77777777" w:rsidTr="009F54CA">
              <w:tc>
                <w:tcPr>
                  <w:tcW w:w="1524" w:type="dxa"/>
                </w:tcPr>
                <w:p w14:paraId="7730182B" w14:textId="77777777" w:rsidR="00E91BB1" w:rsidRPr="00E41C5E" w:rsidRDefault="00E91BB1" w:rsidP="00E91BB1">
                  <w:pPr>
                    <w:spacing w:line="276" w:lineRule="auto"/>
                    <w:ind w:right="33"/>
                    <w:jc w:val="both"/>
                    <w:rPr>
                      <w:rFonts w:cs="Verdana"/>
                      <w:b/>
                      <w:bCs/>
                      <w:color w:val="000000"/>
                      <w:spacing w:val="5"/>
                      <w:szCs w:val="18"/>
                    </w:rPr>
                  </w:pPr>
                  <w:r w:rsidRPr="00E41C5E">
                    <w:rPr>
                      <w:rFonts w:cs="Verdana"/>
                      <w:b/>
                      <w:bCs/>
                      <w:color w:val="000000"/>
                      <w:spacing w:val="5"/>
                      <w:szCs w:val="18"/>
                    </w:rPr>
                    <w:t>2022</w:t>
                  </w:r>
                </w:p>
              </w:tc>
              <w:tc>
                <w:tcPr>
                  <w:tcW w:w="4228" w:type="dxa"/>
                </w:tcPr>
                <w:p w14:paraId="0B1C1A3E" w14:textId="221BEF17" w:rsidR="00E91BB1" w:rsidRDefault="00E91BB1" w:rsidP="00E91BB1">
                  <w:pPr>
                    <w:spacing w:line="480" w:lineRule="auto"/>
                    <w:ind w:right="33"/>
                    <w:jc w:val="both"/>
                    <w:rPr>
                      <w:rFonts w:cs="Verdana"/>
                      <w:color w:val="000000"/>
                      <w:spacing w:val="5"/>
                      <w:szCs w:val="18"/>
                    </w:rPr>
                  </w:pPr>
                  <w:r w:rsidRPr="009A46A1">
                    <w:rPr>
                      <w:i/>
                      <w:highlight w:val="yellow"/>
                    </w:rPr>
                    <w:t xml:space="preserve">[Vul hier </w:t>
                  </w:r>
                  <w:r>
                    <w:rPr>
                      <w:i/>
                      <w:highlight w:val="yellow"/>
                    </w:rPr>
                    <w:t xml:space="preserve">het </w:t>
                  </w:r>
                  <w:r w:rsidR="009F54CA">
                    <w:rPr>
                      <w:i/>
                      <w:highlight w:val="yellow"/>
                    </w:rPr>
                    <w:t>percentage</w:t>
                  </w:r>
                  <w:r w:rsidRPr="009A46A1">
                    <w:rPr>
                      <w:i/>
                      <w:highlight w:val="yellow"/>
                    </w:rPr>
                    <w:t xml:space="preserve"> in]</w:t>
                  </w:r>
                </w:p>
              </w:tc>
            </w:tr>
            <w:tr w:rsidR="009F54CA" w14:paraId="13A3AC6A" w14:textId="77777777" w:rsidTr="009F54CA">
              <w:tc>
                <w:tcPr>
                  <w:tcW w:w="1524" w:type="dxa"/>
                </w:tcPr>
                <w:p w14:paraId="140C0128" w14:textId="77777777" w:rsidR="009F54CA" w:rsidRPr="00E41C5E" w:rsidRDefault="009F54CA" w:rsidP="009F54CA">
                  <w:pPr>
                    <w:spacing w:line="276" w:lineRule="auto"/>
                    <w:ind w:right="33"/>
                    <w:jc w:val="both"/>
                    <w:rPr>
                      <w:rFonts w:cs="Verdana"/>
                      <w:b/>
                      <w:bCs/>
                      <w:color w:val="000000"/>
                      <w:spacing w:val="5"/>
                      <w:szCs w:val="18"/>
                    </w:rPr>
                  </w:pPr>
                  <w:r w:rsidRPr="00E41C5E">
                    <w:rPr>
                      <w:rFonts w:cs="Verdana"/>
                      <w:b/>
                      <w:bCs/>
                      <w:color w:val="000000"/>
                      <w:spacing w:val="5"/>
                      <w:szCs w:val="18"/>
                    </w:rPr>
                    <w:t>2023</w:t>
                  </w:r>
                </w:p>
              </w:tc>
              <w:tc>
                <w:tcPr>
                  <w:tcW w:w="4228" w:type="dxa"/>
                </w:tcPr>
                <w:p w14:paraId="2B952470" w14:textId="793C4490" w:rsidR="009F54CA" w:rsidRDefault="009F54CA" w:rsidP="009F54CA">
                  <w:pPr>
                    <w:spacing w:line="480" w:lineRule="auto"/>
                    <w:ind w:right="33"/>
                    <w:jc w:val="both"/>
                    <w:rPr>
                      <w:rFonts w:cs="Verdana"/>
                      <w:color w:val="000000"/>
                      <w:spacing w:val="5"/>
                      <w:szCs w:val="18"/>
                    </w:rPr>
                  </w:pPr>
                  <w:r w:rsidRPr="009A46A1">
                    <w:rPr>
                      <w:i/>
                      <w:highlight w:val="yellow"/>
                    </w:rPr>
                    <w:t xml:space="preserve">[Vul hier </w:t>
                  </w:r>
                  <w:r>
                    <w:rPr>
                      <w:i/>
                      <w:highlight w:val="yellow"/>
                    </w:rPr>
                    <w:t>het percentage</w:t>
                  </w:r>
                  <w:r w:rsidRPr="009A46A1">
                    <w:rPr>
                      <w:i/>
                      <w:highlight w:val="yellow"/>
                    </w:rPr>
                    <w:t xml:space="preserve"> in]</w:t>
                  </w:r>
                </w:p>
              </w:tc>
            </w:tr>
            <w:tr w:rsidR="009F54CA" w14:paraId="26FFF8DE" w14:textId="77777777" w:rsidTr="009F54CA">
              <w:tc>
                <w:tcPr>
                  <w:tcW w:w="1524" w:type="dxa"/>
                </w:tcPr>
                <w:p w14:paraId="091A1C2D" w14:textId="77777777" w:rsidR="009F54CA" w:rsidRPr="00E41C5E" w:rsidRDefault="009F54CA" w:rsidP="009F54CA">
                  <w:pPr>
                    <w:spacing w:line="276" w:lineRule="auto"/>
                    <w:ind w:right="33"/>
                    <w:jc w:val="both"/>
                    <w:rPr>
                      <w:rFonts w:cs="Verdana"/>
                      <w:b/>
                      <w:bCs/>
                      <w:color w:val="000000"/>
                      <w:spacing w:val="5"/>
                      <w:szCs w:val="18"/>
                    </w:rPr>
                  </w:pPr>
                  <w:r w:rsidRPr="00E41C5E">
                    <w:rPr>
                      <w:rFonts w:cs="Verdana"/>
                      <w:b/>
                      <w:bCs/>
                      <w:color w:val="000000"/>
                      <w:spacing w:val="5"/>
                      <w:szCs w:val="18"/>
                    </w:rPr>
                    <w:t>2024</w:t>
                  </w:r>
                </w:p>
              </w:tc>
              <w:tc>
                <w:tcPr>
                  <w:tcW w:w="4228" w:type="dxa"/>
                </w:tcPr>
                <w:p w14:paraId="49B7B0A1" w14:textId="04EE2D87" w:rsidR="009F54CA" w:rsidRDefault="009F54CA" w:rsidP="009F54CA">
                  <w:pPr>
                    <w:spacing w:line="480" w:lineRule="auto"/>
                    <w:ind w:right="33"/>
                    <w:jc w:val="both"/>
                    <w:rPr>
                      <w:rFonts w:cs="Verdana"/>
                      <w:color w:val="000000"/>
                      <w:spacing w:val="5"/>
                      <w:szCs w:val="18"/>
                    </w:rPr>
                  </w:pPr>
                  <w:r w:rsidRPr="009A46A1">
                    <w:rPr>
                      <w:i/>
                      <w:highlight w:val="yellow"/>
                    </w:rPr>
                    <w:t xml:space="preserve">[Vul hier </w:t>
                  </w:r>
                  <w:r>
                    <w:rPr>
                      <w:i/>
                      <w:highlight w:val="yellow"/>
                    </w:rPr>
                    <w:t>het percentage</w:t>
                  </w:r>
                  <w:r w:rsidRPr="009A46A1">
                    <w:rPr>
                      <w:i/>
                      <w:highlight w:val="yellow"/>
                    </w:rPr>
                    <w:t xml:space="preserve"> in]</w:t>
                  </w:r>
                </w:p>
              </w:tc>
            </w:tr>
          </w:tbl>
          <w:p w14:paraId="44FB1119" w14:textId="77777777" w:rsidR="00E91BB1" w:rsidRDefault="00E91BB1" w:rsidP="00E91BB1">
            <w:pPr>
              <w:spacing w:line="276" w:lineRule="auto"/>
              <w:ind w:right="33"/>
              <w:jc w:val="both"/>
              <w:rPr>
                <w:rFonts w:eastAsia="Calibri" w:cs="Verdana"/>
                <w:color w:val="000000"/>
                <w:spacing w:val="5"/>
                <w:szCs w:val="18"/>
              </w:rPr>
            </w:pPr>
          </w:p>
          <w:p w14:paraId="33A391F0" w14:textId="1F5D87A6" w:rsidR="00E91BB1" w:rsidRPr="00C86260" w:rsidRDefault="00E91BB1" w:rsidP="00DB3B17">
            <w:pPr>
              <w:pStyle w:val="INKtabeltekst"/>
              <w:jc w:val="both"/>
              <w:rPr>
                <w:rFonts w:cs="Verdana"/>
              </w:rPr>
            </w:pPr>
          </w:p>
        </w:tc>
        <w:tc>
          <w:tcPr>
            <w:tcW w:w="3104" w:type="dxa"/>
            <w:shd w:val="clear" w:color="auto" w:fill="auto"/>
          </w:tcPr>
          <w:tbl>
            <w:tblPr>
              <w:tblStyle w:val="Tabelraster"/>
              <w:tblpPr w:leftFromText="141" w:rightFromText="141" w:vertAnchor="page" w:horzAnchor="margin" w:tblpY="289"/>
              <w:tblOverlap w:val="never"/>
              <w:tblW w:w="2976" w:type="dxa"/>
              <w:tblLook w:val="04A0" w:firstRow="1" w:lastRow="0" w:firstColumn="1" w:lastColumn="0" w:noHBand="0" w:noVBand="1"/>
            </w:tblPr>
            <w:tblGrid>
              <w:gridCol w:w="1975"/>
              <w:gridCol w:w="1001"/>
            </w:tblGrid>
            <w:tr w:rsidR="009F54CA" w:rsidRPr="00C86260" w14:paraId="5C727261" w14:textId="77777777" w:rsidTr="009F54CA">
              <w:trPr>
                <w:trHeight w:val="592"/>
              </w:trPr>
              <w:tc>
                <w:tcPr>
                  <w:tcW w:w="1975" w:type="dxa"/>
                  <w:shd w:val="clear" w:color="auto" w:fill="B8CCE4" w:themeFill="accent1" w:themeFillTint="66"/>
                </w:tcPr>
                <w:p w14:paraId="049FF4D9" w14:textId="062CE5B9" w:rsidR="009F54CA" w:rsidRPr="00FE5457" w:rsidRDefault="009F54CA" w:rsidP="009F54CA">
                  <w:pPr>
                    <w:pStyle w:val="Geenafstand"/>
                    <w:spacing w:line="276" w:lineRule="auto"/>
                    <w:rPr>
                      <w:b/>
                    </w:rPr>
                  </w:pPr>
                  <w:r>
                    <w:rPr>
                      <w:b/>
                    </w:rPr>
                    <w:t>Hoeveelheids-categorie (p</w:t>
                  </w:r>
                  <w:r w:rsidRPr="00FE5457">
                    <w:rPr>
                      <w:b/>
                    </w:rPr>
                    <w:t xml:space="preserve">ercentage bezorgde brieven door </w:t>
                  </w:r>
                  <w:r w:rsidR="00104095">
                    <w:rPr>
                      <w:b/>
                    </w:rPr>
                    <w:t>Sociale</w:t>
                  </w:r>
                  <w:r w:rsidRPr="00FE5457">
                    <w:rPr>
                      <w:b/>
                    </w:rPr>
                    <w:t xml:space="preserve"> </w:t>
                  </w:r>
                  <w:proofErr w:type="spellStart"/>
                  <w:r w:rsidRPr="00FE5457">
                    <w:rPr>
                      <w:b/>
                    </w:rPr>
                    <w:t>onderne</w:t>
                  </w:r>
                  <w:r>
                    <w:rPr>
                      <w:b/>
                    </w:rPr>
                    <w:t>-</w:t>
                  </w:r>
                  <w:r w:rsidRPr="00FE5457">
                    <w:rPr>
                      <w:b/>
                    </w:rPr>
                    <w:t>mingen</w:t>
                  </w:r>
                  <w:proofErr w:type="spellEnd"/>
                  <w:r>
                    <w:rPr>
                      <w:b/>
                    </w:rPr>
                    <w:t>)</w:t>
                  </w:r>
                  <w:r w:rsidRPr="00FE5457">
                    <w:rPr>
                      <w:b/>
                    </w:rPr>
                    <w:t>:</w:t>
                  </w:r>
                </w:p>
              </w:tc>
              <w:tc>
                <w:tcPr>
                  <w:tcW w:w="1001" w:type="dxa"/>
                  <w:shd w:val="clear" w:color="auto" w:fill="B8CCE4" w:themeFill="accent1" w:themeFillTint="66"/>
                </w:tcPr>
                <w:p w14:paraId="35F3939B" w14:textId="77777777" w:rsidR="009F54CA" w:rsidRPr="00FE5457" w:rsidRDefault="009F54CA" w:rsidP="009F54CA">
                  <w:pPr>
                    <w:pStyle w:val="Geenafstand"/>
                    <w:spacing w:line="276" w:lineRule="auto"/>
                    <w:rPr>
                      <w:b/>
                    </w:rPr>
                  </w:pPr>
                  <w:r>
                    <w:rPr>
                      <w:b/>
                    </w:rPr>
                    <w:t>Aantal p</w:t>
                  </w:r>
                  <w:r w:rsidRPr="00FE5457">
                    <w:rPr>
                      <w:b/>
                    </w:rPr>
                    <w:t>unten:</w:t>
                  </w:r>
                </w:p>
              </w:tc>
            </w:tr>
            <w:tr w:rsidR="009F54CA" w:rsidRPr="00C86260" w14:paraId="5B10AB9E" w14:textId="77777777" w:rsidTr="009F54CA">
              <w:trPr>
                <w:trHeight w:val="625"/>
              </w:trPr>
              <w:tc>
                <w:tcPr>
                  <w:tcW w:w="1975" w:type="dxa"/>
                </w:tcPr>
                <w:p w14:paraId="77C3FB05" w14:textId="2A21A1DC" w:rsidR="009F54CA" w:rsidRPr="00C86260" w:rsidRDefault="009F54CA" w:rsidP="009F54CA">
                  <w:pPr>
                    <w:pStyle w:val="Geenafstand"/>
                    <w:spacing w:line="276" w:lineRule="auto"/>
                  </w:pPr>
                  <w:r>
                    <w:t xml:space="preserve">A. </w:t>
                  </w:r>
                  <w:r w:rsidRPr="00C86260">
                    <w:t xml:space="preserve">Minder dan </w:t>
                  </w:r>
                  <w:r w:rsidR="0060364A">
                    <w:t>3</w:t>
                  </w:r>
                  <w:r w:rsidRPr="00C86260">
                    <w:t>%</w:t>
                  </w:r>
                </w:p>
              </w:tc>
              <w:tc>
                <w:tcPr>
                  <w:tcW w:w="1001" w:type="dxa"/>
                </w:tcPr>
                <w:p w14:paraId="29CDE681" w14:textId="77777777" w:rsidR="009F54CA" w:rsidRPr="00C86260" w:rsidRDefault="009F54CA" w:rsidP="009F54CA">
                  <w:pPr>
                    <w:pStyle w:val="Geenafstand"/>
                    <w:spacing w:line="276" w:lineRule="auto"/>
                  </w:pPr>
                  <w:r w:rsidRPr="00C86260">
                    <w:t>0</w:t>
                  </w:r>
                </w:p>
              </w:tc>
            </w:tr>
            <w:tr w:rsidR="009F54CA" w:rsidRPr="00C86260" w14:paraId="39521CE3" w14:textId="77777777" w:rsidTr="009F54CA">
              <w:trPr>
                <w:trHeight w:val="592"/>
              </w:trPr>
              <w:tc>
                <w:tcPr>
                  <w:tcW w:w="1975" w:type="dxa"/>
                </w:tcPr>
                <w:p w14:paraId="7759A8F5" w14:textId="6F63C607" w:rsidR="009F54CA" w:rsidRPr="00C86260" w:rsidRDefault="009F54CA" w:rsidP="009F54CA">
                  <w:pPr>
                    <w:pStyle w:val="Geenafstand"/>
                    <w:spacing w:line="276" w:lineRule="auto"/>
                  </w:pPr>
                  <w:r>
                    <w:t xml:space="preserve">B. </w:t>
                  </w:r>
                  <w:r w:rsidR="0060364A">
                    <w:t>3 tot 5</w:t>
                  </w:r>
                  <w:r w:rsidRPr="00C86260">
                    <w:t>%</w:t>
                  </w:r>
                </w:p>
              </w:tc>
              <w:tc>
                <w:tcPr>
                  <w:tcW w:w="1001" w:type="dxa"/>
                </w:tcPr>
                <w:p w14:paraId="48DF4B21" w14:textId="77777777" w:rsidR="009F54CA" w:rsidRPr="00C86260" w:rsidRDefault="009F54CA" w:rsidP="009F54CA">
                  <w:pPr>
                    <w:pStyle w:val="Geenafstand"/>
                    <w:spacing w:line="276" w:lineRule="auto"/>
                  </w:pPr>
                  <w:r w:rsidRPr="00C86260">
                    <w:t>7,5</w:t>
                  </w:r>
                </w:p>
              </w:tc>
            </w:tr>
            <w:tr w:rsidR="009F54CA" w:rsidRPr="00C86260" w14:paraId="04D0929D" w14:textId="77777777" w:rsidTr="009F54CA">
              <w:trPr>
                <w:trHeight w:val="592"/>
              </w:trPr>
              <w:tc>
                <w:tcPr>
                  <w:tcW w:w="1975" w:type="dxa"/>
                </w:tcPr>
                <w:p w14:paraId="1AB591B2" w14:textId="356DBDE2" w:rsidR="009F54CA" w:rsidRPr="00C86260" w:rsidRDefault="009F54CA" w:rsidP="009F54CA">
                  <w:pPr>
                    <w:pStyle w:val="Geenafstand"/>
                    <w:spacing w:line="276" w:lineRule="auto"/>
                  </w:pPr>
                  <w:r>
                    <w:t xml:space="preserve">C. </w:t>
                  </w:r>
                  <w:r w:rsidR="0060364A">
                    <w:t>5 tot 10</w:t>
                  </w:r>
                  <w:r w:rsidRPr="00C86260">
                    <w:t>%</w:t>
                  </w:r>
                </w:p>
              </w:tc>
              <w:tc>
                <w:tcPr>
                  <w:tcW w:w="1001" w:type="dxa"/>
                </w:tcPr>
                <w:p w14:paraId="71B340F9" w14:textId="77777777" w:rsidR="009F54CA" w:rsidRPr="00C86260" w:rsidRDefault="009F54CA" w:rsidP="009F54CA">
                  <w:pPr>
                    <w:pStyle w:val="Geenafstand"/>
                    <w:spacing w:line="276" w:lineRule="auto"/>
                  </w:pPr>
                  <w:r w:rsidRPr="00C86260">
                    <w:t>15</w:t>
                  </w:r>
                </w:p>
              </w:tc>
            </w:tr>
            <w:tr w:rsidR="009F54CA" w:rsidRPr="00C86260" w14:paraId="4A95A610" w14:textId="77777777" w:rsidTr="009F54CA">
              <w:trPr>
                <w:trHeight w:val="592"/>
              </w:trPr>
              <w:tc>
                <w:tcPr>
                  <w:tcW w:w="1975" w:type="dxa"/>
                </w:tcPr>
                <w:p w14:paraId="089FDD30" w14:textId="5E8ECCAE" w:rsidR="009F54CA" w:rsidRPr="00C86260" w:rsidRDefault="009F54CA" w:rsidP="009F54CA">
                  <w:pPr>
                    <w:pStyle w:val="Geenafstand"/>
                    <w:spacing w:line="276" w:lineRule="auto"/>
                  </w:pPr>
                  <w:r>
                    <w:t xml:space="preserve">D. </w:t>
                  </w:r>
                  <w:r w:rsidR="0060364A">
                    <w:t>10</w:t>
                  </w:r>
                  <w:r w:rsidRPr="00C86260">
                    <w:t>% of meer</w:t>
                  </w:r>
                </w:p>
              </w:tc>
              <w:tc>
                <w:tcPr>
                  <w:tcW w:w="1001" w:type="dxa"/>
                </w:tcPr>
                <w:p w14:paraId="06A38799" w14:textId="77777777" w:rsidR="009F54CA" w:rsidRPr="00C86260" w:rsidRDefault="009F54CA" w:rsidP="009F54CA">
                  <w:pPr>
                    <w:pStyle w:val="Geenafstand"/>
                    <w:spacing w:line="276" w:lineRule="auto"/>
                  </w:pPr>
                  <w:r w:rsidRPr="00C86260">
                    <w:t>20</w:t>
                  </w:r>
                </w:p>
              </w:tc>
            </w:tr>
          </w:tbl>
          <w:p w14:paraId="6A109777" w14:textId="77777777" w:rsidR="00E91BB1" w:rsidRPr="00C86260" w:rsidRDefault="00E91BB1" w:rsidP="00DB3B17">
            <w:pPr>
              <w:spacing w:line="276" w:lineRule="auto"/>
              <w:jc w:val="both"/>
              <w:rPr>
                <w:rFonts w:eastAsia="Calibri" w:cs="Times New Roman"/>
                <w:szCs w:val="20"/>
              </w:rPr>
            </w:pPr>
          </w:p>
          <w:p w14:paraId="198FA067" w14:textId="77777777" w:rsidR="00E91BB1" w:rsidRDefault="00E91BB1" w:rsidP="00DB3B17">
            <w:pPr>
              <w:widowControl w:val="0"/>
              <w:spacing w:line="276" w:lineRule="auto"/>
              <w:jc w:val="both"/>
              <w:rPr>
                <w:rFonts w:eastAsia="Calibri" w:cs="Times New Roman"/>
                <w:szCs w:val="20"/>
              </w:rPr>
            </w:pPr>
          </w:p>
          <w:p w14:paraId="36093FAC" w14:textId="348F9EFB" w:rsidR="00E91BB1" w:rsidRPr="00C86260" w:rsidRDefault="00E91BB1" w:rsidP="00DB3B17">
            <w:pPr>
              <w:widowControl w:val="0"/>
              <w:spacing w:line="276" w:lineRule="auto"/>
              <w:jc w:val="both"/>
              <w:rPr>
                <w:rFonts w:eastAsia="Calibri" w:cs="Times New Roman"/>
                <w:szCs w:val="20"/>
              </w:rPr>
            </w:pPr>
            <w:r w:rsidRPr="00C86260">
              <w:rPr>
                <w:rFonts w:eastAsia="Calibri" w:cs="Times New Roman"/>
                <w:szCs w:val="20"/>
              </w:rPr>
              <w:t xml:space="preserve">Maximaal te behalen punten voor dit </w:t>
            </w:r>
            <w:r w:rsidR="00F84AA5">
              <w:rPr>
                <w:rFonts w:eastAsia="Calibri" w:cs="Times New Roman"/>
                <w:szCs w:val="20"/>
              </w:rPr>
              <w:t>Selectiecriterium</w:t>
            </w:r>
            <w:r w:rsidRPr="00C86260">
              <w:rPr>
                <w:rFonts w:eastAsia="Calibri" w:cs="Times New Roman"/>
                <w:szCs w:val="20"/>
              </w:rPr>
              <w:t>: 20.</w:t>
            </w:r>
          </w:p>
        </w:tc>
      </w:tr>
    </w:tbl>
    <w:p w14:paraId="2D2491B4" w14:textId="77777777" w:rsidR="00E803D9" w:rsidRDefault="00E803D9" w:rsidP="004B4F0D">
      <w:pPr>
        <w:autoSpaceDE w:val="0"/>
        <w:autoSpaceDN w:val="0"/>
        <w:adjustRightInd w:val="0"/>
        <w:spacing w:line="276" w:lineRule="auto"/>
      </w:pP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09"/>
      </w:tblGrid>
      <w:tr w:rsidR="009F54CA" w:rsidRPr="00556082" w14:paraId="0E425035" w14:textId="77777777" w:rsidTr="00DB3B17">
        <w:trPr>
          <w:trHeight w:val="274"/>
        </w:trPr>
        <w:tc>
          <w:tcPr>
            <w:tcW w:w="9209" w:type="dxa"/>
            <w:shd w:val="clear" w:color="auto" w:fill="BFBFBF" w:themeFill="background1" w:themeFillShade="BF"/>
          </w:tcPr>
          <w:p w14:paraId="3814BA78" w14:textId="77777777" w:rsidR="009F54CA" w:rsidRPr="00556082" w:rsidRDefault="009F54CA" w:rsidP="00DB3B17">
            <w:pPr>
              <w:pStyle w:val="INKtabeltekst"/>
              <w:rPr>
                <w:b/>
              </w:rPr>
            </w:pPr>
            <w:r w:rsidRPr="00E803D9">
              <w:rPr>
                <w:b/>
                <w:color w:val="auto"/>
              </w:rPr>
              <w:t>Invulinstructie en voorbeeld:</w:t>
            </w:r>
          </w:p>
        </w:tc>
      </w:tr>
      <w:tr w:rsidR="009F54CA" w14:paraId="151B6299" w14:textId="77777777" w:rsidTr="00DB3B17">
        <w:trPr>
          <w:trHeight w:val="699"/>
        </w:trPr>
        <w:tc>
          <w:tcPr>
            <w:tcW w:w="9209" w:type="dxa"/>
            <w:shd w:val="clear" w:color="auto" w:fill="auto"/>
          </w:tcPr>
          <w:p w14:paraId="210BC717" w14:textId="77777777" w:rsidR="009F54CA" w:rsidRDefault="009F54CA" w:rsidP="00DB3B17">
            <w:pPr>
              <w:pStyle w:val="INKtabeltekst"/>
            </w:pPr>
          </w:p>
          <w:p w14:paraId="5BE17BEB" w14:textId="471A6D45" w:rsidR="009F54CA" w:rsidRPr="00FE3100" w:rsidRDefault="009F54CA" w:rsidP="00DB3B17">
            <w:pPr>
              <w:pStyle w:val="INKtabeltekst"/>
            </w:pPr>
            <w:r w:rsidRPr="00FE3100">
              <w:t xml:space="preserve">Het </w:t>
            </w:r>
            <w:r>
              <w:t xml:space="preserve">percentage bezorgde brieven (binnenlandse post) door </w:t>
            </w:r>
            <w:r w:rsidR="00104095">
              <w:t>Sociale</w:t>
            </w:r>
            <w:r>
              <w:t xml:space="preserve"> ondernemingen per kalenderjaar dat wordt gehanteerd voor het bepalen van de betreffende hoeveelheidscategorie wordt bepaald o.b.v. het </w:t>
            </w:r>
            <w:r w:rsidRPr="00FE3100">
              <w:rPr>
                <w:b/>
                <w:i/>
              </w:rPr>
              <w:t>hoogste</w:t>
            </w:r>
            <w:r w:rsidRPr="00FE3100">
              <w:t xml:space="preserve"> </w:t>
            </w:r>
            <w:r>
              <w:t xml:space="preserve">percentage bezorgde brieven (binnenlandse post) door </w:t>
            </w:r>
            <w:r w:rsidR="00104095">
              <w:t>Sociale</w:t>
            </w:r>
            <w:r>
              <w:t xml:space="preserve"> ondernemingen </w:t>
            </w:r>
            <w:r w:rsidRPr="00FE3100">
              <w:t>in een kalenderjaar.</w:t>
            </w:r>
          </w:p>
          <w:p w14:paraId="745BD9E8" w14:textId="77777777" w:rsidR="009F54CA" w:rsidRDefault="009F54CA" w:rsidP="00DB3B17">
            <w:pPr>
              <w:pStyle w:val="INKtabeltekst"/>
            </w:pPr>
          </w:p>
          <w:p w14:paraId="02C39CEF" w14:textId="77777777" w:rsidR="009F54CA" w:rsidRDefault="009F54CA" w:rsidP="00DB3B17">
            <w:pPr>
              <w:pStyle w:val="INKtabeltekst"/>
            </w:pPr>
            <w:r w:rsidRPr="00FE3100">
              <w:t>Voorbeeld:</w:t>
            </w:r>
          </w:p>
          <w:p w14:paraId="256835D9" w14:textId="77777777" w:rsidR="009F54CA" w:rsidRPr="00FE3100" w:rsidRDefault="009F54CA" w:rsidP="00DB3B17">
            <w:pPr>
              <w:pStyle w:val="INKtabeltekst"/>
            </w:pPr>
          </w:p>
          <w:tbl>
            <w:tblPr>
              <w:tblStyle w:val="Tabelraster"/>
              <w:tblW w:w="0" w:type="auto"/>
              <w:tblLook w:val="04A0" w:firstRow="1" w:lastRow="0" w:firstColumn="1" w:lastColumn="0" w:noHBand="0" w:noVBand="1"/>
            </w:tblPr>
            <w:tblGrid>
              <w:gridCol w:w="1583"/>
              <w:gridCol w:w="7364"/>
            </w:tblGrid>
            <w:tr w:rsidR="009F54CA" w14:paraId="59EAFC68" w14:textId="77777777" w:rsidTr="009F54CA">
              <w:tc>
                <w:tcPr>
                  <w:tcW w:w="1583" w:type="dxa"/>
                  <w:shd w:val="clear" w:color="auto" w:fill="C6D9F1" w:themeFill="text2" w:themeFillTint="33"/>
                </w:tcPr>
                <w:p w14:paraId="29E68214" w14:textId="77777777" w:rsidR="009F54CA" w:rsidRPr="00E41C5E" w:rsidRDefault="009F54CA" w:rsidP="00DB3B17">
                  <w:pPr>
                    <w:pStyle w:val="Geenafstand"/>
                    <w:jc w:val="center"/>
                    <w:rPr>
                      <w:b/>
                    </w:rPr>
                  </w:pPr>
                  <w:r w:rsidRPr="00E41C5E">
                    <w:rPr>
                      <w:b/>
                    </w:rPr>
                    <w:t>Kalenderjaar</w:t>
                  </w:r>
                </w:p>
              </w:tc>
              <w:tc>
                <w:tcPr>
                  <w:tcW w:w="7364" w:type="dxa"/>
                  <w:shd w:val="clear" w:color="auto" w:fill="C6D9F1" w:themeFill="text2" w:themeFillTint="33"/>
                  <w:vAlign w:val="center"/>
                </w:tcPr>
                <w:p w14:paraId="0B19053F" w14:textId="0FD199FA" w:rsidR="009F54CA" w:rsidRPr="00E41C5E" w:rsidRDefault="009F54CA" w:rsidP="00DB3B17">
                  <w:pPr>
                    <w:pStyle w:val="Geenafstand"/>
                    <w:jc w:val="center"/>
                    <w:rPr>
                      <w:b/>
                    </w:rPr>
                  </w:pPr>
                  <w:r w:rsidRPr="00E803D9">
                    <w:rPr>
                      <w:b/>
                    </w:rPr>
                    <w:t xml:space="preserve">Percentage bezorgde brieven </w:t>
                  </w:r>
                  <w:r>
                    <w:rPr>
                      <w:b/>
                    </w:rPr>
                    <w:t xml:space="preserve">(binnenlandse post) </w:t>
                  </w:r>
                  <w:r w:rsidRPr="00E803D9">
                    <w:rPr>
                      <w:b/>
                    </w:rPr>
                    <w:t xml:space="preserve">door </w:t>
                  </w:r>
                  <w:r w:rsidR="00104095">
                    <w:rPr>
                      <w:b/>
                    </w:rPr>
                    <w:t>Sociale</w:t>
                  </w:r>
                  <w:r w:rsidRPr="00E803D9">
                    <w:rPr>
                      <w:b/>
                    </w:rPr>
                    <w:t xml:space="preserve"> ondernemingen</w:t>
                  </w:r>
                  <w:r>
                    <w:rPr>
                      <w:b/>
                    </w:rPr>
                    <w:t xml:space="preserve"> in het kalenderjaar</w:t>
                  </w:r>
                </w:p>
              </w:tc>
            </w:tr>
            <w:tr w:rsidR="009F54CA" w14:paraId="75212179" w14:textId="77777777" w:rsidTr="009F54CA">
              <w:tc>
                <w:tcPr>
                  <w:tcW w:w="1583" w:type="dxa"/>
                </w:tcPr>
                <w:p w14:paraId="26E1F64D" w14:textId="77777777" w:rsidR="009F54CA" w:rsidRPr="00E41C5E" w:rsidRDefault="009F54CA" w:rsidP="00DB3B17">
                  <w:pPr>
                    <w:spacing w:line="276" w:lineRule="auto"/>
                    <w:ind w:right="33"/>
                    <w:jc w:val="both"/>
                    <w:rPr>
                      <w:rFonts w:cs="Verdana"/>
                      <w:b/>
                      <w:bCs/>
                      <w:color w:val="000000"/>
                      <w:spacing w:val="5"/>
                      <w:szCs w:val="18"/>
                    </w:rPr>
                  </w:pPr>
                  <w:r w:rsidRPr="00E41C5E">
                    <w:rPr>
                      <w:rFonts w:cs="Verdana"/>
                      <w:b/>
                      <w:bCs/>
                      <w:color w:val="000000"/>
                      <w:spacing w:val="5"/>
                      <w:szCs w:val="18"/>
                    </w:rPr>
                    <w:t>2022</w:t>
                  </w:r>
                </w:p>
              </w:tc>
              <w:tc>
                <w:tcPr>
                  <w:tcW w:w="7364" w:type="dxa"/>
                </w:tcPr>
                <w:p w14:paraId="45B2BD9E" w14:textId="3ED431FF" w:rsidR="009F54CA" w:rsidRPr="009F54CA" w:rsidRDefault="009F54CA" w:rsidP="00DB3B17">
                  <w:pPr>
                    <w:spacing w:line="480" w:lineRule="auto"/>
                    <w:ind w:right="33"/>
                    <w:jc w:val="both"/>
                    <w:rPr>
                      <w:rFonts w:cs="Verdana"/>
                      <w:iCs/>
                      <w:color w:val="000000"/>
                      <w:spacing w:val="5"/>
                      <w:szCs w:val="18"/>
                    </w:rPr>
                  </w:pPr>
                  <w:r w:rsidRPr="009F54CA">
                    <w:rPr>
                      <w:iCs/>
                    </w:rPr>
                    <w:t>1%</w:t>
                  </w:r>
                </w:p>
              </w:tc>
            </w:tr>
            <w:tr w:rsidR="009F54CA" w14:paraId="2212FCB8" w14:textId="77777777" w:rsidTr="009F54CA">
              <w:tc>
                <w:tcPr>
                  <w:tcW w:w="1583" w:type="dxa"/>
                </w:tcPr>
                <w:p w14:paraId="130E1F50" w14:textId="77777777" w:rsidR="009F54CA" w:rsidRPr="00E41C5E" w:rsidRDefault="009F54CA" w:rsidP="00DB3B17">
                  <w:pPr>
                    <w:spacing w:line="276" w:lineRule="auto"/>
                    <w:ind w:right="33"/>
                    <w:jc w:val="both"/>
                    <w:rPr>
                      <w:rFonts w:cs="Verdana"/>
                      <w:b/>
                      <w:bCs/>
                      <w:color w:val="000000"/>
                      <w:spacing w:val="5"/>
                      <w:szCs w:val="18"/>
                    </w:rPr>
                  </w:pPr>
                  <w:r w:rsidRPr="00E41C5E">
                    <w:rPr>
                      <w:rFonts w:cs="Verdana"/>
                      <w:b/>
                      <w:bCs/>
                      <w:color w:val="000000"/>
                      <w:spacing w:val="5"/>
                      <w:szCs w:val="18"/>
                    </w:rPr>
                    <w:t>2023</w:t>
                  </w:r>
                </w:p>
              </w:tc>
              <w:tc>
                <w:tcPr>
                  <w:tcW w:w="7364" w:type="dxa"/>
                </w:tcPr>
                <w:p w14:paraId="1FD3F963" w14:textId="51EB3E0F" w:rsidR="009F54CA" w:rsidRDefault="009F54CA" w:rsidP="00DB3B17">
                  <w:pPr>
                    <w:spacing w:line="480" w:lineRule="auto"/>
                    <w:ind w:right="33"/>
                    <w:jc w:val="both"/>
                    <w:rPr>
                      <w:rFonts w:cs="Verdana"/>
                      <w:color w:val="000000"/>
                      <w:spacing w:val="5"/>
                      <w:szCs w:val="18"/>
                    </w:rPr>
                  </w:pPr>
                  <w:r>
                    <w:rPr>
                      <w:color w:val="000000"/>
                      <w:spacing w:val="5"/>
                    </w:rPr>
                    <w:t>3%</w:t>
                  </w:r>
                </w:p>
              </w:tc>
            </w:tr>
            <w:tr w:rsidR="009F54CA" w14:paraId="0E9C4726" w14:textId="77777777" w:rsidTr="009F54CA">
              <w:tc>
                <w:tcPr>
                  <w:tcW w:w="1583" w:type="dxa"/>
                </w:tcPr>
                <w:p w14:paraId="4D75E9B2" w14:textId="77777777" w:rsidR="009F54CA" w:rsidRPr="00E41C5E" w:rsidRDefault="009F54CA" w:rsidP="00DB3B17">
                  <w:pPr>
                    <w:spacing w:line="276" w:lineRule="auto"/>
                    <w:ind w:right="33"/>
                    <w:jc w:val="both"/>
                    <w:rPr>
                      <w:rFonts w:cs="Verdana"/>
                      <w:b/>
                      <w:bCs/>
                      <w:color w:val="000000"/>
                      <w:spacing w:val="5"/>
                      <w:szCs w:val="18"/>
                    </w:rPr>
                  </w:pPr>
                  <w:r w:rsidRPr="00E41C5E">
                    <w:rPr>
                      <w:rFonts w:cs="Verdana"/>
                      <w:b/>
                      <w:bCs/>
                      <w:color w:val="000000"/>
                      <w:spacing w:val="5"/>
                      <w:szCs w:val="18"/>
                    </w:rPr>
                    <w:t>2024</w:t>
                  </w:r>
                </w:p>
              </w:tc>
              <w:tc>
                <w:tcPr>
                  <w:tcW w:w="7364" w:type="dxa"/>
                  <w:shd w:val="clear" w:color="auto" w:fill="92D050"/>
                </w:tcPr>
                <w:p w14:paraId="3F933D1D" w14:textId="79FEEAA0" w:rsidR="009F54CA" w:rsidRDefault="009F54CA" w:rsidP="00DB3B17">
                  <w:pPr>
                    <w:spacing w:line="480" w:lineRule="auto"/>
                    <w:ind w:right="33"/>
                    <w:jc w:val="both"/>
                    <w:rPr>
                      <w:rFonts w:cs="Verdana"/>
                      <w:color w:val="000000"/>
                      <w:spacing w:val="5"/>
                      <w:szCs w:val="18"/>
                    </w:rPr>
                  </w:pPr>
                  <w:r>
                    <w:rPr>
                      <w:color w:val="000000"/>
                      <w:spacing w:val="5"/>
                    </w:rPr>
                    <w:t>6%</w:t>
                  </w:r>
                </w:p>
              </w:tc>
            </w:tr>
          </w:tbl>
          <w:p w14:paraId="1C622678" w14:textId="77777777" w:rsidR="009F54CA" w:rsidRDefault="009F54CA" w:rsidP="00DB3B17">
            <w:pPr>
              <w:pStyle w:val="INKtabeltekst"/>
              <w:rPr>
                <w:highlight w:val="yellow"/>
              </w:rPr>
            </w:pPr>
          </w:p>
          <w:p w14:paraId="7C6A7CC4" w14:textId="4872C5CC" w:rsidR="009F54CA" w:rsidRPr="00E345FD" w:rsidRDefault="009F54CA" w:rsidP="00DB3B17">
            <w:pPr>
              <w:pStyle w:val="INKtabeltekst"/>
            </w:pPr>
            <w:r w:rsidRPr="00E345FD">
              <w:t xml:space="preserve">In dit voorbeeld is het </w:t>
            </w:r>
            <w:r>
              <w:t xml:space="preserve">percentage bezorgde brieven (binnenlandse post) door </w:t>
            </w:r>
            <w:r w:rsidR="00104095">
              <w:t>Sociale</w:t>
            </w:r>
            <w:r>
              <w:t xml:space="preserve"> ondernemingen </w:t>
            </w:r>
            <w:r w:rsidRPr="00E345FD">
              <w:t xml:space="preserve">in het </w:t>
            </w:r>
            <w:r w:rsidRPr="00FE3100">
              <w:t xml:space="preserve">kalenderjaar </w:t>
            </w:r>
            <w:r>
              <w:t>2024</w:t>
            </w:r>
            <w:r w:rsidRPr="00FE3100">
              <w:t xml:space="preserve"> het </w:t>
            </w:r>
            <w:r w:rsidRPr="00FE3100">
              <w:rPr>
                <w:b/>
                <w:i/>
              </w:rPr>
              <w:t>hoogst</w:t>
            </w:r>
            <w:r w:rsidRPr="00E345FD">
              <w:t xml:space="preserve"> en geldt als uitgangspunt voor beoordeling.</w:t>
            </w:r>
            <w:r>
              <w:t xml:space="preserve"> Het percentage bezorgde brieven (binnenlandse post) door </w:t>
            </w:r>
            <w:r w:rsidR="00104095">
              <w:t>Sociale</w:t>
            </w:r>
            <w:r>
              <w:t xml:space="preserve"> </w:t>
            </w:r>
            <w:r>
              <w:lastRenderedPageBreak/>
              <w:t xml:space="preserve">ondernemingen van 6% </w:t>
            </w:r>
            <w:r>
              <w:rPr>
                <w:rFonts w:cs="Verdana"/>
              </w:rPr>
              <w:t xml:space="preserve">valt in hoeveelheidscategorie </w:t>
            </w:r>
            <w:r w:rsidR="0060364A">
              <w:rPr>
                <w:rFonts w:cs="Verdana"/>
              </w:rPr>
              <w:t>C</w:t>
            </w:r>
            <w:r>
              <w:rPr>
                <w:rFonts w:cs="Verdana"/>
              </w:rPr>
              <w:t xml:space="preserve"> (</w:t>
            </w:r>
            <w:r w:rsidR="0060364A">
              <w:rPr>
                <w:rFonts w:cs="Verdana"/>
              </w:rPr>
              <w:t>5 tot 10%</w:t>
            </w:r>
            <w:r>
              <w:rPr>
                <w:rFonts w:cs="Verdana"/>
              </w:rPr>
              <w:t xml:space="preserve">). In dit voorbeeld worden dus </w:t>
            </w:r>
            <w:r w:rsidR="0060364A">
              <w:rPr>
                <w:rFonts w:cs="Verdana"/>
              </w:rPr>
              <w:t>15</w:t>
            </w:r>
            <w:r>
              <w:rPr>
                <w:rFonts w:cs="Verdana"/>
              </w:rPr>
              <w:t xml:space="preserve"> punten gescoord voor dit Selectiecriterium.</w:t>
            </w:r>
          </w:p>
          <w:p w14:paraId="1C416DBB" w14:textId="77777777" w:rsidR="009F54CA" w:rsidRDefault="009F54CA" w:rsidP="00DB3B17">
            <w:pPr>
              <w:pStyle w:val="INKtabeltekst"/>
            </w:pPr>
          </w:p>
        </w:tc>
      </w:tr>
    </w:tbl>
    <w:p w14:paraId="0F1FD69D" w14:textId="77777777" w:rsidR="00E803D9" w:rsidRDefault="00E803D9" w:rsidP="004B4F0D">
      <w:pPr>
        <w:autoSpaceDE w:val="0"/>
        <w:autoSpaceDN w:val="0"/>
        <w:adjustRightInd w:val="0"/>
        <w:spacing w:line="276" w:lineRule="auto"/>
      </w:pPr>
    </w:p>
    <w:sectPr w:rsidR="00E803D9" w:rsidSect="008206F8">
      <w:type w:val="oddPage"/>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19AAED" w14:textId="77777777" w:rsidR="008206F8" w:rsidRDefault="008206F8" w:rsidP="008206F8">
      <w:pPr>
        <w:spacing w:line="240" w:lineRule="auto"/>
      </w:pPr>
      <w:r>
        <w:separator/>
      </w:r>
    </w:p>
  </w:endnote>
  <w:endnote w:type="continuationSeparator" w:id="0">
    <w:p w14:paraId="01D53F9B" w14:textId="77777777" w:rsidR="008206F8" w:rsidRDefault="008206F8" w:rsidP="008206F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BAFCC A+ Univers">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86075439"/>
      <w:docPartObj>
        <w:docPartGallery w:val="Page Numbers (Bottom of Page)"/>
        <w:docPartUnique/>
      </w:docPartObj>
    </w:sdtPr>
    <w:sdtEndPr/>
    <w:sdtContent>
      <w:p w14:paraId="00C7AEC2" w14:textId="07FEC420" w:rsidR="008206F8" w:rsidRDefault="008206F8">
        <w:pPr>
          <w:pStyle w:val="Voettekst"/>
          <w:jc w:val="center"/>
        </w:pPr>
        <w:r>
          <w:fldChar w:fldCharType="begin"/>
        </w:r>
        <w:r>
          <w:instrText>PAGE   \* MERGEFORMAT</w:instrText>
        </w:r>
        <w:r>
          <w:fldChar w:fldCharType="separate"/>
        </w:r>
        <w:r w:rsidR="00164948">
          <w:rPr>
            <w:noProof/>
          </w:rPr>
          <w:t>6</w:t>
        </w:r>
        <w:r>
          <w:fldChar w:fldCharType="end"/>
        </w:r>
      </w:p>
    </w:sdtContent>
  </w:sdt>
  <w:p w14:paraId="206E7CC4" w14:textId="77777777" w:rsidR="008206F8" w:rsidRDefault="008206F8">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464653" w14:textId="77777777" w:rsidR="008206F8" w:rsidRDefault="008206F8" w:rsidP="008206F8">
      <w:pPr>
        <w:spacing w:line="240" w:lineRule="auto"/>
      </w:pPr>
      <w:r>
        <w:separator/>
      </w:r>
    </w:p>
  </w:footnote>
  <w:footnote w:type="continuationSeparator" w:id="0">
    <w:p w14:paraId="354BC035" w14:textId="77777777" w:rsidR="008206F8" w:rsidRDefault="008206F8" w:rsidP="008206F8">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3F513D"/>
    <w:multiLevelType w:val="hybridMultilevel"/>
    <w:tmpl w:val="99A49E16"/>
    <w:lvl w:ilvl="0" w:tplc="0413000B">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70453FA"/>
    <w:multiLevelType w:val="hybridMultilevel"/>
    <w:tmpl w:val="EA9CF340"/>
    <w:lvl w:ilvl="0" w:tplc="8ABCC1AE">
      <w:start w:val="590"/>
      <w:numFmt w:val="bullet"/>
      <w:lvlText w:val=""/>
      <w:lvlJc w:val="left"/>
      <w:pPr>
        <w:ind w:left="720" w:hanging="360"/>
      </w:pPr>
      <w:rPr>
        <w:rFonts w:ascii="Wingdings" w:eastAsiaTheme="minorHAnsi" w:hAnsi="Wingdings" w:cstheme="minorBidi" w:hint="default"/>
        <w:color w:val="000000"/>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0AA934C3"/>
    <w:multiLevelType w:val="hybridMultilevel"/>
    <w:tmpl w:val="AE407894"/>
    <w:lvl w:ilvl="0" w:tplc="5DD87EAA">
      <w:start w:val="1"/>
      <w:numFmt w:val="bullet"/>
      <w:pStyle w:val="Lijststreepjetweedeniveau"/>
      <w:lvlText w:val="–"/>
      <w:lvlJc w:val="left"/>
      <w:pPr>
        <w:ind w:left="587" w:hanging="360"/>
      </w:pPr>
      <w:rPr>
        <w:rFonts w:ascii="Verdana" w:hAnsi="Verdana"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115069BB"/>
    <w:multiLevelType w:val="hybridMultilevel"/>
    <w:tmpl w:val="9AFE8290"/>
    <w:lvl w:ilvl="0" w:tplc="1A86E938">
      <w:start w:val="56"/>
      <w:numFmt w:val="bullet"/>
      <w:lvlText w:val=""/>
      <w:lvlJc w:val="left"/>
      <w:pPr>
        <w:ind w:left="720" w:hanging="360"/>
      </w:pPr>
      <w:rPr>
        <w:rFonts w:ascii="Wingdings" w:eastAsiaTheme="minorHAnsi" w:hAnsi="Wingdings" w:cstheme="minorBidi" w:hint="default"/>
        <w:color w:val="000000"/>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12796771"/>
    <w:multiLevelType w:val="hybridMultilevel"/>
    <w:tmpl w:val="AAE6BC36"/>
    <w:lvl w:ilvl="0" w:tplc="A8704FA0">
      <w:start w:val="3845"/>
      <w:numFmt w:val="bullet"/>
      <w:lvlText w:val="-"/>
      <w:lvlJc w:val="left"/>
      <w:pPr>
        <w:ind w:left="1068" w:hanging="708"/>
      </w:pPr>
      <w:rPr>
        <w:rFonts w:ascii="Arial" w:eastAsia="Calibri"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1790148D"/>
    <w:multiLevelType w:val="hybridMultilevel"/>
    <w:tmpl w:val="450EA736"/>
    <w:lvl w:ilvl="0" w:tplc="EE7CD190">
      <w:numFmt w:val="bullet"/>
      <w:lvlText w:val="-"/>
      <w:lvlJc w:val="left"/>
      <w:pPr>
        <w:ind w:left="1080" w:hanging="360"/>
      </w:pPr>
      <w:rPr>
        <w:rFonts w:ascii="Verdana" w:eastAsiaTheme="minorHAnsi" w:hAnsi="Verdana" w:cstheme="minorBidi"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6" w15:restartNumberingAfterBreak="0">
    <w:nsid w:val="18AB1BE8"/>
    <w:multiLevelType w:val="hybridMultilevel"/>
    <w:tmpl w:val="865C009A"/>
    <w:lvl w:ilvl="0" w:tplc="04130015">
      <w:start w:val="1"/>
      <w:numFmt w:val="upp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1FA07A50"/>
    <w:multiLevelType w:val="hybridMultilevel"/>
    <w:tmpl w:val="8DBA8CCE"/>
    <w:lvl w:ilvl="0" w:tplc="EE7CD190">
      <w:numFmt w:val="bullet"/>
      <w:lvlText w:val="-"/>
      <w:lvlJc w:val="left"/>
      <w:pPr>
        <w:ind w:left="720" w:hanging="360"/>
      </w:pPr>
      <w:rPr>
        <w:rFonts w:ascii="Verdana" w:eastAsiaTheme="minorHAnsi" w:hAnsi="Verdana"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2B7E2C3D"/>
    <w:multiLevelType w:val="hybridMultilevel"/>
    <w:tmpl w:val="A0FEB4D6"/>
    <w:lvl w:ilvl="0" w:tplc="0413000B">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2EDB40F8"/>
    <w:multiLevelType w:val="hybridMultilevel"/>
    <w:tmpl w:val="7C08C8CA"/>
    <w:lvl w:ilvl="0" w:tplc="12E2BE0A">
      <w:start w:val="1"/>
      <w:numFmt w:val="decimal"/>
      <w:lvlText w:val="%1"/>
      <w:lvlJc w:val="left"/>
      <w:pPr>
        <w:ind w:left="720" w:hanging="360"/>
      </w:pPr>
      <w:rPr>
        <w:rFonts w:ascii="Verdana" w:hAnsi="Verdana" w:hint="default"/>
        <w:b w:val="0"/>
        <w:i w:val="0"/>
        <w:sz w:val="1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31820898"/>
    <w:multiLevelType w:val="hybridMultilevel"/>
    <w:tmpl w:val="AFF60B2C"/>
    <w:lvl w:ilvl="0" w:tplc="A8704FA0">
      <w:start w:val="3845"/>
      <w:numFmt w:val="bullet"/>
      <w:lvlText w:val="-"/>
      <w:lvlJc w:val="left"/>
      <w:pPr>
        <w:ind w:left="720" w:hanging="360"/>
      </w:pPr>
      <w:rPr>
        <w:rFonts w:ascii="Arial" w:eastAsia="Calibri" w:hAnsi="Arial" w:cs="Aria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42DB7F2A"/>
    <w:multiLevelType w:val="hybridMultilevel"/>
    <w:tmpl w:val="A1A83964"/>
    <w:lvl w:ilvl="0" w:tplc="EE7CD190">
      <w:numFmt w:val="bullet"/>
      <w:lvlText w:val="-"/>
      <w:lvlJc w:val="left"/>
      <w:pPr>
        <w:ind w:left="720" w:hanging="360"/>
      </w:pPr>
      <w:rPr>
        <w:rFonts w:ascii="Verdana" w:eastAsiaTheme="minorHAnsi" w:hAnsi="Verdana"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45A20F4E"/>
    <w:multiLevelType w:val="hybridMultilevel"/>
    <w:tmpl w:val="9E78E252"/>
    <w:lvl w:ilvl="0" w:tplc="04130015">
      <w:start w:val="1"/>
      <w:numFmt w:val="upp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48A81C54"/>
    <w:multiLevelType w:val="hybridMultilevel"/>
    <w:tmpl w:val="D472A18E"/>
    <w:lvl w:ilvl="0" w:tplc="97B4597E">
      <w:start w:val="1"/>
      <w:numFmt w:val="bullet"/>
      <w:pStyle w:val="Lijst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4BD205A8"/>
    <w:multiLevelType w:val="hybridMultilevel"/>
    <w:tmpl w:val="673E39B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4C7D1279"/>
    <w:multiLevelType w:val="hybridMultilevel"/>
    <w:tmpl w:val="6FE66808"/>
    <w:lvl w:ilvl="0" w:tplc="89A053A6">
      <w:start w:val="1"/>
      <w:numFmt w:val="upperLetter"/>
      <w:lvlText w:val="%1."/>
      <w:lvlJc w:val="left"/>
      <w:pPr>
        <w:ind w:left="1080" w:hanging="360"/>
      </w:pPr>
      <w:rPr>
        <w:rFonts w:hint="default"/>
      </w:r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16" w15:restartNumberingAfterBreak="0">
    <w:nsid w:val="4F0A03A0"/>
    <w:multiLevelType w:val="hybridMultilevel"/>
    <w:tmpl w:val="615C8A74"/>
    <w:lvl w:ilvl="0" w:tplc="12E2BE0A">
      <w:start w:val="1"/>
      <w:numFmt w:val="decimal"/>
      <w:lvlText w:val="%1"/>
      <w:lvlJc w:val="left"/>
      <w:pPr>
        <w:ind w:left="360" w:hanging="360"/>
      </w:pPr>
      <w:rPr>
        <w:rFonts w:ascii="Verdana" w:hAnsi="Verdana" w:hint="default"/>
        <w:b w:val="0"/>
        <w:i w:val="0"/>
        <w:sz w:val="18"/>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7" w15:restartNumberingAfterBreak="0">
    <w:nsid w:val="538A2F3B"/>
    <w:multiLevelType w:val="hybridMultilevel"/>
    <w:tmpl w:val="63EA8E78"/>
    <w:lvl w:ilvl="0" w:tplc="EE7CD190">
      <w:numFmt w:val="bullet"/>
      <w:lvlText w:val="-"/>
      <w:lvlJc w:val="left"/>
      <w:pPr>
        <w:ind w:left="1080" w:hanging="360"/>
      </w:pPr>
      <w:rPr>
        <w:rFonts w:ascii="Verdana" w:eastAsiaTheme="minorHAnsi" w:hAnsi="Verdana" w:cstheme="minorBidi"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18" w15:restartNumberingAfterBreak="0">
    <w:nsid w:val="583C331C"/>
    <w:multiLevelType w:val="multilevel"/>
    <w:tmpl w:val="615C8A74"/>
    <w:lvl w:ilvl="0">
      <w:start w:val="1"/>
      <w:numFmt w:val="decimal"/>
      <w:lvlText w:val="%1"/>
      <w:lvlJc w:val="left"/>
      <w:pPr>
        <w:ind w:left="720" w:hanging="360"/>
      </w:pPr>
      <w:rPr>
        <w:rFonts w:ascii="Verdana" w:hAnsi="Verdana" w:hint="default"/>
        <w:b w:val="0"/>
        <w:i w:val="0"/>
        <w:sz w:val="18"/>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592C2FBA"/>
    <w:multiLevelType w:val="hybridMultilevel"/>
    <w:tmpl w:val="7228DD7A"/>
    <w:lvl w:ilvl="0" w:tplc="EE7CD190">
      <w:numFmt w:val="bullet"/>
      <w:lvlText w:val="-"/>
      <w:lvlJc w:val="left"/>
      <w:pPr>
        <w:ind w:left="720" w:hanging="360"/>
      </w:pPr>
      <w:rPr>
        <w:rFonts w:ascii="Verdana" w:eastAsiaTheme="minorHAnsi" w:hAnsi="Verdana"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5989320B"/>
    <w:multiLevelType w:val="hybridMultilevel"/>
    <w:tmpl w:val="46466FC2"/>
    <w:lvl w:ilvl="0" w:tplc="45461F3A">
      <w:start w:val="1"/>
      <w:numFmt w:val="bullet"/>
      <w:lvlText w:val="-"/>
      <w:lvlJc w:val="left"/>
      <w:pPr>
        <w:ind w:left="1494" w:hanging="360"/>
      </w:pPr>
      <w:rPr>
        <w:rFonts w:ascii="Verdana" w:eastAsiaTheme="minorHAnsi" w:hAnsi="Verdana" w:cstheme="minorBidi"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1" w15:restartNumberingAfterBreak="0">
    <w:nsid w:val="63B72074"/>
    <w:multiLevelType w:val="hybridMultilevel"/>
    <w:tmpl w:val="A6908A9E"/>
    <w:lvl w:ilvl="0" w:tplc="5DDC3D14">
      <w:start w:val="1"/>
      <w:numFmt w:val="bullet"/>
      <w:lvlText w:val="-"/>
      <w:lvlJc w:val="left"/>
      <w:pPr>
        <w:ind w:left="720" w:hanging="360"/>
      </w:pPr>
      <w:rPr>
        <w:rFonts w:ascii="Verdana" w:eastAsiaTheme="minorHAnsi" w:hAnsi="Verdana"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15:restartNumberingAfterBreak="0">
    <w:nsid w:val="657F114D"/>
    <w:multiLevelType w:val="hybridMultilevel"/>
    <w:tmpl w:val="E2FA4346"/>
    <w:lvl w:ilvl="0" w:tplc="75467F9C">
      <w:start w:val="2"/>
      <w:numFmt w:val="bullet"/>
      <w:lvlText w:val="-"/>
      <w:lvlJc w:val="left"/>
      <w:pPr>
        <w:ind w:left="720" w:hanging="360"/>
      </w:pPr>
      <w:rPr>
        <w:rFonts w:ascii="Arial" w:eastAsia="Calibri"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3" w15:restartNumberingAfterBreak="0">
    <w:nsid w:val="78B87F25"/>
    <w:multiLevelType w:val="hybridMultilevel"/>
    <w:tmpl w:val="E872F3A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431631048">
    <w:abstractNumId w:val="13"/>
  </w:num>
  <w:num w:numId="2" w16cid:durableId="884296986">
    <w:abstractNumId w:val="9"/>
  </w:num>
  <w:num w:numId="3" w16cid:durableId="250817330">
    <w:abstractNumId w:val="2"/>
  </w:num>
  <w:num w:numId="4" w16cid:durableId="731466795">
    <w:abstractNumId w:val="9"/>
  </w:num>
  <w:num w:numId="5" w16cid:durableId="550851105">
    <w:abstractNumId w:val="16"/>
  </w:num>
  <w:num w:numId="6" w16cid:durableId="446704413">
    <w:abstractNumId w:val="18"/>
  </w:num>
  <w:num w:numId="7" w16cid:durableId="1806266366">
    <w:abstractNumId w:val="8"/>
  </w:num>
  <w:num w:numId="8" w16cid:durableId="831870365">
    <w:abstractNumId w:val="14"/>
  </w:num>
  <w:num w:numId="9" w16cid:durableId="259996013">
    <w:abstractNumId w:val="23"/>
  </w:num>
  <w:num w:numId="10" w16cid:durableId="704406662">
    <w:abstractNumId w:val="0"/>
  </w:num>
  <w:num w:numId="11" w16cid:durableId="848712590">
    <w:abstractNumId w:val="7"/>
  </w:num>
  <w:num w:numId="12" w16cid:durableId="710035423">
    <w:abstractNumId w:val="11"/>
  </w:num>
  <w:num w:numId="13" w16cid:durableId="1432355548">
    <w:abstractNumId w:val="19"/>
  </w:num>
  <w:num w:numId="14" w16cid:durableId="156388970">
    <w:abstractNumId w:val="5"/>
  </w:num>
  <w:num w:numId="15" w16cid:durableId="1649438947">
    <w:abstractNumId w:val="17"/>
  </w:num>
  <w:num w:numId="16" w16cid:durableId="591206532">
    <w:abstractNumId w:val="4"/>
  </w:num>
  <w:num w:numId="17" w16cid:durableId="733428848">
    <w:abstractNumId w:val="10"/>
  </w:num>
  <w:num w:numId="18" w16cid:durableId="775946457">
    <w:abstractNumId w:val="20"/>
  </w:num>
  <w:num w:numId="19" w16cid:durableId="1899314768">
    <w:abstractNumId w:val="21"/>
  </w:num>
  <w:num w:numId="20" w16cid:durableId="501243338">
    <w:abstractNumId w:val="12"/>
  </w:num>
  <w:num w:numId="21" w16cid:durableId="219362601">
    <w:abstractNumId w:val="22"/>
  </w:num>
  <w:num w:numId="22" w16cid:durableId="1608582884">
    <w:abstractNumId w:val="3"/>
  </w:num>
  <w:num w:numId="23" w16cid:durableId="1199588702">
    <w:abstractNumId w:val="1"/>
  </w:num>
  <w:num w:numId="24" w16cid:durableId="2049184635">
    <w:abstractNumId w:val="15"/>
  </w:num>
  <w:num w:numId="25" w16cid:durableId="155373544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3027"/>
    <w:rsid w:val="00027B9F"/>
    <w:rsid w:val="0009562C"/>
    <w:rsid w:val="000E4513"/>
    <w:rsid w:val="000F0A32"/>
    <w:rsid w:val="00104095"/>
    <w:rsid w:val="001111E1"/>
    <w:rsid w:val="00123231"/>
    <w:rsid w:val="00164948"/>
    <w:rsid w:val="001B1F52"/>
    <w:rsid w:val="001C449D"/>
    <w:rsid w:val="001E10EF"/>
    <w:rsid w:val="0021431A"/>
    <w:rsid w:val="00266C7A"/>
    <w:rsid w:val="002819EC"/>
    <w:rsid w:val="00286F4B"/>
    <w:rsid w:val="002A6674"/>
    <w:rsid w:val="002E08B3"/>
    <w:rsid w:val="00310B62"/>
    <w:rsid w:val="00337AF6"/>
    <w:rsid w:val="00340F3B"/>
    <w:rsid w:val="003916C4"/>
    <w:rsid w:val="00450C0C"/>
    <w:rsid w:val="00471771"/>
    <w:rsid w:val="004B4F0D"/>
    <w:rsid w:val="004D7C68"/>
    <w:rsid w:val="004F2662"/>
    <w:rsid w:val="00550CD7"/>
    <w:rsid w:val="00556082"/>
    <w:rsid w:val="005E0231"/>
    <w:rsid w:val="005F44D8"/>
    <w:rsid w:val="0060364A"/>
    <w:rsid w:val="006B4A61"/>
    <w:rsid w:val="006E5796"/>
    <w:rsid w:val="007F4BA5"/>
    <w:rsid w:val="008206F8"/>
    <w:rsid w:val="00836FD3"/>
    <w:rsid w:val="00867669"/>
    <w:rsid w:val="008A798B"/>
    <w:rsid w:val="00965333"/>
    <w:rsid w:val="009A46A1"/>
    <w:rsid w:val="009B1362"/>
    <w:rsid w:val="009D3027"/>
    <w:rsid w:val="009F54CA"/>
    <w:rsid w:val="00A251B4"/>
    <w:rsid w:val="00A7413D"/>
    <w:rsid w:val="00A817E9"/>
    <w:rsid w:val="00AB0DD1"/>
    <w:rsid w:val="00B43D58"/>
    <w:rsid w:val="00BD0062"/>
    <w:rsid w:val="00BD311B"/>
    <w:rsid w:val="00C116AD"/>
    <w:rsid w:val="00C42C81"/>
    <w:rsid w:val="00C803B0"/>
    <w:rsid w:val="00CB00CC"/>
    <w:rsid w:val="00D63AD1"/>
    <w:rsid w:val="00D76A6B"/>
    <w:rsid w:val="00DF15B6"/>
    <w:rsid w:val="00E345FD"/>
    <w:rsid w:val="00E41C5E"/>
    <w:rsid w:val="00E45B7C"/>
    <w:rsid w:val="00E803D9"/>
    <w:rsid w:val="00E91BB1"/>
    <w:rsid w:val="00EA38BA"/>
    <w:rsid w:val="00F106CB"/>
    <w:rsid w:val="00F84AA5"/>
    <w:rsid w:val="00FA5903"/>
    <w:rsid w:val="00FE3100"/>
    <w:rsid w:val="00FE417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5A0D68"/>
  <w15:chartTrackingRefBased/>
  <w15:docId w15:val="{C86AD6B8-7849-40C2-909C-2959EE0213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E4513"/>
    <w:pPr>
      <w:spacing w:after="0" w:line="240" w:lineRule="atLeast"/>
    </w:pPr>
    <w:rPr>
      <w:rFonts w:ascii="Verdana" w:hAnsi="Verdana"/>
      <w:sz w:val="18"/>
    </w:rPr>
  </w:style>
  <w:style w:type="paragraph" w:styleId="Kop1">
    <w:name w:val="heading 1"/>
    <w:basedOn w:val="Standaard"/>
    <w:next w:val="Standaard"/>
    <w:link w:val="Kop1Char"/>
    <w:uiPriority w:val="1"/>
    <w:qFormat/>
    <w:rsid w:val="00D76A6B"/>
    <w:pPr>
      <w:pageBreakBefore/>
      <w:widowControl w:val="0"/>
      <w:spacing w:after="700" w:line="300" w:lineRule="atLeast"/>
      <w:contextualSpacing/>
      <w:outlineLvl w:val="0"/>
    </w:pPr>
    <w:rPr>
      <w:rFonts w:eastAsiaTheme="majorEastAsia" w:cstheme="majorBidi"/>
      <w:bCs/>
      <w:kern w:val="32"/>
      <w:sz w:val="24"/>
      <w:szCs w:val="28"/>
    </w:rPr>
  </w:style>
  <w:style w:type="paragraph" w:styleId="Kop2">
    <w:name w:val="heading 2"/>
    <w:basedOn w:val="Standaard"/>
    <w:next w:val="Standaard"/>
    <w:link w:val="Kop2Char"/>
    <w:uiPriority w:val="1"/>
    <w:unhideWhenUsed/>
    <w:qFormat/>
    <w:rsid w:val="00E45B7C"/>
    <w:pPr>
      <w:keepNext/>
      <w:widowControl w:val="0"/>
      <w:spacing w:before="200" w:line="300" w:lineRule="atLeast"/>
      <w:contextualSpacing/>
      <w:outlineLvl w:val="1"/>
    </w:pPr>
    <w:rPr>
      <w:rFonts w:eastAsiaTheme="majorEastAsia" w:cstheme="majorBidi"/>
      <w:b/>
      <w:bCs/>
      <w:kern w:val="32"/>
      <w:szCs w:val="26"/>
    </w:rPr>
  </w:style>
  <w:style w:type="paragraph" w:styleId="Kop3">
    <w:name w:val="heading 3"/>
    <w:basedOn w:val="Standaard"/>
    <w:next w:val="Standaard"/>
    <w:link w:val="Kop3Char"/>
    <w:uiPriority w:val="1"/>
    <w:unhideWhenUsed/>
    <w:qFormat/>
    <w:rsid w:val="00E45B7C"/>
    <w:pPr>
      <w:keepNext/>
      <w:widowControl w:val="0"/>
      <w:spacing w:before="240"/>
      <w:outlineLvl w:val="2"/>
    </w:pPr>
    <w:rPr>
      <w:rFonts w:eastAsiaTheme="majorEastAsia" w:cstheme="majorBidi"/>
      <w:bCs/>
      <w:i/>
      <w:kern w:val="3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1"/>
    <w:rsid w:val="000E4513"/>
    <w:rPr>
      <w:rFonts w:ascii="Verdana" w:eastAsiaTheme="majorEastAsia" w:hAnsi="Verdana" w:cstheme="majorBidi"/>
      <w:bCs/>
      <w:kern w:val="32"/>
      <w:sz w:val="24"/>
      <w:szCs w:val="28"/>
    </w:rPr>
  </w:style>
  <w:style w:type="character" w:customStyle="1" w:styleId="Kop2Char">
    <w:name w:val="Kop 2 Char"/>
    <w:basedOn w:val="Standaardalinea-lettertype"/>
    <w:link w:val="Kop2"/>
    <w:uiPriority w:val="1"/>
    <w:rsid w:val="000E4513"/>
    <w:rPr>
      <w:rFonts w:ascii="Verdana" w:eastAsiaTheme="majorEastAsia" w:hAnsi="Verdana" w:cstheme="majorBidi"/>
      <w:b/>
      <w:bCs/>
      <w:kern w:val="32"/>
      <w:sz w:val="18"/>
      <w:szCs w:val="26"/>
    </w:rPr>
  </w:style>
  <w:style w:type="character" w:customStyle="1" w:styleId="Kop3Char">
    <w:name w:val="Kop 3 Char"/>
    <w:basedOn w:val="Standaardalinea-lettertype"/>
    <w:link w:val="Kop3"/>
    <w:uiPriority w:val="1"/>
    <w:rsid w:val="000E4513"/>
    <w:rPr>
      <w:rFonts w:ascii="Verdana" w:eastAsiaTheme="majorEastAsia" w:hAnsi="Verdana" w:cstheme="majorBidi"/>
      <w:bCs/>
      <w:i/>
      <w:kern w:val="32"/>
      <w:sz w:val="18"/>
    </w:rPr>
  </w:style>
  <w:style w:type="paragraph" w:customStyle="1" w:styleId="Lijstbullet">
    <w:name w:val="Lijst bullet"/>
    <w:basedOn w:val="Standaard"/>
    <w:uiPriority w:val="2"/>
    <w:qFormat/>
    <w:rsid w:val="005F44D8"/>
    <w:pPr>
      <w:numPr>
        <w:numId w:val="1"/>
      </w:numPr>
      <w:tabs>
        <w:tab w:val="left" w:pos="227"/>
      </w:tabs>
      <w:ind w:left="227" w:hanging="227"/>
    </w:pPr>
  </w:style>
  <w:style w:type="paragraph" w:styleId="Lijstalinea">
    <w:name w:val="List Paragraph"/>
    <w:basedOn w:val="Standaard"/>
    <w:link w:val="LijstalineaChar"/>
    <w:uiPriority w:val="34"/>
    <w:qFormat/>
    <w:rsid w:val="002A6674"/>
    <w:pPr>
      <w:ind w:left="720"/>
      <w:contextualSpacing/>
    </w:pPr>
  </w:style>
  <w:style w:type="paragraph" w:customStyle="1" w:styleId="Lijststreepjetweedeniveau">
    <w:name w:val="Lijst streepje (tweede niveau)"/>
    <w:basedOn w:val="Standaard"/>
    <w:uiPriority w:val="2"/>
    <w:qFormat/>
    <w:rsid w:val="002A6674"/>
    <w:pPr>
      <w:numPr>
        <w:numId w:val="3"/>
      </w:numPr>
      <w:ind w:left="454" w:hanging="227"/>
    </w:pPr>
  </w:style>
  <w:style w:type="paragraph" w:styleId="Geenafstand">
    <w:name w:val="No Spacing"/>
    <w:link w:val="GeenafstandChar"/>
    <w:uiPriority w:val="1"/>
    <w:qFormat/>
    <w:rsid w:val="000E4513"/>
    <w:pPr>
      <w:spacing w:after="0" w:line="240" w:lineRule="auto"/>
    </w:pPr>
    <w:rPr>
      <w:rFonts w:ascii="Verdana" w:hAnsi="Verdana"/>
      <w:sz w:val="18"/>
    </w:rPr>
  </w:style>
  <w:style w:type="paragraph" w:customStyle="1" w:styleId="INKStandaard">
    <w:name w:val="INK Standaard"/>
    <w:rsid w:val="009D3027"/>
    <w:pPr>
      <w:suppressAutoHyphens/>
      <w:autoSpaceDN w:val="0"/>
      <w:spacing w:after="0"/>
      <w:textAlignment w:val="baseline"/>
    </w:pPr>
    <w:rPr>
      <w:rFonts w:ascii="Arial" w:eastAsia="Calibri" w:hAnsi="Arial" w:cs="Times New Roman"/>
      <w:spacing w:val="5"/>
      <w:sz w:val="19"/>
    </w:rPr>
  </w:style>
  <w:style w:type="table" w:styleId="Tabelraster">
    <w:name w:val="Table Grid"/>
    <w:aliases w:val="BFF 1 Table Grid"/>
    <w:basedOn w:val="Standaardtabel"/>
    <w:rsid w:val="00471771"/>
    <w:pPr>
      <w:spacing w:after="0" w:line="240" w:lineRule="auto"/>
    </w:pPr>
    <w:rPr>
      <w:rFonts w:ascii="Calibri" w:eastAsia="Calibri" w:hAnsi="Calibri"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opmerking">
    <w:name w:val="annotation text"/>
    <w:basedOn w:val="Standaard"/>
    <w:link w:val="TekstopmerkingChar"/>
    <w:uiPriority w:val="99"/>
    <w:unhideWhenUsed/>
    <w:rsid w:val="00471771"/>
    <w:pPr>
      <w:spacing w:line="240" w:lineRule="auto"/>
    </w:pPr>
    <w:rPr>
      <w:rFonts w:ascii="Arial" w:eastAsia="Calibri" w:hAnsi="Arial" w:cs="Times New Roman"/>
      <w:sz w:val="20"/>
      <w:szCs w:val="20"/>
    </w:rPr>
  </w:style>
  <w:style w:type="character" w:customStyle="1" w:styleId="TekstopmerkingChar">
    <w:name w:val="Tekst opmerking Char"/>
    <w:basedOn w:val="Standaardalinea-lettertype"/>
    <w:link w:val="Tekstopmerking"/>
    <w:uiPriority w:val="99"/>
    <w:rsid w:val="00471771"/>
    <w:rPr>
      <w:rFonts w:ascii="Arial" w:eastAsia="Calibri" w:hAnsi="Arial" w:cs="Times New Roman"/>
      <w:sz w:val="20"/>
      <w:szCs w:val="20"/>
    </w:rPr>
  </w:style>
  <w:style w:type="character" w:styleId="Verwijzingopmerking">
    <w:name w:val="annotation reference"/>
    <w:basedOn w:val="Standaardalinea-lettertype"/>
    <w:uiPriority w:val="99"/>
    <w:unhideWhenUsed/>
    <w:rsid w:val="00471771"/>
    <w:rPr>
      <w:sz w:val="16"/>
      <w:szCs w:val="16"/>
    </w:rPr>
  </w:style>
  <w:style w:type="paragraph" w:styleId="Ballontekst">
    <w:name w:val="Balloon Text"/>
    <w:basedOn w:val="Standaard"/>
    <w:link w:val="BallontekstChar"/>
    <w:uiPriority w:val="99"/>
    <w:semiHidden/>
    <w:unhideWhenUsed/>
    <w:rsid w:val="00471771"/>
    <w:pPr>
      <w:spacing w:line="240" w:lineRule="auto"/>
    </w:pPr>
    <w:rPr>
      <w:rFonts w:ascii="Segoe UI" w:hAnsi="Segoe UI" w:cs="Segoe UI"/>
      <w:szCs w:val="18"/>
    </w:rPr>
  </w:style>
  <w:style w:type="character" w:customStyle="1" w:styleId="BallontekstChar">
    <w:name w:val="Ballontekst Char"/>
    <w:basedOn w:val="Standaardalinea-lettertype"/>
    <w:link w:val="Ballontekst"/>
    <w:uiPriority w:val="99"/>
    <w:semiHidden/>
    <w:rsid w:val="00471771"/>
    <w:rPr>
      <w:rFonts w:ascii="Segoe UI" w:hAnsi="Segoe UI" w:cs="Segoe UI"/>
      <w:sz w:val="18"/>
      <w:szCs w:val="18"/>
    </w:rPr>
  </w:style>
  <w:style w:type="paragraph" w:styleId="Onderwerpvanopmerking">
    <w:name w:val="annotation subject"/>
    <w:basedOn w:val="Tekstopmerking"/>
    <w:next w:val="Tekstopmerking"/>
    <w:link w:val="OnderwerpvanopmerkingChar"/>
    <w:uiPriority w:val="99"/>
    <w:semiHidden/>
    <w:unhideWhenUsed/>
    <w:rsid w:val="002E08B3"/>
    <w:rPr>
      <w:rFonts w:ascii="Verdana" w:eastAsiaTheme="minorHAnsi" w:hAnsi="Verdana" w:cstheme="minorBidi"/>
      <w:b/>
      <w:bCs/>
    </w:rPr>
  </w:style>
  <w:style w:type="character" w:customStyle="1" w:styleId="OnderwerpvanopmerkingChar">
    <w:name w:val="Onderwerp van opmerking Char"/>
    <w:basedOn w:val="TekstopmerkingChar"/>
    <w:link w:val="Onderwerpvanopmerking"/>
    <w:uiPriority w:val="99"/>
    <w:semiHidden/>
    <w:rsid w:val="002E08B3"/>
    <w:rPr>
      <w:rFonts w:ascii="Verdana" w:eastAsia="Calibri" w:hAnsi="Verdana" w:cs="Times New Roman"/>
      <w:b/>
      <w:bCs/>
      <w:sz w:val="20"/>
      <w:szCs w:val="20"/>
    </w:rPr>
  </w:style>
  <w:style w:type="paragraph" w:customStyle="1" w:styleId="INKtabeltekst">
    <w:name w:val="INK tabel tekst"/>
    <w:basedOn w:val="INKStandaard"/>
    <w:link w:val="INKtabeltekstChar"/>
    <w:qFormat/>
    <w:rsid w:val="004B4F0D"/>
    <w:pPr>
      <w:suppressAutoHyphens w:val="0"/>
      <w:autoSpaceDE w:val="0"/>
      <w:adjustRightInd w:val="0"/>
      <w:textAlignment w:val="auto"/>
    </w:pPr>
    <w:rPr>
      <w:rFonts w:ascii="Verdana" w:hAnsi="Verdana" w:cs="Arial"/>
      <w:color w:val="000000"/>
      <w:sz w:val="18"/>
      <w:szCs w:val="18"/>
    </w:rPr>
  </w:style>
  <w:style w:type="character" w:customStyle="1" w:styleId="INKtabeltekstChar">
    <w:name w:val="INK tabel tekst Char"/>
    <w:basedOn w:val="Standaardalinea-lettertype"/>
    <w:link w:val="INKtabeltekst"/>
    <w:rsid w:val="004B4F0D"/>
    <w:rPr>
      <w:rFonts w:ascii="Verdana" w:eastAsia="Calibri" w:hAnsi="Verdana" w:cs="Arial"/>
      <w:color w:val="000000"/>
      <w:spacing w:val="5"/>
      <w:sz w:val="18"/>
      <w:szCs w:val="18"/>
    </w:rPr>
  </w:style>
  <w:style w:type="character" w:customStyle="1" w:styleId="GeenafstandChar">
    <w:name w:val="Geen afstand Char"/>
    <w:basedOn w:val="Standaardalinea-lettertype"/>
    <w:link w:val="Geenafstand"/>
    <w:uiPriority w:val="3"/>
    <w:rsid w:val="004B4F0D"/>
    <w:rPr>
      <w:rFonts w:ascii="Verdana" w:hAnsi="Verdana"/>
      <w:sz w:val="18"/>
    </w:rPr>
  </w:style>
  <w:style w:type="character" w:customStyle="1" w:styleId="LijstalineaChar">
    <w:name w:val="Lijstalinea Char"/>
    <w:basedOn w:val="Standaardalinea-lettertype"/>
    <w:link w:val="Lijstalinea"/>
    <w:uiPriority w:val="34"/>
    <w:locked/>
    <w:rsid w:val="004B4F0D"/>
    <w:rPr>
      <w:rFonts w:ascii="Verdana" w:hAnsi="Verdana"/>
      <w:sz w:val="18"/>
    </w:rPr>
  </w:style>
  <w:style w:type="paragraph" w:styleId="Koptekst">
    <w:name w:val="header"/>
    <w:basedOn w:val="Standaard"/>
    <w:link w:val="KoptekstChar"/>
    <w:uiPriority w:val="99"/>
    <w:unhideWhenUsed/>
    <w:rsid w:val="008206F8"/>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8206F8"/>
    <w:rPr>
      <w:rFonts w:ascii="Verdana" w:hAnsi="Verdana"/>
      <w:sz w:val="18"/>
    </w:rPr>
  </w:style>
  <w:style w:type="paragraph" w:styleId="Voettekst">
    <w:name w:val="footer"/>
    <w:basedOn w:val="Standaard"/>
    <w:link w:val="VoettekstChar"/>
    <w:uiPriority w:val="99"/>
    <w:unhideWhenUsed/>
    <w:rsid w:val="008206F8"/>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8206F8"/>
    <w:rPr>
      <w:rFonts w:ascii="Verdana" w:hAnsi="Verdana"/>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DE5664DE2879B4B91E221A7CD4934B0" ma:contentTypeVersion="0" ma:contentTypeDescription="Een nieuw document maken." ma:contentTypeScope="" ma:versionID="e19119adbcfaded0f53b44b1cc554abe">
  <xsd:schema xmlns:xsd="http://www.w3.org/2001/XMLSchema" xmlns:xs="http://www.w3.org/2001/XMLSchema" xmlns:p="http://schemas.microsoft.com/office/2006/metadata/properties" targetNamespace="http://schemas.microsoft.com/office/2006/metadata/properties" ma:root="true" ma:fieldsID="0c1291706f4da62e3ca33d24920cb5f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E2FE1B2-354E-4959-A51A-57A6C1FD36F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1EAAACD8-D937-44D4-98D1-AFCE1AB8C72C}">
  <ds:schemaRefs>
    <ds:schemaRef ds:uri="http://schemas.microsoft.com/office/2006/documentManagement/types"/>
    <ds:schemaRef ds:uri="http://purl.org/dc/dcmitype/"/>
    <ds:schemaRef ds:uri="http://schemas.microsoft.com/office/2006/metadata/properties"/>
    <ds:schemaRef ds:uri="http://www.w3.org/XML/1998/namespace"/>
    <ds:schemaRef ds:uri="http://purl.org/dc/elements/1.1/"/>
    <ds:schemaRef ds:uri="http://schemas.microsoft.com/office/infopath/2007/PartnerControls"/>
    <ds:schemaRef ds:uri="http://schemas.openxmlformats.org/package/2006/metadata/core-properties"/>
    <ds:schemaRef ds:uri="http://purl.org/dc/terms/"/>
  </ds:schemaRefs>
</ds:datastoreItem>
</file>

<file path=customXml/itemProps3.xml><?xml version="1.0" encoding="utf-8"?>
<ds:datastoreItem xmlns:ds="http://schemas.openxmlformats.org/officeDocument/2006/customXml" ds:itemID="{905153F7-7E2E-4EA5-B298-523D25C5B40D}">
  <ds:schemaRefs>
    <ds:schemaRef ds:uri="http://schemas.microsoft.com/sharepoint/v3/contenttype/forms"/>
  </ds:schemaRefs>
</ds:datastoreItem>
</file>

<file path=customXml/itemProps4.xml><?xml version="1.0" encoding="utf-8"?>
<ds:datastoreItem xmlns:ds="http://schemas.openxmlformats.org/officeDocument/2006/customXml" ds:itemID="{1C1A3ECF-5E64-48B9-BF9D-36578828BD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273</TotalTime>
  <Pages>6</Pages>
  <Words>1114</Words>
  <Characters>6132</Characters>
  <Application>Microsoft Office Word</Application>
  <DocSecurity>0</DocSecurity>
  <Lines>51</Lines>
  <Paragraphs>14</Paragraphs>
  <ScaleCrop>false</ScaleCrop>
  <HeadingPairs>
    <vt:vector size="2" baseType="variant">
      <vt:variant>
        <vt:lpstr>Titel</vt:lpstr>
      </vt:variant>
      <vt:variant>
        <vt:i4>1</vt:i4>
      </vt:variant>
    </vt:vector>
  </HeadingPairs>
  <TitlesOfParts>
    <vt:vector size="1" baseType="lpstr">
      <vt:lpstr/>
    </vt:vector>
  </TitlesOfParts>
  <Company>Ministerie van Financien</Company>
  <LinksUpToDate>false</LinksUpToDate>
  <CharactersWithSpaces>7232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Ronald R.V. van der Veen</dc:creator>
  <cp:keywords/>
  <dc:description/>
  <cp:lastModifiedBy>Lowi L.V. Vervoorn</cp:lastModifiedBy>
  <cp:revision>11</cp:revision>
  <cp:lastPrinted>2018-10-29T14:51:00Z</cp:lastPrinted>
  <dcterms:created xsi:type="dcterms:W3CDTF">2025-01-09T15:17:00Z</dcterms:created>
  <dcterms:modified xsi:type="dcterms:W3CDTF">2025-01-29T11:52:00Z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0x010100BDE5664DE2879B4B91E221A7CD4934B0</vt:lpwstr>
  </property>
</Properties>
</file>