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8B849" w14:textId="32555BB2" w:rsidR="007866F0" w:rsidRDefault="231EA52D" w:rsidP="3755A8BE">
      <w:pPr>
        <w:pStyle w:val="Heading1titel"/>
        <w:pBdr>
          <w:bottom w:val="single" w:sz="6" w:space="1" w:color="000000"/>
        </w:pBdr>
      </w:pPr>
      <w:r>
        <w:t xml:space="preserve">Bijlage </w:t>
      </w:r>
      <w:r w:rsidR="4D024052">
        <w:t>III.</w:t>
      </w:r>
      <w:r>
        <w:t xml:space="preserve"> – Verklaring Kerncompetenties</w:t>
      </w:r>
    </w:p>
    <w:p w14:paraId="6C293B80" w14:textId="0BD35B23" w:rsidR="004E0145" w:rsidRPr="00B02404" w:rsidRDefault="004E0145" w:rsidP="004E0145">
      <w:pPr>
        <w:spacing w:line="240" w:lineRule="auto"/>
        <w:jc w:val="both"/>
        <w:rPr>
          <w:b/>
          <w:bCs/>
          <w:sz w:val="22"/>
          <w:szCs w:val="22"/>
        </w:rPr>
      </w:pPr>
      <w:r w:rsidRPr="00B02404">
        <w:rPr>
          <w:b/>
          <w:bCs/>
          <w:sz w:val="22"/>
          <w:szCs w:val="22"/>
        </w:rPr>
        <w:t xml:space="preserve">Betreft: Europese aanbestedingsprocedure </w:t>
      </w:r>
      <w:sdt>
        <w:sdtPr>
          <w:id w:val="-272861993"/>
          <w:placeholder>
            <w:docPart w:val="70FD3E2341B84B91BFF98D106E19B8A4"/>
          </w:placeholder>
          <w:text/>
        </w:sdtPr>
        <w:sdtContent>
          <w:r w:rsidR="00ED1C1D" w:rsidRPr="00ED1C1D">
            <w:t xml:space="preserve">Ingenieursdienst Verkenning tot en met Projectbesluit N35-N348 </w:t>
          </w:r>
          <w:r w:rsidR="00170D58">
            <w:t>k</w:t>
          </w:r>
          <w:r w:rsidR="00ED1C1D" w:rsidRPr="00ED1C1D">
            <w:t>nooppunt Raalte</w:t>
          </w:r>
        </w:sdtContent>
      </w:sdt>
    </w:p>
    <w:p w14:paraId="5E62FE0C" w14:textId="77777777" w:rsidR="00483C6A" w:rsidRDefault="00483C6A" w:rsidP="00483C6A">
      <w:pPr>
        <w:jc w:val="both"/>
      </w:pPr>
    </w:p>
    <w:p w14:paraId="47DE8D5C" w14:textId="62998430" w:rsidR="00483C6A" w:rsidRDefault="00483C6A" w:rsidP="00483C6A">
      <w:pPr>
        <w:jc w:val="both"/>
      </w:pPr>
      <w:r>
        <w:t>Voor de referenties inzake de Technische bekwaamheid</w:t>
      </w:r>
      <w:r w:rsidR="005660F6">
        <w:t xml:space="preserve"> (kerncompetenties) dient</w:t>
      </w:r>
      <w:r>
        <w:t xml:space="preserve"> Inschrijver gebruikmaken van </w:t>
      </w:r>
      <w:r w:rsidRPr="00483C6A">
        <w:rPr>
          <w:i/>
          <w:iCs/>
          <w:u w:val="single"/>
        </w:rPr>
        <w:t>deze</w:t>
      </w:r>
      <w:r>
        <w:t xml:space="preserve"> bijlage. Hierop moet Inschrijver alle gevraagde gegevens invullen;</w:t>
      </w:r>
    </w:p>
    <w:p w14:paraId="78EC3624" w14:textId="5D6B516B" w:rsidR="00170D58" w:rsidRDefault="005660F6" w:rsidP="007D4137">
      <w:pPr>
        <w:jc w:val="both"/>
      </w:pPr>
      <w:r w:rsidRPr="005660F6">
        <w:t>Het</w:t>
      </w:r>
      <w:r w:rsidR="006B2097" w:rsidRPr="005660F6">
        <w:t xml:space="preserve"> formulier </w:t>
      </w:r>
      <w:r w:rsidR="00483C6A" w:rsidRPr="005660F6">
        <w:t>dient</w:t>
      </w:r>
      <w:r w:rsidR="000E6986" w:rsidRPr="005660F6">
        <w:t xml:space="preserve"> </w:t>
      </w:r>
      <w:r w:rsidR="006B2097" w:rsidRPr="005660F6">
        <w:t>door Inschrijver naar waarheid</w:t>
      </w:r>
      <w:r w:rsidR="000E6986" w:rsidRPr="005660F6">
        <w:t xml:space="preserve"> </w:t>
      </w:r>
      <w:r w:rsidR="006B2097" w:rsidRPr="005660F6">
        <w:t xml:space="preserve">worden ingevuld en </w:t>
      </w:r>
      <w:r w:rsidR="000E6986" w:rsidRPr="005660F6">
        <w:t>moet</w:t>
      </w:r>
      <w:r w:rsidR="006B2097" w:rsidRPr="005660F6">
        <w:t xml:space="preserve"> worden ondertekend</w:t>
      </w:r>
      <w:r w:rsidR="00BB4467">
        <w:t>.</w:t>
      </w:r>
    </w:p>
    <w:p w14:paraId="6579A088" w14:textId="77777777" w:rsidR="00BB4467" w:rsidRPr="005660F6" w:rsidRDefault="00BB4467" w:rsidP="007D4137">
      <w:pPr>
        <w:jc w:val="both"/>
      </w:pPr>
    </w:p>
    <w:p w14:paraId="12AB66CE" w14:textId="4B622A3F" w:rsidR="007B6342" w:rsidRDefault="007B6342" w:rsidP="007D4137">
      <w:pPr>
        <w:jc w:val="both"/>
        <w:rPr>
          <w:b/>
          <w:bCs/>
        </w:rPr>
      </w:pPr>
      <w:r w:rsidRPr="38E8EBB1">
        <w:rPr>
          <w:b/>
          <w:bCs/>
        </w:rPr>
        <w:t>Gevraagde kerncompetenties</w:t>
      </w:r>
      <w:r w:rsidR="00811797">
        <w:rPr>
          <w:b/>
          <w:bCs/>
        </w:rPr>
        <w:t xml:space="preserve"> </w:t>
      </w:r>
      <w:r w:rsidR="00483C6A" w:rsidRPr="00483C6A">
        <w:rPr>
          <w:b/>
          <w:bCs/>
        </w:rPr>
        <w:t>Technische bekwaamheid</w:t>
      </w:r>
    </w:p>
    <w:p w14:paraId="29BE7E7A" w14:textId="129FF548" w:rsidR="38E8EBB1" w:rsidRDefault="667FFDD5" w:rsidP="001F271C">
      <w:pPr>
        <w:pStyle w:val="ListParagraph"/>
        <w:ind w:hanging="360"/>
      </w:pPr>
      <w:r>
        <w:t xml:space="preserve">Zie beschrijvend document </w:t>
      </w:r>
      <w:r w:rsidR="001F271C">
        <w:t>hoofdstuk 3.3.2 Technische bekwaamheid.</w:t>
      </w:r>
    </w:p>
    <w:p w14:paraId="20E26F36" w14:textId="62CAE0A6" w:rsidR="007B6342" w:rsidRDefault="007B6342" w:rsidP="007B6342">
      <w:pPr>
        <w:jc w:val="both"/>
        <w:rPr>
          <w:b/>
          <w:bCs/>
        </w:rPr>
      </w:pPr>
      <w:r>
        <w:rPr>
          <w:b/>
          <w:bCs/>
        </w:rPr>
        <w:t>Aandachtspunten</w:t>
      </w:r>
    </w:p>
    <w:p w14:paraId="43D073DA" w14:textId="622DEB9C" w:rsidR="006F2A71" w:rsidRDefault="006F2A71" w:rsidP="006F2A71">
      <w:pPr>
        <w:pStyle w:val="ListParagraph"/>
        <w:ind w:hanging="360"/>
      </w:pPr>
      <w:r>
        <w:t>Zie beschrijvend document hoofdstuk 3.3.2 Technische bekwaamheid.</w:t>
      </w:r>
    </w:p>
    <w:p w14:paraId="1E950B50" w14:textId="77777777" w:rsidR="003D463E" w:rsidRDefault="003D463E" w:rsidP="003D463E">
      <w:pPr>
        <w:jc w:val="both"/>
      </w:pPr>
    </w:p>
    <w:p w14:paraId="5E8C27BD" w14:textId="77777777" w:rsidR="003D463E" w:rsidRDefault="003D463E" w:rsidP="003D463E">
      <w:pPr>
        <w:jc w:val="both"/>
      </w:pPr>
    </w:p>
    <w:p w14:paraId="63A378F9" w14:textId="77777777" w:rsidR="003D463E" w:rsidRDefault="003D463E" w:rsidP="003D463E">
      <w:pPr>
        <w:jc w:val="both"/>
      </w:pPr>
    </w:p>
    <w:p w14:paraId="626D448C" w14:textId="77777777" w:rsidR="003D463E" w:rsidRDefault="003D463E" w:rsidP="003D463E">
      <w:pPr>
        <w:jc w:val="both"/>
      </w:pPr>
    </w:p>
    <w:p w14:paraId="2B5267EA" w14:textId="77777777" w:rsidR="003D463E" w:rsidRDefault="003D463E" w:rsidP="003D463E">
      <w:pPr>
        <w:jc w:val="both"/>
      </w:pPr>
    </w:p>
    <w:p w14:paraId="4B235699" w14:textId="77777777" w:rsidR="003D463E" w:rsidRDefault="003D463E" w:rsidP="003D463E">
      <w:pPr>
        <w:jc w:val="both"/>
      </w:pPr>
    </w:p>
    <w:p w14:paraId="073EA243" w14:textId="77777777" w:rsidR="003D463E" w:rsidRDefault="003D463E" w:rsidP="003D463E">
      <w:pPr>
        <w:jc w:val="both"/>
      </w:pPr>
    </w:p>
    <w:p w14:paraId="1E359F3F" w14:textId="77777777" w:rsidR="003D463E" w:rsidRDefault="003D463E" w:rsidP="003D463E">
      <w:pPr>
        <w:jc w:val="both"/>
      </w:pPr>
    </w:p>
    <w:p w14:paraId="2DFFE9AB" w14:textId="77777777" w:rsidR="003D463E" w:rsidRDefault="003D463E" w:rsidP="003D463E">
      <w:pPr>
        <w:jc w:val="both"/>
      </w:pPr>
    </w:p>
    <w:p w14:paraId="129BAEF7" w14:textId="77777777" w:rsidR="003D463E" w:rsidRDefault="003D463E" w:rsidP="003D463E">
      <w:pPr>
        <w:jc w:val="both"/>
      </w:pPr>
    </w:p>
    <w:p w14:paraId="3AA6BFEF" w14:textId="77777777" w:rsidR="003D463E" w:rsidRDefault="003D463E" w:rsidP="003D463E">
      <w:pPr>
        <w:jc w:val="both"/>
      </w:pPr>
    </w:p>
    <w:p w14:paraId="5FD66F38" w14:textId="77777777" w:rsidR="003D463E" w:rsidRDefault="003D463E" w:rsidP="003D463E">
      <w:pPr>
        <w:jc w:val="both"/>
      </w:pPr>
    </w:p>
    <w:p w14:paraId="7B71B12C" w14:textId="791F54F4" w:rsidR="00BB4467" w:rsidRDefault="00BB4467">
      <w:pPr>
        <w:spacing w:line="240" w:lineRule="auto"/>
      </w:pPr>
      <w:r>
        <w:br w:type="page"/>
      </w:r>
    </w:p>
    <w:tbl>
      <w:tblPr>
        <w:tblStyle w:val="TableGrid"/>
        <w:tblW w:w="0" w:type="auto"/>
        <w:tblLook w:val="04A0" w:firstRow="1" w:lastRow="0" w:firstColumn="1" w:lastColumn="0" w:noHBand="0" w:noVBand="1"/>
      </w:tblPr>
      <w:tblGrid>
        <w:gridCol w:w="5240"/>
        <w:gridCol w:w="4388"/>
      </w:tblGrid>
      <w:tr w:rsidR="003D5597" w14:paraId="2BAC5BD0" w14:textId="77777777" w:rsidTr="007C3F4D">
        <w:tc>
          <w:tcPr>
            <w:tcW w:w="9628" w:type="dxa"/>
            <w:gridSpan w:val="2"/>
            <w:shd w:val="clear" w:color="auto" w:fill="0076A8"/>
          </w:tcPr>
          <w:p w14:paraId="3E5DB317" w14:textId="673A1FEA" w:rsidR="003D5597" w:rsidRPr="005437E2" w:rsidRDefault="003D5597" w:rsidP="007C3F4D">
            <w:pPr>
              <w:rPr>
                <w:b/>
                <w:bCs/>
              </w:rPr>
            </w:pPr>
            <w:r w:rsidRPr="005437E2">
              <w:rPr>
                <w:b/>
                <w:bCs/>
                <w:color w:val="FFFFFF" w:themeColor="background1"/>
              </w:rPr>
              <w:t>Ondertekening</w:t>
            </w:r>
            <w:r>
              <w:rPr>
                <w:b/>
                <w:bCs/>
                <w:color w:val="FFFFFF" w:themeColor="background1"/>
              </w:rPr>
              <w:t xml:space="preserve"> van de Inschrijver</w:t>
            </w:r>
          </w:p>
        </w:tc>
      </w:tr>
      <w:tr w:rsidR="003D5597" w14:paraId="3707F2E5" w14:textId="77777777" w:rsidTr="007C3F4D">
        <w:tc>
          <w:tcPr>
            <w:tcW w:w="5240" w:type="dxa"/>
            <w:shd w:val="clear" w:color="auto" w:fill="C9E8FB"/>
          </w:tcPr>
          <w:p w14:paraId="0E4B07F7" w14:textId="77777777" w:rsidR="003D5597" w:rsidRDefault="003D5597" w:rsidP="007C3F4D">
            <w:r>
              <w:t>Naam Inschrijver</w:t>
            </w:r>
          </w:p>
        </w:tc>
        <w:tc>
          <w:tcPr>
            <w:tcW w:w="4388" w:type="dxa"/>
          </w:tcPr>
          <w:p w14:paraId="6F7D5A8E" w14:textId="77777777" w:rsidR="003D5597" w:rsidRDefault="003D5597" w:rsidP="007C3F4D"/>
        </w:tc>
      </w:tr>
      <w:tr w:rsidR="003D5597" w14:paraId="3CD283C8" w14:textId="77777777" w:rsidTr="007C3F4D">
        <w:tc>
          <w:tcPr>
            <w:tcW w:w="5240" w:type="dxa"/>
            <w:shd w:val="clear" w:color="auto" w:fill="C9E8FB"/>
          </w:tcPr>
          <w:p w14:paraId="46FE1807" w14:textId="77777777" w:rsidR="003D5597" w:rsidRDefault="003D5597" w:rsidP="007C3F4D">
            <w:r>
              <w:t>Naam tekenbevoegde</w:t>
            </w:r>
          </w:p>
        </w:tc>
        <w:tc>
          <w:tcPr>
            <w:tcW w:w="4388" w:type="dxa"/>
          </w:tcPr>
          <w:p w14:paraId="1CECA068" w14:textId="77777777" w:rsidR="003D5597" w:rsidRDefault="003D5597" w:rsidP="007C3F4D"/>
        </w:tc>
      </w:tr>
      <w:tr w:rsidR="003D5597" w14:paraId="5171C1BE" w14:textId="77777777" w:rsidTr="007C3F4D">
        <w:tc>
          <w:tcPr>
            <w:tcW w:w="5240" w:type="dxa"/>
            <w:shd w:val="clear" w:color="auto" w:fill="C9E8FB"/>
          </w:tcPr>
          <w:p w14:paraId="73166CDD" w14:textId="77777777" w:rsidR="003D5597" w:rsidRDefault="003D5597" w:rsidP="007C3F4D">
            <w:r>
              <w:t>Functie</w:t>
            </w:r>
          </w:p>
        </w:tc>
        <w:tc>
          <w:tcPr>
            <w:tcW w:w="4388" w:type="dxa"/>
          </w:tcPr>
          <w:p w14:paraId="3E5B58FD" w14:textId="77777777" w:rsidR="003D5597" w:rsidRDefault="003D5597" w:rsidP="007C3F4D"/>
        </w:tc>
      </w:tr>
      <w:tr w:rsidR="003D5597" w14:paraId="0F2CF693" w14:textId="77777777" w:rsidTr="007C3F4D">
        <w:tc>
          <w:tcPr>
            <w:tcW w:w="5240" w:type="dxa"/>
            <w:shd w:val="clear" w:color="auto" w:fill="C9E8FB"/>
          </w:tcPr>
          <w:p w14:paraId="14227C14" w14:textId="77777777" w:rsidR="003D5597" w:rsidRDefault="003D5597" w:rsidP="007C3F4D">
            <w:r>
              <w:t>Datum</w:t>
            </w:r>
          </w:p>
        </w:tc>
        <w:tc>
          <w:tcPr>
            <w:tcW w:w="4388" w:type="dxa"/>
          </w:tcPr>
          <w:p w14:paraId="09FECDE1" w14:textId="77777777" w:rsidR="003D5597" w:rsidRDefault="003D5597" w:rsidP="007C3F4D"/>
        </w:tc>
      </w:tr>
      <w:tr w:rsidR="003D5597" w14:paraId="3FC3A800" w14:textId="77777777" w:rsidTr="007C3F4D">
        <w:tc>
          <w:tcPr>
            <w:tcW w:w="5240" w:type="dxa"/>
            <w:shd w:val="clear" w:color="auto" w:fill="C9E8FB"/>
          </w:tcPr>
          <w:p w14:paraId="4AFC23F8" w14:textId="77777777" w:rsidR="003D5597" w:rsidRDefault="003D5597" w:rsidP="007C3F4D">
            <w:r>
              <w:t>Handtekening</w:t>
            </w:r>
          </w:p>
          <w:p w14:paraId="45FCAE45" w14:textId="77777777" w:rsidR="003D5597" w:rsidRDefault="003D5597" w:rsidP="007C3F4D"/>
          <w:p w14:paraId="09B66A5B" w14:textId="77777777" w:rsidR="003D5597" w:rsidRDefault="003D5597" w:rsidP="007C3F4D"/>
        </w:tc>
        <w:tc>
          <w:tcPr>
            <w:tcW w:w="4388" w:type="dxa"/>
          </w:tcPr>
          <w:p w14:paraId="361ADE01" w14:textId="77777777" w:rsidR="003D5597" w:rsidRDefault="003D5597" w:rsidP="007C3F4D"/>
        </w:tc>
      </w:tr>
    </w:tbl>
    <w:p w14:paraId="7D8161F1" w14:textId="77777777" w:rsidR="00C94507" w:rsidRDefault="00C94507"/>
    <w:tbl>
      <w:tblPr>
        <w:tblStyle w:val="TableGrid"/>
        <w:tblW w:w="0" w:type="auto"/>
        <w:tblLook w:val="04A0" w:firstRow="1" w:lastRow="0" w:firstColumn="1" w:lastColumn="0" w:noHBand="0" w:noVBand="1"/>
      </w:tblPr>
      <w:tblGrid>
        <w:gridCol w:w="5240"/>
        <w:gridCol w:w="4388"/>
      </w:tblGrid>
      <w:tr w:rsidR="00C717CE" w14:paraId="363F6B00" w14:textId="77777777" w:rsidTr="007C3F4D">
        <w:tc>
          <w:tcPr>
            <w:tcW w:w="9628" w:type="dxa"/>
            <w:gridSpan w:val="2"/>
            <w:shd w:val="clear" w:color="auto" w:fill="0076A8"/>
          </w:tcPr>
          <w:p w14:paraId="53CE8E8C" w14:textId="337F6026" w:rsidR="00C717CE" w:rsidRPr="00170D58" w:rsidRDefault="00C717CE" w:rsidP="00170D58">
            <w:r w:rsidRPr="00170D58">
              <w:rPr>
                <w:b/>
                <w:bCs/>
                <w:color w:val="FFFFFF" w:themeColor="background1"/>
              </w:rPr>
              <w:t xml:space="preserve">Kerncompetentie 1: </w:t>
            </w:r>
            <w:r w:rsidR="00E869DF" w:rsidRPr="00E869DF">
              <w:rPr>
                <w:color w:val="FFFFFF" w:themeColor="background1"/>
              </w:rPr>
              <w:t>Inschrijver heeft ten minste één opdracht uitgevoerd met een waarde gelijk aan of groter dan €750.000,-- euro (exclusief omzetbelasting) waarbij hij verantwoordelijk was voor het uitvoeren van een planologische procedure in het kader van een infrastructuurproject en waarbij hij belast was met het opstellen van definitieve ruimtelijk en planologische producten waaronder tenminste te verstaan het plan-</w:t>
            </w:r>
            <w:proofErr w:type="spellStart"/>
            <w:r w:rsidR="00E869DF" w:rsidRPr="00E869DF">
              <w:rPr>
                <w:color w:val="FFFFFF" w:themeColor="background1"/>
              </w:rPr>
              <w:t>m.e.r</w:t>
            </w:r>
            <w:proofErr w:type="spellEnd"/>
            <w:r w:rsidR="00E869DF" w:rsidRPr="00E869DF">
              <w:rPr>
                <w:color w:val="FFFFFF" w:themeColor="background1"/>
              </w:rPr>
              <w:t>.</w:t>
            </w:r>
          </w:p>
        </w:tc>
      </w:tr>
      <w:tr w:rsidR="00721E41" w14:paraId="538069E8" w14:textId="77777777" w:rsidTr="00B642A5">
        <w:tc>
          <w:tcPr>
            <w:tcW w:w="9628" w:type="dxa"/>
            <w:gridSpan w:val="2"/>
            <w:shd w:val="clear" w:color="auto" w:fill="0076A8"/>
          </w:tcPr>
          <w:p w14:paraId="130C21FC" w14:textId="68DC7716" w:rsidR="00721E41" w:rsidRPr="00B642A5" w:rsidRDefault="00721E41" w:rsidP="00021730">
            <w:pPr>
              <w:rPr>
                <w:b/>
                <w:bCs/>
                <w:color w:val="FFFFFF" w:themeColor="background1"/>
              </w:rPr>
            </w:pPr>
            <w:r w:rsidRPr="00B642A5">
              <w:rPr>
                <w:b/>
                <w:bCs/>
                <w:color w:val="FFFFFF" w:themeColor="background1"/>
              </w:rPr>
              <w:t>Gegevens referent</w:t>
            </w:r>
          </w:p>
        </w:tc>
      </w:tr>
      <w:tr w:rsidR="0072264B" w14:paraId="7E07E457" w14:textId="77777777" w:rsidTr="00281332">
        <w:tc>
          <w:tcPr>
            <w:tcW w:w="5240" w:type="dxa"/>
            <w:shd w:val="clear" w:color="auto" w:fill="C9E8FB"/>
          </w:tcPr>
          <w:p w14:paraId="006BCD51" w14:textId="58748087" w:rsidR="0072264B" w:rsidRDefault="00721E41" w:rsidP="00021730">
            <w:r>
              <w:t>Naam organisatie (referent)</w:t>
            </w:r>
          </w:p>
        </w:tc>
        <w:tc>
          <w:tcPr>
            <w:tcW w:w="4388" w:type="dxa"/>
          </w:tcPr>
          <w:p w14:paraId="42B03C58" w14:textId="77777777" w:rsidR="0072264B" w:rsidRDefault="0072264B" w:rsidP="00021730"/>
        </w:tc>
      </w:tr>
      <w:tr w:rsidR="0072264B" w14:paraId="40E8111F" w14:textId="77777777" w:rsidTr="00281332">
        <w:tc>
          <w:tcPr>
            <w:tcW w:w="5240" w:type="dxa"/>
            <w:shd w:val="clear" w:color="auto" w:fill="C9E8FB"/>
          </w:tcPr>
          <w:p w14:paraId="0FCFEA40" w14:textId="1B3D054D" w:rsidR="0072264B" w:rsidRDefault="00721E41" w:rsidP="00021730">
            <w:r>
              <w:t>Vestigingsplaats</w:t>
            </w:r>
          </w:p>
        </w:tc>
        <w:tc>
          <w:tcPr>
            <w:tcW w:w="4388" w:type="dxa"/>
          </w:tcPr>
          <w:p w14:paraId="365A4A7B" w14:textId="77777777" w:rsidR="0072264B" w:rsidRDefault="0072264B" w:rsidP="00021730"/>
        </w:tc>
      </w:tr>
      <w:tr w:rsidR="0072264B" w14:paraId="72528B7A" w14:textId="77777777" w:rsidTr="00281332">
        <w:tc>
          <w:tcPr>
            <w:tcW w:w="5240" w:type="dxa"/>
            <w:shd w:val="clear" w:color="auto" w:fill="C9E8FB"/>
          </w:tcPr>
          <w:p w14:paraId="21E5B432" w14:textId="598AE011" w:rsidR="0072264B" w:rsidRDefault="00721E41" w:rsidP="00021730">
            <w:r>
              <w:t>Naam contactpersoon bij referent</w:t>
            </w:r>
          </w:p>
        </w:tc>
        <w:tc>
          <w:tcPr>
            <w:tcW w:w="4388" w:type="dxa"/>
          </w:tcPr>
          <w:p w14:paraId="043EA527" w14:textId="77777777" w:rsidR="0072264B" w:rsidRDefault="0072264B" w:rsidP="00021730"/>
        </w:tc>
      </w:tr>
      <w:tr w:rsidR="0072264B" w14:paraId="082F9AF9" w14:textId="77777777" w:rsidTr="00281332">
        <w:tc>
          <w:tcPr>
            <w:tcW w:w="5240" w:type="dxa"/>
            <w:shd w:val="clear" w:color="auto" w:fill="C9E8FB"/>
          </w:tcPr>
          <w:p w14:paraId="63BDBE01" w14:textId="275E9C7A" w:rsidR="0072264B" w:rsidRDefault="00021730" w:rsidP="00021730">
            <w:r>
              <w:t>Telefoonnummer contactpersoon</w:t>
            </w:r>
          </w:p>
        </w:tc>
        <w:tc>
          <w:tcPr>
            <w:tcW w:w="4388" w:type="dxa"/>
          </w:tcPr>
          <w:p w14:paraId="012F21C8" w14:textId="77777777" w:rsidR="0072264B" w:rsidRDefault="0072264B" w:rsidP="00021730"/>
        </w:tc>
      </w:tr>
      <w:tr w:rsidR="0072264B" w14:paraId="4CA61F17" w14:textId="77777777" w:rsidTr="00281332">
        <w:tc>
          <w:tcPr>
            <w:tcW w:w="5240" w:type="dxa"/>
            <w:shd w:val="clear" w:color="auto" w:fill="C9E8FB"/>
          </w:tcPr>
          <w:p w14:paraId="25590778" w14:textId="483FA594" w:rsidR="0072264B" w:rsidRDefault="00021730" w:rsidP="00021730">
            <w:r>
              <w:t>E-mailadres contactpersoon</w:t>
            </w:r>
          </w:p>
        </w:tc>
        <w:tc>
          <w:tcPr>
            <w:tcW w:w="4388" w:type="dxa"/>
          </w:tcPr>
          <w:p w14:paraId="638050BC" w14:textId="77777777" w:rsidR="0072264B" w:rsidRDefault="0072264B" w:rsidP="00021730"/>
        </w:tc>
      </w:tr>
      <w:tr w:rsidR="00B642A5" w14:paraId="7AD2A775" w14:textId="77777777" w:rsidTr="00B642A5">
        <w:tc>
          <w:tcPr>
            <w:tcW w:w="9628" w:type="dxa"/>
            <w:gridSpan w:val="2"/>
            <w:shd w:val="clear" w:color="auto" w:fill="0076A8"/>
          </w:tcPr>
          <w:p w14:paraId="4F90A339" w14:textId="413F9BC3" w:rsidR="00B642A5" w:rsidRDefault="00B642A5" w:rsidP="00021730">
            <w:r w:rsidRPr="00B642A5">
              <w:rPr>
                <w:b/>
                <w:bCs/>
                <w:color w:val="FFFFFF" w:themeColor="background1"/>
              </w:rPr>
              <w:t>Gegevens referentieopdracht</w:t>
            </w:r>
          </w:p>
        </w:tc>
      </w:tr>
      <w:tr w:rsidR="0072264B" w14:paraId="7DB3C791" w14:textId="77777777" w:rsidTr="00281332">
        <w:tc>
          <w:tcPr>
            <w:tcW w:w="5240" w:type="dxa"/>
            <w:shd w:val="clear" w:color="auto" w:fill="C9E8FB"/>
          </w:tcPr>
          <w:p w14:paraId="5AFBF403" w14:textId="77777777" w:rsidR="0072264B" w:rsidRDefault="00021730" w:rsidP="00021730">
            <w:r>
              <w:t>Mijlpalen van referentieopdracht:</w:t>
            </w:r>
          </w:p>
          <w:p w14:paraId="7DAB9E88" w14:textId="77777777" w:rsidR="00021730" w:rsidRDefault="00021730" w:rsidP="00021730">
            <w:pPr>
              <w:pStyle w:val="ListParagraph"/>
              <w:numPr>
                <w:ilvl w:val="0"/>
                <w:numId w:val="19"/>
              </w:numPr>
            </w:pPr>
            <w:r>
              <w:t>Datum Opdrachtverlening c.q. ondertekening overeenkomst;</w:t>
            </w:r>
          </w:p>
          <w:p w14:paraId="38C5946B" w14:textId="77777777" w:rsidR="00B642A5" w:rsidRDefault="00021730" w:rsidP="00B642A5">
            <w:pPr>
              <w:pStyle w:val="ListParagraph"/>
              <w:numPr>
                <w:ilvl w:val="0"/>
                <w:numId w:val="19"/>
              </w:numPr>
            </w:pPr>
            <w:r>
              <w:t xml:space="preserve">Datum </w:t>
            </w:r>
            <w:r w:rsidR="00B642A5">
              <w:t>start uitvoering werkzaamheden;</w:t>
            </w:r>
          </w:p>
          <w:p w14:paraId="45EBBB35" w14:textId="506743E2" w:rsidR="00B642A5" w:rsidRDefault="00B642A5" w:rsidP="00B642A5">
            <w:pPr>
              <w:pStyle w:val="ListParagraph"/>
              <w:numPr>
                <w:ilvl w:val="0"/>
                <w:numId w:val="19"/>
              </w:numPr>
            </w:pPr>
            <w:r>
              <w:t>Datum einde opdracht.</w:t>
            </w:r>
          </w:p>
        </w:tc>
        <w:tc>
          <w:tcPr>
            <w:tcW w:w="4388" w:type="dxa"/>
          </w:tcPr>
          <w:p w14:paraId="7F79C627" w14:textId="77777777" w:rsidR="0072264B" w:rsidRDefault="0072264B" w:rsidP="00021730"/>
        </w:tc>
      </w:tr>
      <w:tr w:rsidR="0072264B" w14:paraId="34A235EC" w14:textId="77777777" w:rsidTr="00281332">
        <w:tc>
          <w:tcPr>
            <w:tcW w:w="5240" w:type="dxa"/>
            <w:shd w:val="clear" w:color="auto" w:fill="C9E8FB"/>
          </w:tcPr>
          <w:p w14:paraId="5505A089" w14:textId="29576A9B" w:rsidR="0072264B" w:rsidRDefault="00B642A5" w:rsidP="00021730">
            <w:r>
              <w:t>Omschrijving van de referentieopdracht (maximaal 1 A4)</w:t>
            </w:r>
          </w:p>
        </w:tc>
        <w:tc>
          <w:tcPr>
            <w:tcW w:w="4388" w:type="dxa"/>
          </w:tcPr>
          <w:p w14:paraId="53EC8B20" w14:textId="77777777" w:rsidR="0072264B" w:rsidRDefault="0072264B" w:rsidP="00021730"/>
        </w:tc>
      </w:tr>
      <w:tr w:rsidR="0072264B" w14:paraId="0F340060" w14:textId="77777777" w:rsidTr="00281332">
        <w:tc>
          <w:tcPr>
            <w:tcW w:w="5240" w:type="dxa"/>
            <w:shd w:val="clear" w:color="auto" w:fill="C9E8FB"/>
          </w:tcPr>
          <w:p w14:paraId="2C5EE92C" w14:textId="4ED33057" w:rsidR="0072264B" w:rsidRDefault="00B642A5" w:rsidP="00021730">
            <w:r>
              <w:t>Referentieopdracht 100% zelfstandig uitgevoerd</w:t>
            </w:r>
          </w:p>
        </w:tc>
        <w:tc>
          <w:tcPr>
            <w:tcW w:w="4388" w:type="dxa"/>
          </w:tcPr>
          <w:p w14:paraId="36F4F11F" w14:textId="77777777" w:rsidR="0072264B" w:rsidRDefault="007C3F4D" w:rsidP="00021730">
            <w:sdt>
              <w:sdtPr>
                <w:id w:val="-1781177666"/>
                <w14:checkbox>
                  <w14:checked w14:val="0"/>
                  <w14:checkedState w14:val="2612" w14:font="MS Gothic"/>
                  <w14:uncheckedState w14:val="2610" w14:font="MS Gothic"/>
                </w14:checkbox>
              </w:sdtPr>
              <w:sdtContent>
                <w:r w:rsidR="00B642A5">
                  <w:rPr>
                    <w:rFonts w:ascii="MS Gothic" w:eastAsia="MS Gothic" w:hAnsi="MS Gothic" w:hint="eastAsia"/>
                  </w:rPr>
                  <w:t>☐</w:t>
                </w:r>
              </w:sdtContent>
            </w:sdt>
            <w:r w:rsidR="00B642A5">
              <w:t xml:space="preserve"> Ja</w:t>
            </w:r>
          </w:p>
          <w:p w14:paraId="5023F9D3" w14:textId="6719B7C0" w:rsidR="00B642A5" w:rsidRDefault="007C3F4D" w:rsidP="00021730">
            <w:sdt>
              <w:sdtPr>
                <w:id w:val="-1669313501"/>
                <w14:checkbox>
                  <w14:checked w14:val="0"/>
                  <w14:checkedState w14:val="2612" w14:font="MS Gothic"/>
                  <w14:uncheckedState w14:val="2610" w14:font="MS Gothic"/>
                </w14:checkbox>
              </w:sdtPr>
              <w:sdtContent>
                <w:r w:rsidR="00B642A5">
                  <w:rPr>
                    <w:rFonts w:ascii="MS Gothic" w:eastAsia="MS Gothic" w:hAnsi="MS Gothic" w:hint="eastAsia"/>
                  </w:rPr>
                  <w:t>☐</w:t>
                </w:r>
              </w:sdtContent>
            </w:sdt>
            <w:r w:rsidR="00B642A5">
              <w:t xml:space="preserve"> Nee (licht toe wie wat heeft uitgevoerd)</w:t>
            </w:r>
          </w:p>
        </w:tc>
      </w:tr>
      <w:tr w:rsidR="0072264B" w14:paraId="41253714" w14:textId="77777777" w:rsidTr="00281332">
        <w:tc>
          <w:tcPr>
            <w:tcW w:w="5240" w:type="dxa"/>
            <w:shd w:val="clear" w:color="auto" w:fill="C9E8FB"/>
          </w:tcPr>
          <w:p w14:paraId="19B44229" w14:textId="69973644" w:rsidR="0072264B" w:rsidRDefault="00B642A5" w:rsidP="00021730">
            <w:r>
              <w:t>Omzet in euro’s van referentieopdracht</w:t>
            </w:r>
          </w:p>
        </w:tc>
        <w:tc>
          <w:tcPr>
            <w:tcW w:w="4388" w:type="dxa"/>
          </w:tcPr>
          <w:p w14:paraId="335AE58E" w14:textId="77777777" w:rsidR="0072264B" w:rsidRDefault="0072264B" w:rsidP="00021730"/>
        </w:tc>
      </w:tr>
      <w:tr w:rsidR="0072264B" w14:paraId="0EBCCAF0" w14:textId="77777777" w:rsidTr="00281332">
        <w:tc>
          <w:tcPr>
            <w:tcW w:w="5240" w:type="dxa"/>
            <w:shd w:val="clear" w:color="auto" w:fill="C9E8FB"/>
          </w:tcPr>
          <w:p w14:paraId="1C55A5B9" w14:textId="6D83D95B" w:rsidR="0072264B" w:rsidRDefault="00B642A5" w:rsidP="00021730">
            <w:r>
              <w:t>Bijzonderheden</w:t>
            </w:r>
          </w:p>
        </w:tc>
        <w:tc>
          <w:tcPr>
            <w:tcW w:w="4388" w:type="dxa"/>
          </w:tcPr>
          <w:p w14:paraId="1CC36315" w14:textId="77777777" w:rsidR="0072264B" w:rsidRDefault="0072264B" w:rsidP="00021730"/>
        </w:tc>
      </w:tr>
    </w:tbl>
    <w:p w14:paraId="1F0AF241" w14:textId="405E39AD" w:rsidR="00B642A5" w:rsidRDefault="00B642A5" w:rsidP="0072264B">
      <w:pPr>
        <w:jc w:val="both"/>
      </w:pPr>
    </w:p>
    <w:p w14:paraId="27EFF3A2" w14:textId="77777777" w:rsidR="003D463E" w:rsidRDefault="003D463E" w:rsidP="0072264B">
      <w:pPr>
        <w:jc w:val="both"/>
      </w:pPr>
    </w:p>
    <w:p w14:paraId="4625C605" w14:textId="77777777" w:rsidR="003D463E" w:rsidRDefault="003D463E" w:rsidP="0072264B">
      <w:pPr>
        <w:jc w:val="both"/>
      </w:pPr>
    </w:p>
    <w:p w14:paraId="2535A31C" w14:textId="77777777" w:rsidR="003D463E" w:rsidRDefault="003D463E" w:rsidP="0072264B">
      <w:pPr>
        <w:jc w:val="both"/>
      </w:pPr>
    </w:p>
    <w:p w14:paraId="62A91C38" w14:textId="77777777" w:rsidR="003D463E" w:rsidRDefault="003D463E" w:rsidP="0072264B">
      <w:pPr>
        <w:jc w:val="both"/>
      </w:pPr>
    </w:p>
    <w:p w14:paraId="52EA3FC3" w14:textId="77777777" w:rsidR="003D463E" w:rsidRPr="00B642A5" w:rsidRDefault="003D463E" w:rsidP="0072264B">
      <w:pPr>
        <w:jc w:val="both"/>
      </w:pPr>
    </w:p>
    <w:tbl>
      <w:tblPr>
        <w:tblStyle w:val="TableGrid"/>
        <w:tblW w:w="0" w:type="auto"/>
        <w:tblLook w:val="04A0" w:firstRow="1" w:lastRow="0" w:firstColumn="1" w:lastColumn="0" w:noHBand="0" w:noVBand="1"/>
      </w:tblPr>
      <w:tblGrid>
        <w:gridCol w:w="5240"/>
        <w:gridCol w:w="4388"/>
      </w:tblGrid>
      <w:tr w:rsidR="4B704E31" w14:paraId="417A206C" w14:textId="77777777" w:rsidTr="4B704E31">
        <w:trPr>
          <w:trHeight w:val="300"/>
        </w:trPr>
        <w:tc>
          <w:tcPr>
            <w:tcW w:w="9628" w:type="dxa"/>
            <w:gridSpan w:val="2"/>
            <w:shd w:val="clear" w:color="auto" w:fill="0076A8"/>
          </w:tcPr>
          <w:p w14:paraId="02BEFD97" w14:textId="2E9C457B" w:rsidR="4B704E31" w:rsidRPr="00170D58" w:rsidRDefault="4B704E31" w:rsidP="4B704E31">
            <w:r w:rsidRPr="00170D58">
              <w:rPr>
                <w:b/>
                <w:bCs/>
                <w:color w:val="FFFFFF" w:themeColor="background1"/>
              </w:rPr>
              <w:t xml:space="preserve">Kerncompetentie </w:t>
            </w:r>
            <w:r w:rsidR="1DDDA919" w:rsidRPr="00170D58">
              <w:rPr>
                <w:b/>
                <w:bCs/>
                <w:color w:val="FFFFFF" w:themeColor="background1"/>
              </w:rPr>
              <w:t>2</w:t>
            </w:r>
            <w:r w:rsidRPr="00170D58">
              <w:rPr>
                <w:b/>
                <w:bCs/>
                <w:color w:val="FFFFFF" w:themeColor="background1"/>
              </w:rPr>
              <w:t xml:space="preserve">: </w:t>
            </w:r>
            <w:r w:rsidR="008336BF" w:rsidRPr="008336BF">
              <w:rPr>
                <w:color w:val="FFFFFF" w:themeColor="background1"/>
              </w:rPr>
              <w:t>Inschrijver heeft ten minste één opdracht uitgevoerd met een waarde gelijk aan of groter dan € 300.000,-- euro (exclusief omzetbelasting) waarbij hij verantwoordelijk was voor het opstellen van het integraal ontwerp inclusief de landschappelijke inpassing van een infrastructuurproject met daarin ten minste één ongelijkvloerse kruising van A-wegen en/of N-wegen.</w:t>
            </w:r>
          </w:p>
        </w:tc>
      </w:tr>
      <w:tr w:rsidR="4B704E31" w14:paraId="33AF249F" w14:textId="77777777" w:rsidTr="4B704E31">
        <w:trPr>
          <w:trHeight w:val="300"/>
        </w:trPr>
        <w:tc>
          <w:tcPr>
            <w:tcW w:w="9628" w:type="dxa"/>
            <w:gridSpan w:val="2"/>
            <w:shd w:val="clear" w:color="auto" w:fill="0076A8"/>
          </w:tcPr>
          <w:p w14:paraId="66050580" w14:textId="68DC7716" w:rsidR="4B704E31" w:rsidRDefault="4B704E31" w:rsidP="4B704E31">
            <w:pPr>
              <w:rPr>
                <w:b/>
                <w:bCs/>
                <w:color w:val="FFFFFF" w:themeColor="background1"/>
              </w:rPr>
            </w:pPr>
            <w:r w:rsidRPr="4B704E31">
              <w:rPr>
                <w:b/>
                <w:bCs/>
                <w:color w:val="FFFFFF" w:themeColor="background1"/>
              </w:rPr>
              <w:t>Gegevens referent</w:t>
            </w:r>
          </w:p>
        </w:tc>
      </w:tr>
      <w:tr w:rsidR="4B704E31" w14:paraId="6475C630" w14:textId="77777777" w:rsidTr="4B704E31">
        <w:trPr>
          <w:trHeight w:val="300"/>
        </w:trPr>
        <w:tc>
          <w:tcPr>
            <w:tcW w:w="5240" w:type="dxa"/>
            <w:shd w:val="clear" w:color="auto" w:fill="C9E8FB"/>
          </w:tcPr>
          <w:p w14:paraId="32ACB6E0" w14:textId="58748087" w:rsidR="4B704E31" w:rsidRDefault="4B704E31">
            <w:r>
              <w:t>Naam organisatie (referent)</w:t>
            </w:r>
          </w:p>
        </w:tc>
        <w:tc>
          <w:tcPr>
            <w:tcW w:w="4388" w:type="dxa"/>
          </w:tcPr>
          <w:p w14:paraId="608EA065" w14:textId="77777777" w:rsidR="4B704E31" w:rsidRDefault="4B704E31"/>
        </w:tc>
      </w:tr>
      <w:tr w:rsidR="4B704E31" w14:paraId="2ABAACC0" w14:textId="77777777" w:rsidTr="4B704E31">
        <w:trPr>
          <w:trHeight w:val="300"/>
        </w:trPr>
        <w:tc>
          <w:tcPr>
            <w:tcW w:w="5240" w:type="dxa"/>
            <w:shd w:val="clear" w:color="auto" w:fill="C9E8FB"/>
          </w:tcPr>
          <w:p w14:paraId="5EA5B040" w14:textId="1B3D054D" w:rsidR="4B704E31" w:rsidRDefault="4B704E31">
            <w:r>
              <w:t>Vestigingsplaats</w:t>
            </w:r>
          </w:p>
        </w:tc>
        <w:tc>
          <w:tcPr>
            <w:tcW w:w="4388" w:type="dxa"/>
          </w:tcPr>
          <w:p w14:paraId="6A4A8DC1" w14:textId="77777777" w:rsidR="4B704E31" w:rsidRDefault="4B704E31"/>
        </w:tc>
      </w:tr>
      <w:tr w:rsidR="4B704E31" w14:paraId="1A53543C" w14:textId="77777777" w:rsidTr="4B704E31">
        <w:trPr>
          <w:trHeight w:val="300"/>
        </w:trPr>
        <w:tc>
          <w:tcPr>
            <w:tcW w:w="5240" w:type="dxa"/>
            <w:shd w:val="clear" w:color="auto" w:fill="C9E8FB"/>
          </w:tcPr>
          <w:p w14:paraId="26368218" w14:textId="598AE011" w:rsidR="4B704E31" w:rsidRDefault="4B704E31">
            <w:r>
              <w:t>Naam contactpersoon bij referent</w:t>
            </w:r>
          </w:p>
        </w:tc>
        <w:tc>
          <w:tcPr>
            <w:tcW w:w="4388" w:type="dxa"/>
          </w:tcPr>
          <w:p w14:paraId="08F3145B" w14:textId="77777777" w:rsidR="4B704E31" w:rsidRDefault="4B704E31"/>
        </w:tc>
      </w:tr>
      <w:tr w:rsidR="4B704E31" w14:paraId="24672AFC" w14:textId="77777777" w:rsidTr="4B704E31">
        <w:trPr>
          <w:trHeight w:val="300"/>
        </w:trPr>
        <w:tc>
          <w:tcPr>
            <w:tcW w:w="5240" w:type="dxa"/>
            <w:shd w:val="clear" w:color="auto" w:fill="C9E8FB"/>
          </w:tcPr>
          <w:p w14:paraId="1B6AC01B" w14:textId="275E9C7A" w:rsidR="4B704E31" w:rsidRDefault="4B704E31">
            <w:r>
              <w:t>Telefoonnummer contactpersoon</w:t>
            </w:r>
          </w:p>
        </w:tc>
        <w:tc>
          <w:tcPr>
            <w:tcW w:w="4388" w:type="dxa"/>
          </w:tcPr>
          <w:p w14:paraId="1F47D474" w14:textId="77777777" w:rsidR="4B704E31" w:rsidRDefault="4B704E31"/>
        </w:tc>
      </w:tr>
      <w:tr w:rsidR="4B704E31" w14:paraId="2C8E94C6" w14:textId="77777777" w:rsidTr="4B704E31">
        <w:trPr>
          <w:trHeight w:val="300"/>
        </w:trPr>
        <w:tc>
          <w:tcPr>
            <w:tcW w:w="5240" w:type="dxa"/>
            <w:shd w:val="clear" w:color="auto" w:fill="C9E8FB"/>
          </w:tcPr>
          <w:p w14:paraId="73CA8E79" w14:textId="483FA594" w:rsidR="4B704E31" w:rsidRDefault="4B704E31">
            <w:r>
              <w:t>E-mailadres contactpersoon</w:t>
            </w:r>
          </w:p>
        </w:tc>
        <w:tc>
          <w:tcPr>
            <w:tcW w:w="4388" w:type="dxa"/>
          </w:tcPr>
          <w:p w14:paraId="639D1E77" w14:textId="77777777" w:rsidR="4B704E31" w:rsidRDefault="4B704E31"/>
        </w:tc>
      </w:tr>
      <w:tr w:rsidR="4B704E31" w14:paraId="369E1A73" w14:textId="77777777" w:rsidTr="4B704E31">
        <w:trPr>
          <w:trHeight w:val="300"/>
        </w:trPr>
        <w:tc>
          <w:tcPr>
            <w:tcW w:w="9628" w:type="dxa"/>
            <w:gridSpan w:val="2"/>
            <w:shd w:val="clear" w:color="auto" w:fill="0076A8"/>
          </w:tcPr>
          <w:p w14:paraId="45868536" w14:textId="413F9BC3" w:rsidR="4B704E31" w:rsidRDefault="4B704E31">
            <w:r w:rsidRPr="4B704E31">
              <w:rPr>
                <w:b/>
                <w:bCs/>
                <w:color w:val="FFFFFF" w:themeColor="background1"/>
              </w:rPr>
              <w:t>Gegevens referentieopdracht</w:t>
            </w:r>
          </w:p>
        </w:tc>
      </w:tr>
      <w:tr w:rsidR="4B704E31" w14:paraId="23A464A1" w14:textId="77777777" w:rsidTr="4B704E31">
        <w:trPr>
          <w:trHeight w:val="300"/>
        </w:trPr>
        <w:tc>
          <w:tcPr>
            <w:tcW w:w="5240" w:type="dxa"/>
            <w:shd w:val="clear" w:color="auto" w:fill="C9E8FB"/>
          </w:tcPr>
          <w:p w14:paraId="7CDE683D" w14:textId="77777777" w:rsidR="4B704E31" w:rsidRDefault="4B704E31">
            <w:r>
              <w:t>Mijlpalen van referentieopdracht:</w:t>
            </w:r>
          </w:p>
          <w:p w14:paraId="07A113A0" w14:textId="77777777" w:rsidR="4B704E31" w:rsidRDefault="4B704E31" w:rsidP="4B704E31">
            <w:pPr>
              <w:pStyle w:val="ListParagraph"/>
              <w:numPr>
                <w:ilvl w:val="0"/>
                <w:numId w:val="19"/>
              </w:numPr>
            </w:pPr>
            <w:r>
              <w:t>Datum Opdrachtverlening c.q. ondertekening overeenkomst;</w:t>
            </w:r>
          </w:p>
          <w:p w14:paraId="5719B9B4" w14:textId="77777777" w:rsidR="4B704E31" w:rsidRDefault="4B704E31" w:rsidP="4B704E31">
            <w:pPr>
              <w:pStyle w:val="ListParagraph"/>
              <w:numPr>
                <w:ilvl w:val="0"/>
                <w:numId w:val="19"/>
              </w:numPr>
            </w:pPr>
            <w:r>
              <w:t>Datum start uitvoering werkzaamheden;</w:t>
            </w:r>
          </w:p>
          <w:p w14:paraId="66C7AA3A" w14:textId="506743E2" w:rsidR="4B704E31" w:rsidRDefault="4B704E31" w:rsidP="4B704E31">
            <w:pPr>
              <w:pStyle w:val="ListParagraph"/>
              <w:numPr>
                <w:ilvl w:val="0"/>
                <w:numId w:val="19"/>
              </w:numPr>
            </w:pPr>
            <w:r>
              <w:t>Datum einde opdracht.</w:t>
            </w:r>
          </w:p>
        </w:tc>
        <w:tc>
          <w:tcPr>
            <w:tcW w:w="4388" w:type="dxa"/>
          </w:tcPr>
          <w:p w14:paraId="48A4A616" w14:textId="77777777" w:rsidR="4B704E31" w:rsidRDefault="4B704E31"/>
        </w:tc>
      </w:tr>
      <w:tr w:rsidR="4B704E31" w14:paraId="13DF4827" w14:textId="77777777" w:rsidTr="4B704E31">
        <w:trPr>
          <w:trHeight w:val="300"/>
        </w:trPr>
        <w:tc>
          <w:tcPr>
            <w:tcW w:w="5240" w:type="dxa"/>
            <w:shd w:val="clear" w:color="auto" w:fill="C9E8FB"/>
          </w:tcPr>
          <w:p w14:paraId="68BEDAD2" w14:textId="29576A9B" w:rsidR="4B704E31" w:rsidRDefault="4B704E31">
            <w:r>
              <w:t>Omschrijving van de referentieopdracht (maximaal 1 A4)</w:t>
            </w:r>
          </w:p>
        </w:tc>
        <w:tc>
          <w:tcPr>
            <w:tcW w:w="4388" w:type="dxa"/>
          </w:tcPr>
          <w:p w14:paraId="3518522D" w14:textId="77777777" w:rsidR="4B704E31" w:rsidRDefault="4B704E31"/>
        </w:tc>
      </w:tr>
      <w:tr w:rsidR="4B704E31" w14:paraId="4A565E01" w14:textId="77777777" w:rsidTr="4B704E31">
        <w:trPr>
          <w:trHeight w:val="300"/>
        </w:trPr>
        <w:tc>
          <w:tcPr>
            <w:tcW w:w="5240" w:type="dxa"/>
            <w:shd w:val="clear" w:color="auto" w:fill="C9E8FB"/>
          </w:tcPr>
          <w:p w14:paraId="06D6C958" w14:textId="4ED33057" w:rsidR="4B704E31" w:rsidRDefault="4B704E31">
            <w:r>
              <w:t>Referentieopdracht 100% zelfstandig uitgevoerd</w:t>
            </w:r>
          </w:p>
        </w:tc>
        <w:tc>
          <w:tcPr>
            <w:tcW w:w="4388" w:type="dxa"/>
          </w:tcPr>
          <w:p w14:paraId="0221EF15" w14:textId="77777777" w:rsidR="4B704E31" w:rsidRDefault="007C3F4D">
            <w:sdt>
              <w:sdtPr>
                <w:id w:val="499427280"/>
                <w14:checkbox>
                  <w14:checked w14:val="0"/>
                  <w14:checkedState w14:val="2612" w14:font="MS Gothic"/>
                  <w14:uncheckedState w14:val="2610" w14:font="MS Gothic"/>
                </w14:checkbox>
              </w:sdtPr>
              <w:sdtContent>
                <w:r w:rsidR="4B704E31" w:rsidRPr="4B704E31">
                  <w:rPr>
                    <w:rFonts w:ascii="MS Gothic" w:eastAsia="MS Gothic" w:hAnsi="MS Gothic"/>
                  </w:rPr>
                  <w:t>☐</w:t>
                </w:r>
              </w:sdtContent>
            </w:sdt>
            <w:r w:rsidR="4B704E31">
              <w:t xml:space="preserve"> Ja</w:t>
            </w:r>
          </w:p>
          <w:p w14:paraId="6D2F303A" w14:textId="6719B7C0" w:rsidR="4B704E31" w:rsidRDefault="007C3F4D">
            <w:sdt>
              <w:sdtPr>
                <w:id w:val="40077995"/>
                <w14:checkbox>
                  <w14:checked w14:val="0"/>
                  <w14:checkedState w14:val="2612" w14:font="MS Gothic"/>
                  <w14:uncheckedState w14:val="2610" w14:font="MS Gothic"/>
                </w14:checkbox>
              </w:sdtPr>
              <w:sdtContent>
                <w:r w:rsidR="4B704E31" w:rsidRPr="4B704E31">
                  <w:rPr>
                    <w:rFonts w:ascii="MS Gothic" w:eastAsia="MS Gothic" w:hAnsi="MS Gothic"/>
                  </w:rPr>
                  <w:t>☐</w:t>
                </w:r>
              </w:sdtContent>
            </w:sdt>
            <w:r w:rsidR="4B704E31">
              <w:t xml:space="preserve"> Nee (licht toe wie wat heeft uitgevoerd)</w:t>
            </w:r>
          </w:p>
        </w:tc>
      </w:tr>
      <w:tr w:rsidR="4B704E31" w14:paraId="3C983394" w14:textId="77777777" w:rsidTr="4B704E31">
        <w:trPr>
          <w:trHeight w:val="300"/>
        </w:trPr>
        <w:tc>
          <w:tcPr>
            <w:tcW w:w="5240" w:type="dxa"/>
            <w:shd w:val="clear" w:color="auto" w:fill="C9E8FB"/>
          </w:tcPr>
          <w:p w14:paraId="7334134D" w14:textId="69973644" w:rsidR="4B704E31" w:rsidRDefault="4B704E31">
            <w:r>
              <w:t>Omzet in euro’s van referentieopdracht</w:t>
            </w:r>
          </w:p>
        </w:tc>
        <w:tc>
          <w:tcPr>
            <w:tcW w:w="4388" w:type="dxa"/>
          </w:tcPr>
          <w:p w14:paraId="3C1D902E" w14:textId="77777777" w:rsidR="4B704E31" w:rsidRDefault="4B704E31"/>
        </w:tc>
      </w:tr>
      <w:tr w:rsidR="4B704E31" w14:paraId="0E80374B" w14:textId="77777777" w:rsidTr="4B704E31">
        <w:trPr>
          <w:trHeight w:val="300"/>
        </w:trPr>
        <w:tc>
          <w:tcPr>
            <w:tcW w:w="5240" w:type="dxa"/>
            <w:shd w:val="clear" w:color="auto" w:fill="C9E8FB"/>
          </w:tcPr>
          <w:p w14:paraId="6C5CFA6F" w14:textId="6D83D95B" w:rsidR="4B704E31" w:rsidRDefault="4B704E31">
            <w:r>
              <w:t>Bijzonderheden</w:t>
            </w:r>
          </w:p>
        </w:tc>
        <w:tc>
          <w:tcPr>
            <w:tcW w:w="4388" w:type="dxa"/>
          </w:tcPr>
          <w:p w14:paraId="43E4DCF6" w14:textId="77777777" w:rsidR="4B704E31" w:rsidRDefault="4B704E31"/>
        </w:tc>
      </w:tr>
    </w:tbl>
    <w:p w14:paraId="23FA1297" w14:textId="7081E442" w:rsidR="4B704E31" w:rsidRDefault="4B704E31" w:rsidP="4B704E31">
      <w:pPr>
        <w:jc w:val="both"/>
      </w:pPr>
    </w:p>
    <w:sectPr w:rsidR="4B704E31" w:rsidSect="004E7A23">
      <w:headerReference w:type="even" r:id="rId13"/>
      <w:headerReference w:type="default" r:id="rId14"/>
      <w:footerReference w:type="even" r:id="rId15"/>
      <w:footerReference w:type="default" r:id="rId16"/>
      <w:headerReference w:type="first" r:id="rId17"/>
      <w:footerReference w:type="first" r:id="rId18"/>
      <w:pgSz w:w="11906" w:h="16838" w:code="9"/>
      <w:pgMar w:top="1871"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069A1" w14:textId="77777777" w:rsidR="00FA25BD" w:rsidRDefault="00FA25BD">
      <w:r>
        <w:separator/>
      </w:r>
    </w:p>
  </w:endnote>
  <w:endnote w:type="continuationSeparator" w:id="0">
    <w:p w14:paraId="270C88FE" w14:textId="77777777" w:rsidR="00FA25BD" w:rsidRDefault="00FA25BD">
      <w:r>
        <w:continuationSeparator/>
      </w:r>
    </w:p>
  </w:endnote>
  <w:endnote w:type="continuationNotice" w:id="1">
    <w:p w14:paraId="67B9CBB0" w14:textId="77777777" w:rsidR="00893A41" w:rsidRDefault="00893A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3653AEF4" w14:textId="77777777" w:rsidR="00B80EC3" w:rsidRDefault="00B80EC3">
        <w:pPr>
          <w:pStyle w:val="Footer"/>
          <w:jc w:val="right"/>
        </w:pPr>
        <w:r>
          <w:fldChar w:fldCharType="begin"/>
        </w:r>
        <w:r>
          <w:instrText>PAGE   \* MERGEFORMAT</w:instrText>
        </w:r>
        <w:r>
          <w:fldChar w:fldCharType="separate"/>
        </w:r>
        <w:r>
          <w:t>2</w:t>
        </w:r>
        <w:r>
          <w:fldChar w:fldCharType="end"/>
        </w:r>
      </w:p>
    </w:sdtContent>
  </w:sdt>
  <w:p w14:paraId="436B9F48" w14:textId="77777777" w:rsidR="00713A38" w:rsidRDefault="00713A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14:paraId="40E515C9" w14:textId="77777777" w:rsidR="007D4137" w:rsidRDefault="007D4137" w:rsidP="007D4137">
            <w:pPr>
              <w:pStyle w:val="Footer"/>
              <w:pBdr>
                <w:bottom w:val="single" w:sz="6" w:space="1" w:color="auto"/>
              </w:pBdr>
              <w:jc w:val="right"/>
            </w:pPr>
          </w:p>
          <w:p w14:paraId="792EBE32" w14:textId="5E06A02C" w:rsidR="005C1431" w:rsidRPr="007D4137" w:rsidRDefault="007D4137" w:rsidP="007D4137">
            <w:pPr>
              <w:pStyle w:val="Footer"/>
            </w:pPr>
            <w:r>
              <w:t xml:space="preserve">Bijlage </w:t>
            </w:r>
            <w:sdt>
              <w:sdtPr>
                <w:rPr>
                  <w:highlight w:val="lightGray"/>
                </w:rPr>
                <w:id w:val="1256409733"/>
                <w:placeholder>
                  <w:docPart w:val="DefaultPlaceholder_-1854013440"/>
                </w:placeholder>
                <w:text/>
              </w:sdtPr>
              <w:sdtContent>
                <w:r w:rsidR="00B33FCA" w:rsidRPr="00B33FCA">
                  <w:rPr>
                    <w:highlight w:val="lightGray"/>
                  </w:rPr>
                  <w:t>[</w:t>
                </w:r>
                <w:r w:rsidRPr="00B33FCA">
                  <w:rPr>
                    <w:highlight w:val="lightGray"/>
                  </w:rPr>
                  <w:t>X</w:t>
                </w:r>
                <w:r w:rsidR="00B33FCA" w:rsidRPr="00B33FCA">
                  <w:rPr>
                    <w:highlight w:val="lightGray"/>
                  </w:rPr>
                  <w:t>]</w:t>
                </w:r>
              </w:sdtContent>
            </w:sdt>
            <w:r>
              <w:t xml:space="preserve"> – Verklaring Kerncompetenties</w:t>
            </w:r>
            <w:r w:rsidR="000271DB">
              <w:tab/>
            </w:r>
            <w:r w:rsidR="000271DB">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67C0F120" w14:textId="77777777" w:rsidR="00B80EC3" w:rsidRDefault="00B80EC3">
        <w:pPr>
          <w:pStyle w:val="Footer"/>
          <w:jc w:val="right"/>
        </w:pPr>
        <w:r>
          <w:fldChar w:fldCharType="begin"/>
        </w:r>
        <w:r>
          <w:instrText>PAGE   \* MERGEFORMAT</w:instrText>
        </w:r>
        <w:r>
          <w:fldChar w:fldCharType="separate"/>
        </w:r>
        <w:r>
          <w:t>2</w:t>
        </w:r>
        <w:r>
          <w:fldChar w:fldCharType="end"/>
        </w:r>
      </w:p>
    </w:sdtContent>
  </w:sdt>
  <w:p w14:paraId="6FEF4E2F" w14:textId="77777777" w:rsidR="002E48FD" w:rsidRDefault="002E48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D4614" w14:textId="77777777" w:rsidR="00FA25BD" w:rsidRDefault="00FA25BD">
      <w:r>
        <w:separator/>
      </w:r>
    </w:p>
  </w:footnote>
  <w:footnote w:type="continuationSeparator" w:id="0">
    <w:p w14:paraId="7EB2E2B7" w14:textId="77777777" w:rsidR="00FA25BD" w:rsidRDefault="00FA25BD">
      <w:r>
        <w:continuationSeparator/>
      </w:r>
    </w:p>
  </w:footnote>
  <w:footnote w:type="continuationNotice" w:id="1">
    <w:p w14:paraId="231A4EAA" w14:textId="77777777" w:rsidR="00893A41" w:rsidRDefault="00893A4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9AE89AB" w14:textId="77777777" w:rsidTr="0023628B">
      <w:trPr>
        <w:cantSplit/>
        <w:trHeight w:val="397"/>
      </w:trPr>
      <w:tc>
        <w:tcPr>
          <w:tcW w:w="1418" w:type="dxa"/>
          <w:shd w:val="clear" w:color="auto" w:fill="auto"/>
        </w:tcPr>
        <w:p w14:paraId="1594C6C4" w14:textId="77777777" w:rsidR="00713A38" w:rsidRDefault="00713A38" w:rsidP="0023628B">
          <w:pPr>
            <w:pStyle w:val="Header"/>
          </w:pPr>
        </w:p>
      </w:tc>
      <w:tc>
        <w:tcPr>
          <w:tcW w:w="10490" w:type="dxa"/>
          <w:shd w:val="clear" w:color="auto" w:fill="auto"/>
        </w:tcPr>
        <w:p w14:paraId="0799FDE9" w14:textId="77777777" w:rsidR="00713A38" w:rsidRDefault="00713A38" w:rsidP="0023628B">
          <w:pPr>
            <w:pStyle w:val="Header"/>
          </w:pPr>
        </w:p>
      </w:tc>
    </w:tr>
    <w:tr w:rsidR="00713A38" w14:paraId="12D5BE2D" w14:textId="77777777" w:rsidTr="0023628B">
      <w:trPr>
        <w:cantSplit/>
        <w:trHeight w:hRule="exact" w:val="737"/>
      </w:trPr>
      <w:tc>
        <w:tcPr>
          <w:tcW w:w="1418" w:type="dxa"/>
          <w:shd w:val="clear" w:color="auto" w:fill="auto"/>
        </w:tcPr>
        <w:p w14:paraId="77E43D89" w14:textId="77777777" w:rsidR="00713A38" w:rsidRDefault="00713A38" w:rsidP="0023628B">
          <w:pPr>
            <w:pStyle w:val="Header"/>
          </w:pPr>
        </w:p>
      </w:tc>
      <w:tc>
        <w:tcPr>
          <w:tcW w:w="10490" w:type="dxa"/>
          <w:shd w:val="clear" w:color="auto" w:fill="auto"/>
        </w:tcPr>
        <w:p w14:paraId="0A199780" w14:textId="77777777" w:rsidR="00713A38" w:rsidRDefault="00713A38" w:rsidP="0023628B">
          <w:pPr>
            <w:pStyle w:val="Header"/>
          </w:pPr>
        </w:p>
      </w:tc>
    </w:tr>
  </w:tbl>
  <w:p w14:paraId="2CED926D" w14:textId="77777777" w:rsidR="00713A38" w:rsidRDefault="00713A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C202" w14:textId="116D1864" w:rsidR="0005540B" w:rsidRDefault="0005540B" w:rsidP="0005540B">
    <w:pPr>
      <w:pStyle w:val="Header"/>
    </w:pPr>
  </w:p>
  <w:p w14:paraId="0764AFA1" w14:textId="77777777" w:rsidR="0005540B" w:rsidRDefault="0005540B" w:rsidP="0005540B">
    <w:pPr>
      <w:pStyle w:val="Header"/>
    </w:pPr>
  </w:p>
  <w:p w14:paraId="3CB2725B" w14:textId="77777777" w:rsidR="0005540B" w:rsidRDefault="0005540B" w:rsidP="0005540B">
    <w:pPr>
      <w:pStyle w:val="Header"/>
    </w:pPr>
  </w:p>
  <w:p w14:paraId="24D9CFBF" w14:textId="139C597C" w:rsidR="0005540B" w:rsidRDefault="0005540B" w:rsidP="0005540B">
    <w:pPr>
      <w:pStyle w:val="Header"/>
    </w:pPr>
    <w:r>
      <w:rPr>
        <w:color w:val="BFBFBF" w:themeColor="background1" w:themeShade="BF"/>
        <w:sz w:val="16"/>
        <w:szCs w:val="16"/>
      </w:rPr>
      <w:tab/>
    </w:r>
    <w:r>
      <w:rPr>
        <w:color w:val="BFBFBF" w:themeColor="background1" w:themeShade="BF"/>
        <w:sz w:val="16"/>
        <w:szCs w:val="16"/>
      </w:rPr>
      <w:tab/>
    </w:r>
  </w:p>
  <w:p w14:paraId="5ED03FBA" w14:textId="77777777" w:rsidR="00713A38" w:rsidRPr="0005540B" w:rsidRDefault="00713A38" w:rsidP="000554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654A1C9" w14:textId="77777777" w:rsidTr="002D1748">
      <w:trPr>
        <w:trHeight w:hRule="exact" w:val="340"/>
      </w:trPr>
      <w:tc>
        <w:tcPr>
          <w:tcW w:w="1144" w:type="dxa"/>
          <w:shd w:val="clear" w:color="auto" w:fill="auto"/>
        </w:tcPr>
        <w:p w14:paraId="63965A36" w14:textId="77777777" w:rsidR="00713A38" w:rsidRDefault="00713A38" w:rsidP="002D1748">
          <w:pPr>
            <w:pStyle w:val="Kenmerk"/>
          </w:pPr>
        </w:p>
      </w:tc>
      <w:tc>
        <w:tcPr>
          <w:tcW w:w="10763" w:type="dxa"/>
          <w:shd w:val="clear" w:color="auto" w:fill="auto"/>
        </w:tcPr>
        <w:p w14:paraId="1A0FAC60" w14:textId="3F1EF96B" w:rsidR="00713A38" w:rsidRDefault="00713A38" w:rsidP="002D1748">
          <w:pPr>
            <w:pStyle w:val="Kenmerk"/>
          </w:pPr>
        </w:p>
      </w:tc>
    </w:tr>
  </w:tbl>
  <w:p w14:paraId="57CF7DBA" w14:textId="53FA2654" w:rsidR="00713A38" w:rsidRDefault="004E7A23" w:rsidP="004E7A23">
    <w:pPr>
      <w:pStyle w:val="Header"/>
      <w:jc w:val="right"/>
    </w:pPr>
    <w:r w:rsidRPr="00023191">
      <w:rPr>
        <w:color w:val="BFBFBF" w:themeColor="background1" w:themeShade="BF"/>
        <w:sz w:val="16"/>
        <w:szCs w:val="16"/>
      </w:rPr>
      <w:t>Ons Model</w:t>
    </w:r>
    <w:r>
      <w:rPr>
        <w:color w:val="BFBFBF" w:themeColor="background1" w:themeShade="BF"/>
        <w:sz w:val="16"/>
        <w:szCs w:val="16"/>
      </w:rPr>
      <w:t xml:space="preserve"> V2.0</w:t>
    </w:r>
    <w:r w:rsidRPr="00023191">
      <w:rPr>
        <w:color w:val="BFBFBF" w:themeColor="background1" w:themeShade="BF"/>
        <w:sz w:val="16"/>
        <w:szCs w:val="16"/>
      </w:rPr>
      <w:t xml:space="preserve"> </w:t>
    </w:r>
    <w:r w:rsidR="00200155">
      <w:rPr>
        <w:color w:val="BFBFBF" w:themeColor="background1" w:themeShade="BF"/>
        <w:sz w:val="16"/>
        <w:szCs w:val="16"/>
      </w:rPr>
      <w:t>2024-12</w:t>
    </w:r>
    <w:r>
      <w:rPr>
        <w:noProof/>
      </w:rPr>
      <w:drawing>
        <wp:anchor distT="0" distB="0" distL="114300" distR="114300" simplePos="0" relativeHeight="251658240" behindDoc="1" locked="0" layoutInCell="1" allowOverlap="1" wp14:anchorId="53039F30" wp14:editId="302FAB8C">
          <wp:simplePos x="0" y="0"/>
          <wp:positionH relativeFrom="margin">
            <wp:align>left</wp:align>
          </wp:positionH>
          <wp:positionV relativeFrom="paragraph">
            <wp:posOffset>180340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68116E"/>
    <w:multiLevelType w:val="hybridMultilevel"/>
    <w:tmpl w:val="88FC986C"/>
    <w:lvl w:ilvl="0" w:tplc="94DEAA3E">
      <w:start w:val="1"/>
      <w:numFmt w:val="bullet"/>
      <w:lvlText w:val=""/>
      <w:lvlJc w:val="left"/>
      <w:pPr>
        <w:ind w:left="720" w:hanging="360"/>
      </w:pPr>
      <w:rPr>
        <w:rFonts w:ascii="Symbol" w:hAnsi="Symbol" w:hint="default"/>
      </w:rPr>
    </w:lvl>
    <w:lvl w:ilvl="1" w:tplc="BA806594" w:tentative="1">
      <w:start w:val="1"/>
      <w:numFmt w:val="bullet"/>
      <w:lvlText w:val="o"/>
      <w:lvlJc w:val="left"/>
      <w:pPr>
        <w:ind w:left="1440" w:hanging="360"/>
      </w:pPr>
      <w:rPr>
        <w:rFonts w:ascii="Courier New" w:hAnsi="Courier New" w:hint="default"/>
      </w:rPr>
    </w:lvl>
    <w:lvl w:ilvl="2" w:tplc="40882D34" w:tentative="1">
      <w:start w:val="1"/>
      <w:numFmt w:val="bullet"/>
      <w:lvlText w:val=""/>
      <w:lvlJc w:val="left"/>
      <w:pPr>
        <w:ind w:left="2160" w:hanging="360"/>
      </w:pPr>
      <w:rPr>
        <w:rFonts w:ascii="Wingdings" w:hAnsi="Wingdings" w:hint="default"/>
      </w:rPr>
    </w:lvl>
    <w:lvl w:ilvl="3" w:tplc="A4921DA4" w:tentative="1">
      <w:start w:val="1"/>
      <w:numFmt w:val="bullet"/>
      <w:lvlText w:val=""/>
      <w:lvlJc w:val="left"/>
      <w:pPr>
        <w:ind w:left="2880" w:hanging="360"/>
      </w:pPr>
      <w:rPr>
        <w:rFonts w:ascii="Symbol" w:hAnsi="Symbol" w:hint="default"/>
      </w:rPr>
    </w:lvl>
    <w:lvl w:ilvl="4" w:tplc="6A86FDCE" w:tentative="1">
      <w:start w:val="1"/>
      <w:numFmt w:val="bullet"/>
      <w:lvlText w:val="o"/>
      <w:lvlJc w:val="left"/>
      <w:pPr>
        <w:ind w:left="3600" w:hanging="360"/>
      </w:pPr>
      <w:rPr>
        <w:rFonts w:ascii="Courier New" w:hAnsi="Courier New" w:hint="default"/>
      </w:rPr>
    </w:lvl>
    <w:lvl w:ilvl="5" w:tplc="55F4CF08" w:tentative="1">
      <w:start w:val="1"/>
      <w:numFmt w:val="bullet"/>
      <w:lvlText w:val=""/>
      <w:lvlJc w:val="left"/>
      <w:pPr>
        <w:ind w:left="4320" w:hanging="360"/>
      </w:pPr>
      <w:rPr>
        <w:rFonts w:ascii="Wingdings" w:hAnsi="Wingdings" w:hint="default"/>
      </w:rPr>
    </w:lvl>
    <w:lvl w:ilvl="6" w:tplc="256E48BA" w:tentative="1">
      <w:start w:val="1"/>
      <w:numFmt w:val="bullet"/>
      <w:lvlText w:val=""/>
      <w:lvlJc w:val="left"/>
      <w:pPr>
        <w:ind w:left="5040" w:hanging="360"/>
      </w:pPr>
      <w:rPr>
        <w:rFonts w:ascii="Symbol" w:hAnsi="Symbol" w:hint="default"/>
      </w:rPr>
    </w:lvl>
    <w:lvl w:ilvl="7" w:tplc="94949212" w:tentative="1">
      <w:start w:val="1"/>
      <w:numFmt w:val="bullet"/>
      <w:lvlText w:val="o"/>
      <w:lvlJc w:val="left"/>
      <w:pPr>
        <w:ind w:left="5760" w:hanging="360"/>
      </w:pPr>
      <w:rPr>
        <w:rFonts w:ascii="Courier New" w:hAnsi="Courier New" w:hint="default"/>
      </w:rPr>
    </w:lvl>
    <w:lvl w:ilvl="8" w:tplc="22BAB0F0" w:tentative="1">
      <w:start w:val="1"/>
      <w:numFmt w:val="bullet"/>
      <w:lvlText w:val=""/>
      <w:lvlJc w:val="left"/>
      <w:pPr>
        <w:ind w:left="6480" w:hanging="360"/>
      </w:pPr>
      <w:rPr>
        <w:rFonts w:ascii="Wingdings" w:hAnsi="Wingdings" w:hint="default"/>
      </w:rPr>
    </w:lvl>
  </w:abstractNum>
  <w:abstractNum w:abstractNumId="5" w15:restartNumberingAfterBreak="0">
    <w:nsid w:val="2DA4349C"/>
    <w:multiLevelType w:val="hybridMultilevel"/>
    <w:tmpl w:val="18CA64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45E382C"/>
    <w:multiLevelType w:val="hybridMultilevel"/>
    <w:tmpl w:val="18CA64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5C0C69"/>
    <w:multiLevelType w:val="hybridMultilevel"/>
    <w:tmpl w:val="E5768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9"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C775017"/>
    <w:multiLevelType w:val="multilevel"/>
    <w:tmpl w:val="399A54C0"/>
    <w:lvl w:ilvl="0">
      <w:start w:val="1"/>
      <w:numFmt w:val="decimal"/>
      <w:pStyle w:val="Heading1"/>
      <w:lvlText w:val="%1."/>
      <w:lvlJc w:val="left"/>
      <w:pPr>
        <w:tabs>
          <w:tab w:val="num" w:pos="1462"/>
        </w:tabs>
        <w:ind w:left="1462" w:hanging="1320"/>
      </w:pPr>
      <w:rPr>
        <w:rFonts w:hint="default"/>
        <w:b/>
        <w:i w:val="0"/>
        <w:sz w:val="32"/>
        <w:szCs w:val="44"/>
      </w:rPr>
    </w:lvl>
    <w:lvl w:ilvl="1">
      <w:start w:val="1"/>
      <w:numFmt w:val="decimal"/>
      <w:pStyle w:val="Heading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1"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88F7511"/>
    <w:multiLevelType w:val="hybridMultilevel"/>
    <w:tmpl w:val="18CA64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CC6315A"/>
    <w:multiLevelType w:val="hybridMultilevel"/>
    <w:tmpl w:val="DEB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EBA7CDA"/>
    <w:multiLevelType w:val="multilevel"/>
    <w:tmpl w:val="358EF8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7F715AE3"/>
    <w:multiLevelType w:val="hybridMultilevel"/>
    <w:tmpl w:val="DC82F018"/>
    <w:lvl w:ilvl="0" w:tplc="0954548E">
      <w:start w:val="1"/>
      <w:numFmt w:val="bullet"/>
      <w:lvlText w:val=""/>
      <w:lvlJc w:val="left"/>
      <w:pPr>
        <w:ind w:left="720" w:hanging="360"/>
      </w:pPr>
      <w:rPr>
        <w:rFonts w:ascii="Symbol" w:hAnsi="Symbol" w:hint="default"/>
      </w:rPr>
    </w:lvl>
    <w:lvl w:ilvl="1" w:tplc="648E2312" w:tentative="1">
      <w:start w:val="1"/>
      <w:numFmt w:val="bullet"/>
      <w:lvlText w:val="o"/>
      <w:lvlJc w:val="left"/>
      <w:pPr>
        <w:ind w:left="1440" w:hanging="360"/>
      </w:pPr>
      <w:rPr>
        <w:rFonts w:ascii="Courier New" w:hAnsi="Courier New" w:hint="default"/>
      </w:rPr>
    </w:lvl>
    <w:lvl w:ilvl="2" w:tplc="E7786D88" w:tentative="1">
      <w:start w:val="1"/>
      <w:numFmt w:val="bullet"/>
      <w:lvlText w:val=""/>
      <w:lvlJc w:val="left"/>
      <w:pPr>
        <w:ind w:left="2160" w:hanging="360"/>
      </w:pPr>
      <w:rPr>
        <w:rFonts w:ascii="Wingdings" w:hAnsi="Wingdings" w:hint="default"/>
      </w:rPr>
    </w:lvl>
    <w:lvl w:ilvl="3" w:tplc="997CA382" w:tentative="1">
      <w:start w:val="1"/>
      <w:numFmt w:val="bullet"/>
      <w:lvlText w:val=""/>
      <w:lvlJc w:val="left"/>
      <w:pPr>
        <w:ind w:left="2880" w:hanging="360"/>
      </w:pPr>
      <w:rPr>
        <w:rFonts w:ascii="Symbol" w:hAnsi="Symbol" w:hint="default"/>
      </w:rPr>
    </w:lvl>
    <w:lvl w:ilvl="4" w:tplc="2D407F04" w:tentative="1">
      <w:start w:val="1"/>
      <w:numFmt w:val="bullet"/>
      <w:lvlText w:val="o"/>
      <w:lvlJc w:val="left"/>
      <w:pPr>
        <w:ind w:left="3600" w:hanging="360"/>
      </w:pPr>
      <w:rPr>
        <w:rFonts w:ascii="Courier New" w:hAnsi="Courier New" w:hint="default"/>
      </w:rPr>
    </w:lvl>
    <w:lvl w:ilvl="5" w:tplc="2378142A" w:tentative="1">
      <w:start w:val="1"/>
      <w:numFmt w:val="bullet"/>
      <w:lvlText w:val=""/>
      <w:lvlJc w:val="left"/>
      <w:pPr>
        <w:ind w:left="4320" w:hanging="360"/>
      </w:pPr>
      <w:rPr>
        <w:rFonts w:ascii="Wingdings" w:hAnsi="Wingdings" w:hint="default"/>
      </w:rPr>
    </w:lvl>
    <w:lvl w:ilvl="6" w:tplc="F964FE10" w:tentative="1">
      <w:start w:val="1"/>
      <w:numFmt w:val="bullet"/>
      <w:lvlText w:val=""/>
      <w:lvlJc w:val="left"/>
      <w:pPr>
        <w:ind w:left="5040" w:hanging="360"/>
      </w:pPr>
      <w:rPr>
        <w:rFonts w:ascii="Symbol" w:hAnsi="Symbol" w:hint="default"/>
      </w:rPr>
    </w:lvl>
    <w:lvl w:ilvl="7" w:tplc="6ADCF0DA" w:tentative="1">
      <w:start w:val="1"/>
      <w:numFmt w:val="bullet"/>
      <w:lvlText w:val="o"/>
      <w:lvlJc w:val="left"/>
      <w:pPr>
        <w:ind w:left="5760" w:hanging="360"/>
      </w:pPr>
      <w:rPr>
        <w:rFonts w:ascii="Courier New" w:hAnsi="Courier New" w:hint="default"/>
      </w:rPr>
    </w:lvl>
    <w:lvl w:ilvl="8" w:tplc="6C0A2C38" w:tentative="1">
      <w:start w:val="1"/>
      <w:numFmt w:val="bullet"/>
      <w:lvlText w:val=""/>
      <w:lvlJc w:val="left"/>
      <w:pPr>
        <w:ind w:left="6480" w:hanging="360"/>
      </w:pPr>
      <w:rPr>
        <w:rFonts w:ascii="Wingdings" w:hAnsi="Wingdings" w:hint="default"/>
      </w:rPr>
    </w:lvl>
  </w:abstractNum>
  <w:num w:numId="1" w16cid:durableId="520776043">
    <w:abstractNumId w:val="2"/>
  </w:num>
  <w:num w:numId="2" w16cid:durableId="1274357914">
    <w:abstractNumId w:val="1"/>
  </w:num>
  <w:num w:numId="3" w16cid:durableId="1252928323">
    <w:abstractNumId w:val="0"/>
  </w:num>
  <w:num w:numId="4" w16cid:durableId="475102139">
    <w:abstractNumId w:val="8"/>
  </w:num>
  <w:num w:numId="5" w16cid:durableId="242645616">
    <w:abstractNumId w:val="10"/>
  </w:num>
  <w:num w:numId="6" w16cid:durableId="1609652800">
    <w:abstractNumId w:val="10"/>
  </w:num>
  <w:num w:numId="7" w16cid:durableId="252252399">
    <w:abstractNumId w:val="10"/>
  </w:num>
  <w:num w:numId="8" w16cid:durableId="373896703">
    <w:abstractNumId w:val="10"/>
  </w:num>
  <w:num w:numId="9" w16cid:durableId="1121269540">
    <w:abstractNumId w:val="9"/>
  </w:num>
  <w:num w:numId="10" w16cid:durableId="1402824695">
    <w:abstractNumId w:val="9"/>
  </w:num>
  <w:num w:numId="11" w16cid:durableId="1010646487">
    <w:abstractNumId w:val="10"/>
  </w:num>
  <w:num w:numId="12" w16cid:durableId="2073774762">
    <w:abstractNumId w:val="10"/>
  </w:num>
  <w:num w:numId="13" w16cid:durableId="1982154370">
    <w:abstractNumId w:val="10"/>
  </w:num>
  <w:num w:numId="14" w16cid:durableId="858352435">
    <w:abstractNumId w:val="12"/>
  </w:num>
  <w:num w:numId="15" w16cid:durableId="2028094012">
    <w:abstractNumId w:val="15"/>
  </w:num>
  <w:num w:numId="16" w16cid:durableId="1566643480">
    <w:abstractNumId w:val="14"/>
  </w:num>
  <w:num w:numId="17" w16cid:durableId="316298915">
    <w:abstractNumId w:val="7"/>
  </w:num>
  <w:num w:numId="18" w16cid:durableId="1270551651">
    <w:abstractNumId w:val="11"/>
  </w:num>
  <w:num w:numId="19" w16cid:durableId="1691487529">
    <w:abstractNumId w:val="3"/>
  </w:num>
  <w:num w:numId="20" w16cid:durableId="398983535">
    <w:abstractNumId w:val="16"/>
  </w:num>
  <w:num w:numId="21" w16cid:durableId="1135828512">
    <w:abstractNumId w:val="5"/>
  </w:num>
  <w:num w:numId="22" w16cid:durableId="1101880387">
    <w:abstractNumId w:val="6"/>
  </w:num>
  <w:num w:numId="23" w16cid:durableId="1372919050">
    <w:abstractNumId w:val="13"/>
  </w:num>
  <w:num w:numId="24" w16cid:durableId="1876188437">
    <w:abstractNumId w:val="17"/>
  </w:num>
  <w:num w:numId="25" w16cid:durableId="37435503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9"/>
    <w:rsid w:val="00003003"/>
    <w:rsid w:val="000138D2"/>
    <w:rsid w:val="00021730"/>
    <w:rsid w:val="00026BF3"/>
    <w:rsid w:val="000271DB"/>
    <w:rsid w:val="00035AF2"/>
    <w:rsid w:val="00045278"/>
    <w:rsid w:val="00046542"/>
    <w:rsid w:val="00054AF2"/>
    <w:rsid w:val="0005540B"/>
    <w:rsid w:val="00062E5C"/>
    <w:rsid w:val="000652D2"/>
    <w:rsid w:val="000700FE"/>
    <w:rsid w:val="00071E77"/>
    <w:rsid w:val="000742B3"/>
    <w:rsid w:val="00081E8B"/>
    <w:rsid w:val="00087F8F"/>
    <w:rsid w:val="000A1B93"/>
    <w:rsid w:val="000B0647"/>
    <w:rsid w:val="000C7BE4"/>
    <w:rsid w:val="000D2944"/>
    <w:rsid w:val="000D3B75"/>
    <w:rsid w:val="000D7F29"/>
    <w:rsid w:val="000E3F54"/>
    <w:rsid w:val="000E6986"/>
    <w:rsid w:val="000F2D4E"/>
    <w:rsid w:val="000F5E05"/>
    <w:rsid w:val="000F5F8B"/>
    <w:rsid w:val="000F728F"/>
    <w:rsid w:val="00101DFF"/>
    <w:rsid w:val="001100AB"/>
    <w:rsid w:val="00130C9A"/>
    <w:rsid w:val="00131956"/>
    <w:rsid w:val="00146ED6"/>
    <w:rsid w:val="00153860"/>
    <w:rsid w:val="00155D2D"/>
    <w:rsid w:val="00170D58"/>
    <w:rsid w:val="001737AD"/>
    <w:rsid w:val="001A1C14"/>
    <w:rsid w:val="001B1F7E"/>
    <w:rsid w:val="001B4E7A"/>
    <w:rsid w:val="001B65DE"/>
    <w:rsid w:val="001C03BE"/>
    <w:rsid w:val="001C5E61"/>
    <w:rsid w:val="001D450F"/>
    <w:rsid w:val="001E2B72"/>
    <w:rsid w:val="001E2D3E"/>
    <w:rsid w:val="001F271C"/>
    <w:rsid w:val="00200155"/>
    <w:rsid w:val="00220CB4"/>
    <w:rsid w:val="00222D71"/>
    <w:rsid w:val="002304A9"/>
    <w:rsid w:val="00234147"/>
    <w:rsid w:val="0023626B"/>
    <w:rsid w:val="0023628B"/>
    <w:rsid w:val="00245C63"/>
    <w:rsid w:val="0025009C"/>
    <w:rsid w:val="002644B1"/>
    <w:rsid w:val="00270385"/>
    <w:rsid w:val="002740A0"/>
    <w:rsid w:val="00281332"/>
    <w:rsid w:val="002936E3"/>
    <w:rsid w:val="00294087"/>
    <w:rsid w:val="002960F9"/>
    <w:rsid w:val="002A16DF"/>
    <w:rsid w:val="002A34A4"/>
    <w:rsid w:val="002D1748"/>
    <w:rsid w:val="002E0806"/>
    <w:rsid w:val="002E1D90"/>
    <w:rsid w:val="002E48FD"/>
    <w:rsid w:val="002E5E14"/>
    <w:rsid w:val="002F4685"/>
    <w:rsid w:val="0030071D"/>
    <w:rsid w:val="003018AB"/>
    <w:rsid w:val="00304BE3"/>
    <w:rsid w:val="00317079"/>
    <w:rsid w:val="00324DC8"/>
    <w:rsid w:val="003369A3"/>
    <w:rsid w:val="00341EAC"/>
    <w:rsid w:val="00352E6E"/>
    <w:rsid w:val="003625AB"/>
    <w:rsid w:val="00370A69"/>
    <w:rsid w:val="00373C81"/>
    <w:rsid w:val="003845F0"/>
    <w:rsid w:val="003A4A36"/>
    <w:rsid w:val="003D14FC"/>
    <w:rsid w:val="003D463E"/>
    <w:rsid w:val="003D5597"/>
    <w:rsid w:val="003E0A90"/>
    <w:rsid w:val="003F771E"/>
    <w:rsid w:val="004106F1"/>
    <w:rsid w:val="00413744"/>
    <w:rsid w:val="00415909"/>
    <w:rsid w:val="0042259D"/>
    <w:rsid w:val="004317A3"/>
    <w:rsid w:val="004423CD"/>
    <w:rsid w:val="00444721"/>
    <w:rsid w:val="00464D2A"/>
    <w:rsid w:val="00471103"/>
    <w:rsid w:val="00483C6A"/>
    <w:rsid w:val="0049169D"/>
    <w:rsid w:val="00494E98"/>
    <w:rsid w:val="0049505B"/>
    <w:rsid w:val="004A2836"/>
    <w:rsid w:val="004E0145"/>
    <w:rsid w:val="004E2F3F"/>
    <w:rsid w:val="004E50B3"/>
    <w:rsid w:val="004E7A23"/>
    <w:rsid w:val="004F2305"/>
    <w:rsid w:val="00512561"/>
    <w:rsid w:val="00534F90"/>
    <w:rsid w:val="00543508"/>
    <w:rsid w:val="005437E2"/>
    <w:rsid w:val="00547595"/>
    <w:rsid w:val="005576FD"/>
    <w:rsid w:val="005601BF"/>
    <w:rsid w:val="005660F6"/>
    <w:rsid w:val="00573DEF"/>
    <w:rsid w:val="005769AD"/>
    <w:rsid w:val="005937D2"/>
    <w:rsid w:val="00595803"/>
    <w:rsid w:val="00597891"/>
    <w:rsid w:val="005B1943"/>
    <w:rsid w:val="005B6D4C"/>
    <w:rsid w:val="005B79D5"/>
    <w:rsid w:val="005C1431"/>
    <w:rsid w:val="005D04E3"/>
    <w:rsid w:val="005D4605"/>
    <w:rsid w:val="005E090E"/>
    <w:rsid w:val="006019E7"/>
    <w:rsid w:val="006029F6"/>
    <w:rsid w:val="00604419"/>
    <w:rsid w:val="006103EA"/>
    <w:rsid w:val="006114DD"/>
    <w:rsid w:val="00612E9D"/>
    <w:rsid w:val="00612F23"/>
    <w:rsid w:val="006139E7"/>
    <w:rsid w:val="00625A55"/>
    <w:rsid w:val="006270D4"/>
    <w:rsid w:val="006445DE"/>
    <w:rsid w:val="00644793"/>
    <w:rsid w:val="0064590D"/>
    <w:rsid w:val="006501BD"/>
    <w:rsid w:val="00657D34"/>
    <w:rsid w:val="00663D80"/>
    <w:rsid w:val="00665F82"/>
    <w:rsid w:val="00676F05"/>
    <w:rsid w:val="006B2097"/>
    <w:rsid w:val="006D679C"/>
    <w:rsid w:val="006D7F5E"/>
    <w:rsid w:val="006F29BF"/>
    <w:rsid w:val="006F2A71"/>
    <w:rsid w:val="00701553"/>
    <w:rsid w:val="00704C08"/>
    <w:rsid w:val="00713572"/>
    <w:rsid w:val="00713A38"/>
    <w:rsid w:val="0071690A"/>
    <w:rsid w:val="00721E41"/>
    <w:rsid w:val="0072264B"/>
    <w:rsid w:val="00752E48"/>
    <w:rsid w:val="00781755"/>
    <w:rsid w:val="007825BE"/>
    <w:rsid w:val="007839C9"/>
    <w:rsid w:val="007866F0"/>
    <w:rsid w:val="0078764C"/>
    <w:rsid w:val="007942C7"/>
    <w:rsid w:val="007B6342"/>
    <w:rsid w:val="007C3F4D"/>
    <w:rsid w:val="007D21F3"/>
    <w:rsid w:val="007D4137"/>
    <w:rsid w:val="007D439B"/>
    <w:rsid w:val="007D4666"/>
    <w:rsid w:val="007D5652"/>
    <w:rsid w:val="007D70E3"/>
    <w:rsid w:val="007E38F8"/>
    <w:rsid w:val="00810E92"/>
    <w:rsid w:val="00811797"/>
    <w:rsid w:val="00815F61"/>
    <w:rsid w:val="00816AF9"/>
    <w:rsid w:val="008320BC"/>
    <w:rsid w:val="008336BF"/>
    <w:rsid w:val="00834B8D"/>
    <w:rsid w:val="008369BC"/>
    <w:rsid w:val="0084090D"/>
    <w:rsid w:val="0084433E"/>
    <w:rsid w:val="00844BEB"/>
    <w:rsid w:val="00851215"/>
    <w:rsid w:val="0085611E"/>
    <w:rsid w:val="008702E6"/>
    <w:rsid w:val="008744B5"/>
    <w:rsid w:val="008760CE"/>
    <w:rsid w:val="0088501C"/>
    <w:rsid w:val="00893A41"/>
    <w:rsid w:val="008A09B5"/>
    <w:rsid w:val="008A0A7D"/>
    <w:rsid w:val="008A19F5"/>
    <w:rsid w:val="008D33C4"/>
    <w:rsid w:val="008D4C91"/>
    <w:rsid w:val="008E4E82"/>
    <w:rsid w:val="00905574"/>
    <w:rsid w:val="00907863"/>
    <w:rsid w:val="00911E57"/>
    <w:rsid w:val="009170C1"/>
    <w:rsid w:val="009234AF"/>
    <w:rsid w:val="009234D6"/>
    <w:rsid w:val="00923CEE"/>
    <w:rsid w:val="009246DA"/>
    <w:rsid w:val="00926422"/>
    <w:rsid w:val="00930C49"/>
    <w:rsid w:val="00931745"/>
    <w:rsid w:val="009325FB"/>
    <w:rsid w:val="009334D7"/>
    <w:rsid w:val="00971779"/>
    <w:rsid w:val="00973448"/>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4A14"/>
    <w:rsid w:val="00A44860"/>
    <w:rsid w:val="00A53B15"/>
    <w:rsid w:val="00A55EEA"/>
    <w:rsid w:val="00A56C97"/>
    <w:rsid w:val="00A67190"/>
    <w:rsid w:val="00A77031"/>
    <w:rsid w:val="00A8313E"/>
    <w:rsid w:val="00A96A06"/>
    <w:rsid w:val="00AA38FE"/>
    <w:rsid w:val="00AE2857"/>
    <w:rsid w:val="00AF1471"/>
    <w:rsid w:val="00AF48F9"/>
    <w:rsid w:val="00B032EA"/>
    <w:rsid w:val="00B13A1B"/>
    <w:rsid w:val="00B257A2"/>
    <w:rsid w:val="00B26D71"/>
    <w:rsid w:val="00B33FCA"/>
    <w:rsid w:val="00B43A04"/>
    <w:rsid w:val="00B4408E"/>
    <w:rsid w:val="00B47772"/>
    <w:rsid w:val="00B5403A"/>
    <w:rsid w:val="00B550B9"/>
    <w:rsid w:val="00B642A5"/>
    <w:rsid w:val="00B731E4"/>
    <w:rsid w:val="00B77818"/>
    <w:rsid w:val="00B80EC3"/>
    <w:rsid w:val="00B8655F"/>
    <w:rsid w:val="00B9730D"/>
    <w:rsid w:val="00BA51C5"/>
    <w:rsid w:val="00BA6D84"/>
    <w:rsid w:val="00BB1CB3"/>
    <w:rsid w:val="00BB4467"/>
    <w:rsid w:val="00BB71C1"/>
    <w:rsid w:val="00BB7570"/>
    <w:rsid w:val="00BC2211"/>
    <w:rsid w:val="00BC6EC3"/>
    <w:rsid w:val="00BF0858"/>
    <w:rsid w:val="00BF0A34"/>
    <w:rsid w:val="00BF63CE"/>
    <w:rsid w:val="00C1011A"/>
    <w:rsid w:val="00C10DA1"/>
    <w:rsid w:val="00C14108"/>
    <w:rsid w:val="00C24684"/>
    <w:rsid w:val="00C32970"/>
    <w:rsid w:val="00C42533"/>
    <w:rsid w:val="00C612F9"/>
    <w:rsid w:val="00C717CE"/>
    <w:rsid w:val="00C72C73"/>
    <w:rsid w:val="00C94507"/>
    <w:rsid w:val="00C94519"/>
    <w:rsid w:val="00CA14F4"/>
    <w:rsid w:val="00CC406D"/>
    <w:rsid w:val="00CD779C"/>
    <w:rsid w:val="00CE5D50"/>
    <w:rsid w:val="00CE7733"/>
    <w:rsid w:val="00D05FC7"/>
    <w:rsid w:val="00D17E42"/>
    <w:rsid w:val="00D31125"/>
    <w:rsid w:val="00D32D96"/>
    <w:rsid w:val="00D40560"/>
    <w:rsid w:val="00D4268A"/>
    <w:rsid w:val="00D54DEA"/>
    <w:rsid w:val="00D57B19"/>
    <w:rsid w:val="00D61F2A"/>
    <w:rsid w:val="00D6713F"/>
    <w:rsid w:val="00D8453C"/>
    <w:rsid w:val="00D8785D"/>
    <w:rsid w:val="00D933A6"/>
    <w:rsid w:val="00DA2EA1"/>
    <w:rsid w:val="00DA7EF0"/>
    <w:rsid w:val="00DB5FE6"/>
    <w:rsid w:val="00DC210E"/>
    <w:rsid w:val="00DC3AD8"/>
    <w:rsid w:val="00DC5EB9"/>
    <w:rsid w:val="00DC7A91"/>
    <w:rsid w:val="00DD1C06"/>
    <w:rsid w:val="00DD50C5"/>
    <w:rsid w:val="00E240C1"/>
    <w:rsid w:val="00E3188C"/>
    <w:rsid w:val="00E47D05"/>
    <w:rsid w:val="00E610F0"/>
    <w:rsid w:val="00E70C32"/>
    <w:rsid w:val="00E7546A"/>
    <w:rsid w:val="00E83488"/>
    <w:rsid w:val="00E869DF"/>
    <w:rsid w:val="00E9456E"/>
    <w:rsid w:val="00EA25EB"/>
    <w:rsid w:val="00EB4477"/>
    <w:rsid w:val="00EC3AD8"/>
    <w:rsid w:val="00ED1C1D"/>
    <w:rsid w:val="00ED3122"/>
    <w:rsid w:val="00ED3DEB"/>
    <w:rsid w:val="00ED443F"/>
    <w:rsid w:val="00ED6943"/>
    <w:rsid w:val="00EF4603"/>
    <w:rsid w:val="00F10F4C"/>
    <w:rsid w:val="00F20CFA"/>
    <w:rsid w:val="00F23CC1"/>
    <w:rsid w:val="00F349BD"/>
    <w:rsid w:val="00F46E1D"/>
    <w:rsid w:val="00F64E47"/>
    <w:rsid w:val="00F70DCF"/>
    <w:rsid w:val="00F860AD"/>
    <w:rsid w:val="00F92976"/>
    <w:rsid w:val="00F9531C"/>
    <w:rsid w:val="00F96793"/>
    <w:rsid w:val="00F97258"/>
    <w:rsid w:val="00FA25BD"/>
    <w:rsid w:val="00FA3A52"/>
    <w:rsid w:val="00FA5214"/>
    <w:rsid w:val="00FC33BC"/>
    <w:rsid w:val="00FC7A75"/>
    <w:rsid w:val="00FE6F04"/>
    <w:rsid w:val="00FE77CD"/>
    <w:rsid w:val="00FF499E"/>
    <w:rsid w:val="0AEF2DC9"/>
    <w:rsid w:val="14CBC708"/>
    <w:rsid w:val="1B772C86"/>
    <w:rsid w:val="1DDDA919"/>
    <w:rsid w:val="231EA52D"/>
    <w:rsid w:val="2699AE29"/>
    <w:rsid w:val="34E91078"/>
    <w:rsid w:val="3755A8BE"/>
    <w:rsid w:val="38E8EBB1"/>
    <w:rsid w:val="4B704E31"/>
    <w:rsid w:val="4C67CF65"/>
    <w:rsid w:val="4D024052"/>
    <w:rsid w:val="667FFDD5"/>
    <w:rsid w:val="69D21957"/>
    <w:rsid w:val="6F4C4336"/>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1A962"/>
  <w15:chartTrackingRefBased/>
  <w15:docId w15:val="{AC6A92C7-4634-43EC-A629-971D58755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Standaard tekst"/>
    <w:qFormat/>
    <w:rsid w:val="001C03BE"/>
    <w:pPr>
      <w:spacing w:line="360" w:lineRule="auto"/>
    </w:pPr>
  </w:style>
  <w:style w:type="paragraph" w:styleId="Heading1">
    <w:name w:val="heading 1"/>
    <w:aliases w:val="Heading 1 met nummering"/>
    <w:basedOn w:val="Normal"/>
    <w:next w:val="Normal"/>
    <w:link w:val="Heading1Char"/>
    <w:qFormat/>
    <w:rsid w:val="006139E7"/>
    <w:pPr>
      <w:keepNext/>
      <w:numPr>
        <w:numId w:val="13"/>
      </w:numPr>
      <w:spacing w:before="360"/>
      <w:outlineLvl w:val="0"/>
    </w:pPr>
    <w:rPr>
      <w:b/>
      <w:color w:val="0076A8"/>
      <w:sz w:val="32"/>
      <w:szCs w:val="32"/>
    </w:rPr>
  </w:style>
  <w:style w:type="paragraph" w:styleId="Heading2">
    <w:name w:val="heading 2"/>
    <w:aliases w:val="Heading 2 met nummering"/>
    <w:basedOn w:val="Heading1"/>
    <w:next w:val="Normal"/>
    <w:link w:val="Heading2Char"/>
    <w:qFormat/>
    <w:rsid w:val="008A0A7D"/>
    <w:pPr>
      <w:numPr>
        <w:ilvl w:val="1"/>
      </w:numPr>
      <w:outlineLvl w:val="1"/>
    </w:pPr>
    <w:rPr>
      <w:sz w:val="26"/>
    </w:rPr>
  </w:style>
  <w:style w:type="paragraph" w:styleId="Heading3">
    <w:name w:val="heading 3"/>
    <w:aliases w:val="Heading 3 met nummering"/>
    <w:basedOn w:val="Heading2"/>
    <w:next w:val="Normal"/>
    <w:link w:val="Heading3Char"/>
    <w:qFormat/>
    <w:rsid w:val="006139E7"/>
    <w:pPr>
      <w:numPr>
        <w:ilvl w:val="2"/>
      </w:numPr>
      <w:outlineLvl w:val="2"/>
    </w:pPr>
    <w:rPr>
      <w:sz w:val="24"/>
      <w:szCs w:val="22"/>
    </w:rPr>
  </w:style>
  <w:style w:type="paragraph" w:styleId="Heading4">
    <w:name w:val="heading 4"/>
    <w:basedOn w:val="Normal"/>
    <w:next w:val="Normal"/>
    <w:link w:val="Heading4Char"/>
    <w:semiHidden/>
    <w:unhideWhenUsed/>
    <w:qFormat/>
    <w:rsid w:val="00C612F9"/>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612F9"/>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612F9"/>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C612F9"/>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C612F9"/>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C612F9"/>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A6D84"/>
    <w:pPr>
      <w:tabs>
        <w:tab w:val="left" w:pos="709"/>
        <w:tab w:val="right" w:pos="9628"/>
      </w:tabs>
      <w:ind w:left="709" w:hanging="709"/>
    </w:pPr>
  </w:style>
  <w:style w:type="paragraph" w:styleId="Header">
    <w:name w:val="header"/>
    <w:basedOn w:val="Normal"/>
    <w:link w:val="HeaderChar"/>
    <w:rsid w:val="00A254C8"/>
    <w:pPr>
      <w:tabs>
        <w:tab w:val="center" w:pos="4513"/>
        <w:tab w:val="right" w:pos="9026"/>
      </w:tabs>
    </w:pPr>
  </w:style>
  <w:style w:type="character" w:customStyle="1" w:styleId="HeaderChar">
    <w:name w:val="Header Char"/>
    <w:link w:val="Header"/>
    <w:rsid w:val="00A254C8"/>
    <w:rPr>
      <w:rFonts w:ascii="Arial" w:hAnsi="Arial"/>
      <w:sz w:val="22"/>
      <w:lang w:eastAsia="en-US"/>
    </w:rPr>
  </w:style>
  <w:style w:type="paragraph" w:styleId="Footer">
    <w:name w:val="footer"/>
    <w:basedOn w:val="Normal"/>
    <w:link w:val="FooterChar"/>
    <w:uiPriority w:val="99"/>
    <w:rsid w:val="00A254C8"/>
    <w:pPr>
      <w:tabs>
        <w:tab w:val="center" w:pos="4513"/>
        <w:tab w:val="right" w:pos="9026"/>
      </w:tabs>
    </w:pPr>
  </w:style>
  <w:style w:type="character" w:customStyle="1" w:styleId="FooterChar">
    <w:name w:val="Footer Char"/>
    <w:link w:val="Footer"/>
    <w:uiPriority w:val="99"/>
    <w:rsid w:val="00A254C8"/>
    <w:rPr>
      <w:rFonts w:ascii="Arial" w:hAnsi="Arial"/>
      <w:sz w:val="22"/>
      <w:lang w:eastAsia="en-US"/>
    </w:rPr>
  </w:style>
  <w:style w:type="table" w:styleId="TableGrid">
    <w:name w:val="Table Grid"/>
    <w:basedOn w:val="TableNorma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Normal"/>
    <w:qFormat/>
    <w:rsid w:val="00BA6D84"/>
    <w:rPr>
      <w:sz w:val="16"/>
    </w:rPr>
  </w:style>
  <w:style w:type="paragraph" w:customStyle="1" w:styleId="Kenmerk">
    <w:name w:val="Kenmerk"/>
    <w:basedOn w:val="Normal"/>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Heading1Char">
    <w:name w:val="Heading 1 Char"/>
    <w:aliases w:val="Heading 1 met nummering Char"/>
    <w:link w:val="Heading1"/>
    <w:rsid w:val="006139E7"/>
    <w:rPr>
      <w:rFonts w:ascii="Arial" w:hAnsi="Arial"/>
      <w:b/>
      <w:color w:val="0076A8"/>
      <w:sz w:val="32"/>
      <w:szCs w:val="32"/>
      <w:lang w:eastAsia="en-US"/>
    </w:rPr>
  </w:style>
  <w:style w:type="character" w:customStyle="1" w:styleId="Heading2Char">
    <w:name w:val="Heading 2 Char"/>
    <w:aliases w:val="Heading 2 met nummering Char"/>
    <w:link w:val="Heading2"/>
    <w:rsid w:val="008A0A7D"/>
    <w:rPr>
      <w:rFonts w:ascii="Arial" w:hAnsi="Arial"/>
      <w:b/>
      <w:color w:val="0076A8"/>
      <w:sz w:val="26"/>
      <w:szCs w:val="32"/>
      <w:lang w:eastAsia="en-US"/>
    </w:rPr>
  </w:style>
  <w:style w:type="character" w:customStyle="1" w:styleId="Heading3Char">
    <w:name w:val="Heading 3 Char"/>
    <w:aliases w:val="Heading 3 met nummering Char"/>
    <w:link w:val="Heading3"/>
    <w:rsid w:val="006139E7"/>
    <w:rPr>
      <w:rFonts w:ascii="Arial" w:hAnsi="Arial"/>
      <w:b/>
      <w:color w:val="0076A8"/>
      <w:sz w:val="24"/>
      <w:szCs w:val="22"/>
      <w:lang w:eastAsia="en-US"/>
    </w:rPr>
  </w:style>
  <w:style w:type="character" w:customStyle="1" w:styleId="Heading4Char">
    <w:name w:val="Heading 4 Char"/>
    <w:link w:val="Heading4"/>
    <w:semiHidden/>
    <w:rsid w:val="00C612F9"/>
    <w:rPr>
      <w:rFonts w:ascii="Calibri" w:eastAsia="Times New Roman" w:hAnsi="Calibri" w:cs="Times New Roman"/>
      <w:b/>
      <w:bCs/>
      <w:sz w:val="28"/>
      <w:szCs w:val="28"/>
    </w:rPr>
  </w:style>
  <w:style w:type="character" w:customStyle="1" w:styleId="Heading5Char">
    <w:name w:val="Heading 5 Char"/>
    <w:link w:val="Heading5"/>
    <w:semiHidden/>
    <w:rsid w:val="00C612F9"/>
    <w:rPr>
      <w:rFonts w:ascii="Calibri" w:eastAsia="Times New Roman" w:hAnsi="Calibri" w:cs="Times New Roman"/>
      <w:b/>
      <w:bCs/>
      <w:i/>
      <w:iCs/>
      <w:sz w:val="26"/>
      <w:szCs w:val="26"/>
    </w:rPr>
  </w:style>
  <w:style w:type="character" w:customStyle="1" w:styleId="Heading6Char">
    <w:name w:val="Heading 6 Char"/>
    <w:link w:val="Heading6"/>
    <w:semiHidden/>
    <w:rsid w:val="00C612F9"/>
    <w:rPr>
      <w:rFonts w:ascii="Calibri" w:eastAsia="Times New Roman" w:hAnsi="Calibri" w:cs="Times New Roman"/>
      <w:b/>
      <w:bCs/>
      <w:sz w:val="22"/>
      <w:szCs w:val="22"/>
    </w:rPr>
  </w:style>
  <w:style w:type="character" w:customStyle="1" w:styleId="Heading7Char">
    <w:name w:val="Heading 7 Char"/>
    <w:link w:val="Heading7"/>
    <w:semiHidden/>
    <w:rsid w:val="00C612F9"/>
    <w:rPr>
      <w:rFonts w:ascii="Calibri" w:eastAsia="Times New Roman" w:hAnsi="Calibri" w:cs="Times New Roman"/>
      <w:sz w:val="24"/>
      <w:szCs w:val="24"/>
    </w:rPr>
  </w:style>
  <w:style w:type="character" w:customStyle="1" w:styleId="Heading8Char">
    <w:name w:val="Heading 8 Char"/>
    <w:link w:val="Heading8"/>
    <w:semiHidden/>
    <w:rsid w:val="00C612F9"/>
    <w:rPr>
      <w:rFonts w:ascii="Calibri" w:eastAsia="Times New Roman" w:hAnsi="Calibri" w:cs="Times New Roman"/>
      <w:i/>
      <w:iCs/>
      <w:sz w:val="24"/>
      <w:szCs w:val="24"/>
    </w:rPr>
  </w:style>
  <w:style w:type="character" w:customStyle="1" w:styleId="Heading9Char">
    <w:name w:val="Heading 9 Char"/>
    <w:link w:val="Heading9"/>
    <w:semiHidden/>
    <w:rsid w:val="00C612F9"/>
    <w:rPr>
      <w:rFonts w:ascii="Cambria" w:eastAsia="Times New Roman" w:hAnsi="Cambria" w:cs="Times New Roman"/>
      <w:sz w:val="22"/>
      <w:szCs w:val="22"/>
    </w:rPr>
  </w:style>
  <w:style w:type="paragraph" w:customStyle="1" w:styleId="TitelMemo">
    <w:name w:val="Titel Memo"/>
    <w:basedOn w:val="Normal"/>
    <w:rsid w:val="008A09B5"/>
    <w:rPr>
      <w:b/>
      <w:color w:val="005F94"/>
    </w:rPr>
  </w:style>
  <w:style w:type="paragraph" w:styleId="TOC2">
    <w:name w:val="toc 2"/>
    <w:basedOn w:val="Normal"/>
    <w:next w:val="Normal"/>
    <w:autoRedefine/>
    <w:uiPriority w:val="39"/>
    <w:rsid w:val="00BA6D84"/>
    <w:pPr>
      <w:tabs>
        <w:tab w:val="left" w:pos="709"/>
        <w:tab w:val="right" w:pos="9628"/>
      </w:tabs>
      <w:ind w:left="709" w:hanging="709"/>
    </w:pPr>
  </w:style>
  <w:style w:type="paragraph" w:styleId="TOC3">
    <w:name w:val="toc 3"/>
    <w:basedOn w:val="Normal"/>
    <w:next w:val="Normal"/>
    <w:autoRedefine/>
    <w:uiPriority w:val="39"/>
    <w:rsid w:val="00BA6D84"/>
    <w:pPr>
      <w:tabs>
        <w:tab w:val="left" w:pos="709"/>
        <w:tab w:val="right" w:pos="9628"/>
      </w:tabs>
      <w:ind w:left="709" w:hanging="709"/>
    </w:pPr>
  </w:style>
  <w:style w:type="paragraph" w:customStyle="1" w:styleId="Extratiteltekst">
    <w:name w:val="Extra titeltekst"/>
    <w:basedOn w:val="Normal"/>
    <w:rsid w:val="006139E7"/>
    <w:rPr>
      <w:b/>
    </w:rPr>
  </w:style>
  <w:style w:type="paragraph" w:customStyle="1" w:styleId="lijstopsommingnummering">
    <w:name w:val="lijstopsomming nummering"/>
    <w:basedOn w:val="Normal"/>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Normal"/>
    <w:qFormat/>
    <w:rsid w:val="006139E7"/>
    <w:rPr>
      <w:b/>
      <w:color w:val="0076A8"/>
      <w:sz w:val="26"/>
    </w:rPr>
  </w:style>
  <w:style w:type="table" w:customStyle="1" w:styleId="SSCTabel">
    <w:name w:val="SSC Tabel"/>
    <w:basedOn w:val="TableNorma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Normal"/>
    <w:rsid w:val="007D4666"/>
    <w:rPr>
      <w:b/>
      <w:color w:val="005F94"/>
      <w:sz w:val="48"/>
    </w:rPr>
  </w:style>
  <w:style w:type="paragraph" w:customStyle="1" w:styleId="SSCTitelMemo">
    <w:name w:val="SSC Titel Memo"/>
    <w:basedOn w:val="Normal"/>
    <w:rsid w:val="00BA6D84"/>
    <w:rPr>
      <w:b/>
      <w:color w:val="005F94"/>
    </w:rPr>
  </w:style>
  <w:style w:type="paragraph" w:customStyle="1" w:styleId="SSCTussenkop">
    <w:name w:val="SSC Tussenkop"/>
    <w:basedOn w:val="Normal"/>
    <w:rsid w:val="00926422"/>
    <w:rPr>
      <w:b/>
      <w:color w:val="005F94"/>
      <w:sz w:val="32"/>
      <w:szCs w:val="32"/>
    </w:rPr>
  </w:style>
  <w:style w:type="paragraph" w:customStyle="1" w:styleId="voettekst">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stParagraph">
    <w:name w:val="List Paragraph"/>
    <w:aliases w:val="Colofon,Opsomblokjes en substreepjes,Lijst paragraaf,-_BOMW,opsomming cijfer,lijstStijl"/>
    <w:basedOn w:val="Normal"/>
    <w:link w:val="ListParagraphChar"/>
    <w:uiPriority w:val="34"/>
    <w:qFormat/>
    <w:rsid w:val="000F728F"/>
    <w:pPr>
      <w:ind w:left="720"/>
      <w:contextualSpacing/>
    </w:pPr>
  </w:style>
  <w:style w:type="paragraph" w:customStyle="1" w:styleId="Heading1titel">
    <w:name w:val="Heading 1 (titel)"/>
    <w:basedOn w:val="Heading1"/>
    <w:link w:val="Heading1titelChar"/>
    <w:qFormat/>
    <w:rsid w:val="009C72F0"/>
    <w:pPr>
      <w:numPr>
        <w:numId w:val="0"/>
      </w:numPr>
    </w:pPr>
  </w:style>
  <w:style w:type="paragraph" w:customStyle="1" w:styleId="Heading3tussenkop">
    <w:name w:val="Heading 3 (tussenkop)"/>
    <w:basedOn w:val="Normal"/>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Heading1Char"/>
    <w:link w:val="Heading1titel"/>
    <w:rsid w:val="009C72F0"/>
    <w:rPr>
      <w:rFonts w:ascii="Arial" w:hAnsi="Arial"/>
      <w:b/>
      <w:color w:val="0076A8"/>
      <w:sz w:val="32"/>
      <w:szCs w:val="32"/>
      <w:lang w:eastAsia="en-US"/>
    </w:rPr>
  </w:style>
  <w:style w:type="character" w:customStyle="1" w:styleId="Heading3tussenkopChar">
    <w:name w:val="Heading 3 (tussenkop) Char"/>
    <w:basedOn w:val="DefaultParagraphFont"/>
    <w:link w:val="Heading3tussenkop"/>
    <w:rsid w:val="009C72F0"/>
    <w:rPr>
      <w:rFonts w:ascii="Arial" w:hAnsi="Arial" w:cs="Arial"/>
      <w:b/>
      <w:color w:val="0076A8"/>
      <w:sz w:val="24"/>
      <w:szCs w:val="24"/>
      <w:lang w:eastAsia="en-US"/>
    </w:rPr>
  </w:style>
  <w:style w:type="paragraph" w:styleId="NoSpacing">
    <w:name w:val="No Spacing"/>
    <w:link w:val="NoSpacingChar"/>
    <w:uiPriority w:val="1"/>
    <w:qFormat/>
    <w:rsid w:val="001B1F7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B1F7E"/>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7D21F3"/>
    <w:rPr>
      <w:color w:val="0000FF" w:themeColor="hyperlink"/>
      <w:u w:val="single"/>
    </w:rPr>
  </w:style>
  <w:style w:type="table" w:styleId="GridTable7Colorful-Accent1">
    <w:name w:val="Grid Table 7 Colorful Accent 1"/>
    <w:basedOn w:val="TableNorma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5Dark-Accent1">
    <w:name w:val="Grid Table 5 Dark Accent 1"/>
    <w:basedOn w:val="TableNorma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le">
    <w:name w:val="Title"/>
    <w:basedOn w:val="Normal"/>
    <w:next w:val="Normal"/>
    <w:link w:val="TitleChar"/>
    <w:uiPriority w:val="10"/>
    <w:rsid w:val="00C9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5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C945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51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rsid w:val="00C945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4519"/>
    <w:rPr>
      <w:i/>
      <w:iCs/>
      <w:color w:val="404040" w:themeColor="text1" w:themeTint="BF"/>
    </w:rPr>
  </w:style>
  <w:style w:type="character" w:styleId="IntenseEmphasis">
    <w:name w:val="Intense Emphasis"/>
    <w:basedOn w:val="DefaultParagraphFont"/>
    <w:uiPriority w:val="21"/>
    <w:rsid w:val="00C94519"/>
    <w:rPr>
      <w:i/>
      <w:iCs/>
      <w:color w:val="365F91" w:themeColor="accent1" w:themeShade="BF"/>
    </w:rPr>
  </w:style>
  <w:style w:type="paragraph" w:styleId="IntenseQuote">
    <w:name w:val="Intense Quote"/>
    <w:basedOn w:val="Normal"/>
    <w:next w:val="Normal"/>
    <w:link w:val="IntenseQuoteChar"/>
    <w:uiPriority w:val="30"/>
    <w:rsid w:val="00C945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94519"/>
    <w:rPr>
      <w:i/>
      <w:iCs/>
      <w:color w:val="365F91" w:themeColor="accent1" w:themeShade="BF"/>
    </w:rPr>
  </w:style>
  <w:style w:type="character" w:styleId="IntenseReference">
    <w:name w:val="Intense Reference"/>
    <w:basedOn w:val="DefaultParagraphFont"/>
    <w:uiPriority w:val="32"/>
    <w:rsid w:val="00C94519"/>
    <w:rPr>
      <w:b/>
      <w:bCs/>
      <w:smallCaps/>
      <w:color w:val="365F91" w:themeColor="accent1" w:themeShade="BF"/>
      <w:spacing w:val="5"/>
    </w:rPr>
  </w:style>
  <w:style w:type="character" w:styleId="PlaceholderText">
    <w:name w:val="Placeholder Text"/>
    <w:basedOn w:val="DefaultParagraphFont"/>
    <w:uiPriority w:val="99"/>
    <w:semiHidden/>
    <w:rsid w:val="00B032EA"/>
    <w:rPr>
      <w:color w:val="666666"/>
    </w:rPr>
  </w:style>
  <w:style w:type="paragraph" w:styleId="Revision">
    <w:name w:val="Revision"/>
    <w:hidden/>
    <w:uiPriority w:val="99"/>
    <w:semiHidden/>
    <w:rsid w:val="000E6986"/>
  </w:style>
  <w:style w:type="paragraph" w:styleId="CommentText">
    <w:name w:val="annotation text"/>
    <w:basedOn w:val="Normal"/>
    <w:link w:val="CommentTextChar"/>
    <w:unhideWhenUsed/>
    <w:pPr>
      <w:spacing w:line="240" w:lineRule="auto"/>
    </w:pPr>
  </w:style>
  <w:style w:type="character" w:customStyle="1" w:styleId="CommentTextChar">
    <w:name w:val="Comment Text Char"/>
    <w:basedOn w:val="DefaultParagraphFont"/>
    <w:link w:val="CommentText"/>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C72C73"/>
    <w:rPr>
      <w:b/>
      <w:bCs/>
    </w:rPr>
  </w:style>
  <w:style w:type="character" w:customStyle="1" w:styleId="CommentSubjectChar">
    <w:name w:val="Comment Subject Char"/>
    <w:basedOn w:val="CommentTextChar"/>
    <w:link w:val="CommentSubject"/>
    <w:semiHidden/>
    <w:rsid w:val="00C72C73"/>
    <w:rPr>
      <w:b/>
      <w:bCs/>
    </w:rPr>
  </w:style>
  <w:style w:type="character" w:customStyle="1" w:styleId="ListParagraphChar">
    <w:name w:val="List Paragraph Char"/>
    <w:aliases w:val="Colofon Char,Opsomblokjes en substreepjes Char,Lijst paragraaf Char,-_BOMW Char,opsomming cijfer Char,lijstStijl Char"/>
    <w:basedOn w:val="DefaultParagraphFont"/>
    <w:link w:val="ListParagraph"/>
    <w:uiPriority w:val="34"/>
    <w:rsid w:val="00ED44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AD26913-1AD3-4E9C-9F6D-2DDC7050EEFB}"/>
      </w:docPartPr>
      <w:docPartBody>
        <w:p w:rsidR="007D439B" w:rsidRDefault="007D439B">
          <w:r w:rsidRPr="008436D6">
            <w:rPr>
              <w:rStyle w:val="PlaceholderText"/>
            </w:rPr>
            <w:t>Klik of tik om tekst in te voeren.</w:t>
          </w:r>
        </w:p>
      </w:docPartBody>
    </w:docPart>
    <w:docPart>
      <w:docPartPr>
        <w:name w:val="70FD3E2341B84B91BFF98D106E19B8A4"/>
        <w:category>
          <w:name w:val="Algemeen"/>
          <w:gallery w:val="placeholder"/>
        </w:category>
        <w:types>
          <w:type w:val="bbPlcHdr"/>
        </w:types>
        <w:behaviors>
          <w:behavior w:val="content"/>
        </w:behaviors>
        <w:guid w:val="{C778DB1C-8D43-45F7-9353-9C083A2AB3C2}"/>
      </w:docPartPr>
      <w:docPartBody>
        <w:p w:rsidR="002740A0" w:rsidRDefault="002740A0" w:rsidP="002740A0">
          <w:pPr>
            <w:pStyle w:val="70FD3E2341B84B91BFF98D106E19B8A4"/>
          </w:pPr>
          <w:r w:rsidRPr="008436D6">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39B"/>
    <w:rsid w:val="000A1B93"/>
    <w:rsid w:val="002740A0"/>
    <w:rsid w:val="002F0119"/>
    <w:rsid w:val="003321F1"/>
    <w:rsid w:val="00341EAC"/>
    <w:rsid w:val="006103EA"/>
    <w:rsid w:val="00705178"/>
    <w:rsid w:val="00767C3C"/>
    <w:rsid w:val="00783D0F"/>
    <w:rsid w:val="007D439B"/>
    <w:rsid w:val="0084433E"/>
    <w:rsid w:val="0095133C"/>
    <w:rsid w:val="00971779"/>
    <w:rsid w:val="00A13CB9"/>
    <w:rsid w:val="00B257A2"/>
    <w:rsid w:val="00B9730D"/>
    <w:rsid w:val="00C25844"/>
    <w:rsid w:val="00CB2D46"/>
    <w:rsid w:val="00CD779C"/>
    <w:rsid w:val="00DB5FE6"/>
    <w:rsid w:val="00E47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40A0"/>
    <w:rPr>
      <w:color w:val="666666"/>
    </w:rPr>
  </w:style>
  <w:style w:type="paragraph" w:customStyle="1" w:styleId="70FD3E2341B84B91BFF98D106E19B8A4">
    <w:name w:val="70FD3E2341B84B91BFF98D106E19B8A4"/>
    <w:rsid w:val="002740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8c601a-c172-4142-980b-33deeaa1e95d">
      <Value>2</Value>
      <Value>3</Value>
    </TaxCatchAll>
    <_dlc_DocId xmlns="558c601a-c172-4142-980b-33deeaa1e95d">RCUS45HN67DU-974321440-324746</_dlc_DocId>
    <_dlc_DocIdUrl xmlns="558c601a-c172-4142-980b-33deeaa1e95d">
      <Url>https://sscons.sharepoint.com/sites/ORG-IC/_layouts/15/DocIdRedir.aspx?ID=RCUS45HN67DU-974321440-324746</Url>
      <Description>RCUS45HN67DU-974321440-324746</Description>
    </_dlc_DocIdUrl>
    <lcf76f155ced4ddcb4097134ff3c332f xmlns="128ee3f7-829e-4555-9a1a-4c53ac6fd304">
      <Terms xmlns="http://schemas.microsoft.com/office/infopath/2007/PartnerControls"/>
    </lcf76f155ced4ddcb4097134ff3c332f>
    <CATSCM xmlns="128ee3f7-829e-4555-9a1a-4c53ac6fd3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61134e7c-f487-4f3e-b234-30d43b5f02e1" ContentTypeId="0x010100A00871B6ADF1FF46A0727E13CD234E7E" PreviousValue="false" LastSyncTimeStamp="2023-08-22T08:45:37.303Z"/>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586629-AE00-475E-A377-6C216057BF35}">
  <ds:schemaRefs>
    <ds:schemaRef ds:uri="http://www.w3.org/XML/1998/namespace"/>
    <ds:schemaRef ds:uri="http://purl.org/dc/elements/1.1/"/>
    <ds:schemaRef ds:uri="http://purl.org/dc/terms/"/>
    <ds:schemaRef ds:uri="http://schemas.microsoft.com/office/2006/metadata/properties"/>
    <ds:schemaRef ds:uri="ba4790f2-98c4-4268-a930-bdc80538f7bb"/>
    <ds:schemaRef ds:uri="http://schemas.microsoft.com/office/2006/documentManagement/types"/>
    <ds:schemaRef ds:uri="http://schemas.microsoft.com/office/infopath/2007/PartnerControls"/>
    <ds:schemaRef ds:uri="http://schemas.openxmlformats.org/package/2006/metadata/core-properties"/>
    <ds:schemaRef ds:uri="8f042b23-7bc8-4775-885f-42bb1d736565"/>
    <ds:schemaRef ds:uri="http://purl.org/dc/dcmitype/"/>
  </ds:schemaRefs>
</ds:datastoreItem>
</file>

<file path=customXml/itemProps2.xml><?xml version="1.0" encoding="utf-8"?>
<ds:datastoreItem xmlns:ds="http://schemas.openxmlformats.org/officeDocument/2006/customXml" ds:itemID="{1C603F1C-905D-438C-95C4-A021DB9A7003}"/>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403254C4-1CB1-4FF9-A09B-B877AAC49DD4}">
  <ds:schemaRefs>
    <ds:schemaRef ds:uri="Microsoft.SharePoint.Taxonomy.ContentTypeSync"/>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6.xml><?xml version="1.0" encoding="utf-8"?>
<ds:datastoreItem xmlns:ds="http://schemas.openxmlformats.org/officeDocument/2006/customXml" ds:itemID="{E1AE5CC9-FFA8-4251-A4EB-ED64AF1F6A3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404</Words>
  <Characters>2303</Characters>
  <Application>Microsoft Office Word</Application>
  <DocSecurity>4</DocSecurity>
  <Lines>19</Lines>
  <Paragraphs>5</Paragraphs>
  <ScaleCrop>false</ScaleCrop>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Reimert, S. (Steyn)</cp:lastModifiedBy>
  <cp:revision>72</cp:revision>
  <cp:lastPrinted>2019-01-04T18:57:00Z</cp:lastPrinted>
  <dcterms:created xsi:type="dcterms:W3CDTF">2024-10-22T22:31:00Z</dcterms:created>
  <dcterms:modified xsi:type="dcterms:W3CDTF">2025-03-03T10:52:00Z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75823d36-1dce-4685-bbf9-cdda3337b595</vt:lpwstr>
  </property>
  <property fmtid="{D5CDD505-2E9C-101B-9397-08002B2CF9AE}" pid="4" name="MediaServiceImageTags">
    <vt:lpwstr/>
  </property>
  <property fmtid="{D5CDD505-2E9C-101B-9397-08002B2CF9AE}" pid="5" name="hc177bb5d1a84cadb04e5c71ff211ad4">
    <vt:lpwstr>Verkeer en vervoer|1067d225-fad3-46b5-babf-1d4fb2eab7e5</vt:lpwstr>
  </property>
  <property fmtid="{D5CDD505-2E9C-101B-9397-08002B2CF9AE}" pid="6" name="g4911d1be07a4422a8ee2ce893e0df3b">
    <vt:lpwstr>WKPS|ba8bb092-c06e-464a-b40a-8e8055dfa20e</vt:lpwstr>
  </property>
  <property fmtid="{D5CDD505-2E9C-101B-9397-08002B2CF9AE}" pid="7" name="MSIP_Label_1f7c1374-3856-4efe-8a20-c736d592c69d_Enabled">
    <vt:lpwstr>True</vt:lpwstr>
  </property>
  <property fmtid="{D5CDD505-2E9C-101B-9397-08002B2CF9AE}" pid="8" name="MSIP_Label_1f7c1374-3856-4efe-8a20-c736d592c69d_SiteId">
    <vt:lpwstr>198fc6c4-dbc7-4471-82ef-764d9e62caf1</vt:lpwstr>
  </property>
  <property fmtid="{D5CDD505-2E9C-101B-9397-08002B2CF9AE}" pid="9" name="MSIP_Label_1f7c1374-3856-4efe-8a20-c736d592c69d_SetDate">
    <vt:lpwstr>2025-02-11T15:24:59Z</vt:lpwstr>
  </property>
  <property fmtid="{D5CDD505-2E9C-101B-9397-08002B2CF9AE}" pid="10" name="MSIP_Label_1f7c1374-3856-4efe-8a20-c736d592c69d_Name">
    <vt:lpwstr>Intern</vt:lpwstr>
  </property>
  <property fmtid="{D5CDD505-2E9C-101B-9397-08002B2CF9AE}" pid="11" name="MSIP_Label_1f7c1374-3856-4efe-8a20-c736d592c69d_ActionId">
    <vt:lpwstr>d0366c70-f5a6-4f8e-b776-17a261b7b428</vt:lpwstr>
  </property>
  <property fmtid="{D5CDD505-2E9C-101B-9397-08002B2CF9AE}" pid="12" name="MSIP_Label_1f7c1374-3856-4efe-8a20-c736d592c69d_Removed">
    <vt:lpwstr>False</vt:lpwstr>
  </property>
  <property fmtid="{D5CDD505-2E9C-101B-9397-08002B2CF9AE}" pid="13" name="MSIP_Label_1f7c1374-3856-4efe-8a20-c736d592c69d_Extended_MSFT_Method">
    <vt:lpwstr>Standard</vt:lpwstr>
  </property>
  <property fmtid="{D5CDD505-2E9C-101B-9397-08002B2CF9AE}" pid="14" name="Sensitivity">
    <vt:lpwstr>Intern</vt:lpwstr>
  </property>
  <property fmtid="{D5CDD505-2E9C-101B-9397-08002B2CF9AE}" pid="15" name="gdee63a8b651439cb8bd2cdd061035cb">
    <vt:lpwstr/>
  </property>
  <property fmtid="{D5CDD505-2E9C-101B-9397-08002B2CF9AE}" pid="16" name="Verantwoordelijk organisatieonderdeel">
    <vt:lpwstr>3;#WKPS|ba8bb092-c06e-464a-b40a-8e8055dfa20e</vt:lpwstr>
  </property>
  <property fmtid="{D5CDD505-2E9C-101B-9397-08002B2CF9AE}" pid="17" name="Documenttype">
    <vt:lpwstr/>
  </property>
  <property fmtid="{D5CDD505-2E9C-101B-9397-08002B2CF9AE}" pid="18" name="Documentstatus">
    <vt:lpwstr/>
  </property>
  <property fmtid="{D5CDD505-2E9C-101B-9397-08002B2CF9AE}" pid="19" name="Proces">
    <vt:lpwstr/>
  </property>
  <property fmtid="{D5CDD505-2E9C-101B-9397-08002B2CF9AE}" pid="20" name="Secretariaat">
    <vt:lpwstr/>
  </property>
  <property fmtid="{D5CDD505-2E9C-101B-9397-08002B2CF9AE}" pid="21" name="b7d5404cb2a5404d83710578ba68e687">
    <vt:lpwstr/>
  </property>
  <property fmtid="{D5CDD505-2E9C-101B-9397-08002B2CF9AE}" pid="22" name="i3a97997f2484179be2952c5602acc27">
    <vt:lpwstr/>
  </property>
  <property fmtid="{D5CDD505-2E9C-101B-9397-08002B2CF9AE}" pid="23" name="Hotspot">
    <vt:lpwstr/>
  </property>
  <property fmtid="{D5CDD505-2E9C-101B-9397-08002B2CF9AE}" pid="24" name="lcf76f155ced4ddcb4097134ff3c332f">
    <vt:lpwstr/>
  </property>
  <property fmtid="{D5CDD505-2E9C-101B-9397-08002B2CF9AE}" pid="25" name="Taakveld">
    <vt:lpwstr>2;#Verkeer en vervoer|1067d225-fad3-46b5-babf-1d4fb2eab7e5</vt:lpwstr>
  </property>
  <property fmtid="{D5CDD505-2E9C-101B-9397-08002B2CF9AE}" pid="26" name="Verantwoordelijk_x0020_organisatieonderdeel">
    <vt:lpwstr>3;#WKPS|ba8bb092-c06e-464a-b40a-8e8055dfa20e</vt:lpwstr>
  </property>
</Properties>
</file>