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2D3801" w14:textId="77777777" w:rsidR="00FD7304" w:rsidRPr="00FD7304" w:rsidRDefault="00FD7304" w:rsidP="00FD7304">
      <w:pPr>
        <w:spacing w:before="480" w:line="240" w:lineRule="auto"/>
        <w:outlineLvl w:val="0"/>
        <w:rPr>
          <w:rFonts w:ascii="Trade Gothic Next Cond" w:eastAsia="Times New Roman" w:hAnsi="Trade Gothic Next Cond" w:cs="Times New Roman"/>
          <w:b/>
          <w:bCs/>
          <w:color w:val="002060"/>
          <w:kern w:val="0"/>
          <w:sz w:val="56"/>
          <w:szCs w:val="20"/>
          <w:lang w:eastAsia="nl-NL"/>
          <w14:ligatures w14:val="none"/>
        </w:rPr>
      </w:pPr>
      <w:bookmarkStart w:id="0" w:name="_Toc192168812"/>
      <w:r w:rsidRPr="00FD7304">
        <w:rPr>
          <w:rFonts w:ascii="Trade Gothic Next Cond" w:eastAsia="Times New Roman" w:hAnsi="Trade Gothic Next Cond" w:cs="Times New Roman"/>
          <w:b/>
          <w:bCs/>
          <w:color w:val="002060"/>
          <w:kern w:val="0"/>
          <w:sz w:val="56"/>
          <w:szCs w:val="20"/>
          <w:lang w:eastAsia="nl-NL"/>
          <w14:ligatures w14:val="none"/>
        </w:rPr>
        <w:t>Bijlage Vragenlijst marktconsultatie</w:t>
      </w:r>
      <w:bookmarkEnd w:id="0"/>
    </w:p>
    <w:p w14:paraId="2ACA726E" w14:textId="77777777" w:rsidR="00FD7304" w:rsidRPr="00FD7304" w:rsidRDefault="00FD7304" w:rsidP="00FD7304">
      <w:pPr>
        <w:rPr>
          <w:rFonts w:ascii="Calibri" w:eastAsia="Times New Roman" w:hAnsi="Calibri" w:cs="Times New Roman"/>
          <w:color w:val="000000"/>
          <w:kern w:val="0"/>
          <w:szCs w:val="20"/>
          <w:lang w:eastAsia="nl-NL"/>
          <w14:ligatures w14:val="none"/>
        </w:rPr>
      </w:pPr>
    </w:p>
    <w:p w14:paraId="3394A74D" w14:textId="77777777" w:rsidR="00FD7304" w:rsidRPr="00FD7304" w:rsidRDefault="00FD7304" w:rsidP="00FD7304">
      <w:pPr>
        <w:rPr>
          <w:rFonts w:ascii="Calibri" w:eastAsia="Times New Roman" w:hAnsi="Calibri" w:cs="Times New Roman"/>
          <w:color w:val="000000"/>
          <w:kern w:val="0"/>
          <w:szCs w:val="20"/>
          <w:lang w:eastAsia="nl-NL"/>
          <w14:ligatures w14:val="none"/>
        </w:rPr>
      </w:pPr>
      <w:r w:rsidRPr="00FD7304">
        <w:rPr>
          <w:rFonts w:ascii="Calibri" w:eastAsia="Times New Roman" w:hAnsi="Calibri" w:cs="Times New Roman"/>
          <w:color w:val="000000"/>
          <w:kern w:val="0"/>
          <w:szCs w:val="20"/>
          <w:lang w:eastAsia="nl-NL"/>
          <w14:ligatures w14:val="none"/>
        </w:rPr>
        <w:t xml:space="preserve">Wij vragen u om dit formulier ingevuld bij uw aanmelding te voegen.           </w:t>
      </w:r>
    </w:p>
    <w:p w14:paraId="68E2F76F" w14:textId="77777777" w:rsidR="00FD7304" w:rsidRPr="00FD7304" w:rsidRDefault="00FD7304" w:rsidP="00FD7304">
      <w:pPr>
        <w:rPr>
          <w:rFonts w:ascii="Calibri" w:eastAsia="Times New Roman" w:hAnsi="Calibri" w:cs="Times New Roman"/>
          <w:color w:val="000000"/>
          <w:kern w:val="0"/>
          <w:szCs w:val="20"/>
          <w:lang w:eastAsia="nl-NL"/>
          <w14:ligatures w14:val="none"/>
        </w:rPr>
      </w:pPr>
    </w:p>
    <w:tbl>
      <w:tblPr>
        <w:tblStyle w:val="Tabelraster"/>
        <w:tblW w:w="0" w:type="auto"/>
        <w:tblLook w:val="04A0" w:firstRow="1" w:lastRow="0" w:firstColumn="1" w:lastColumn="0" w:noHBand="0" w:noVBand="1"/>
      </w:tblPr>
      <w:tblGrid>
        <w:gridCol w:w="2830"/>
        <w:gridCol w:w="6232"/>
      </w:tblGrid>
      <w:tr w:rsidR="00FD7304" w:rsidRPr="00FD7304" w14:paraId="369D4667" w14:textId="77777777" w:rsidTr="00FF2FB6">
        <w:tc>
          <w:tcPr>
            <w:tcW w:w="2830" w:type="dxa"/>
          </w:tcPr>
          <w:p w14:paraId="663B3B95" w14:textId="77777777" w:rsidR="00FD7304" w:rsidRPr="00FD7304" w:rsidRDefault="00FD7304" w:rsidP="00FD7304">
            <w:r w:rsidRPr="00FD7304">
              <w:t xml:space="preserve">Naam (volgens handelsregister)  </w:t>
            </w:r>
          </w:p>
        </w:tc>
        <w:tc>
          <w:tcPr>
            <w:tcW w:w="6233" w:type="dxa"/>
          </w:tcPr>
          <w:p w14:paraId="0969B04E" w14:textId="77777777" w:rsidR="00FD7304" w:rsidRPr="00FD7304" w:rsidRDefault="00FD7304" w:rsidP="00FD7304"/>
        </w:tc>
      </w:tr>
      <w:tr w:rsidR="00FD7304" w:rsidRPr="00FD7304" w14:paraId="56CE4A5E" w14:textId="77777777" w:rsidTr="00FF2FB6">
        <w:tc>
          <w:tcPr>
            <w:tcW w:w="2830" w:type="dxa"/>
          </w:tcPr>
          <w:p w14:paraId="4AA29B62" w14:textId="77777777" w:rsidR="00FD7304" w:rsidRPr="00FD7304" w:rsidRDefault="00FD7304" w:rsidP="00FD7304">
            <w:r w:rsidRPr="00FD7304">
              <w:t>Contactpersoon</w:t>
            </w:r>
          </w:p>
        </w:tc>
        <w:tc>
          <w:tcPr>
            <w:tcW w:w="6233" w:type="dxa"/>
          </w:tcPr>
          <w:p w14:paraId="5B2FE0C2" w14:textId="77777777" w:rsidR="00FD7304" w:rsidRPr="00FD7304" w:rsidRDefault="00FD7304" w:rsidP="00FD7304"/>
        </w:tc>
      </w:tr>
      <w:tr w:rsidR="00FD7304" w:rsidRPr="00FD7304" w14:paraId="10D6DBEA" w14:textId="77777777" w:rsidTr="00FF2FB6">
        <w:tc>
          <w:tcPr>
            <w:tcW w:w="2830" w:type="dxa"/>
          </w:tcPr>
          <w:p w14:paraId="4307D476" w14:textId="77777777" w:rsidR="00FD7304" w:rsidRPr="00FD7304" w:rsidRDefault="00FD7304" w:rsidP="00FD7304">
            <w:r w:rsidRPr="00FD7304">
              <w:t>Adres</w:t>
            </w:r>
          </w:p>
        </w:tc>
        <w:tc>
          <w:tcPr>
            <w:tcW w:w="6233" w:type="dxa"/>
          </w:tcPr>
          <w:p w14:paraId="1E6E8451" w14:textId="77777777" w:rsidR="00FD7304" w:rsidRPr="00FD7304" w:rsidRDefault="00FD7304" w:rsidP="00FD7304"/>
        </w:tc>
      </w:tr>
      <w:tr w:rsidR="00FD7304" w:rsidRPr="00FD7304" w14:paraId="75F3C823" w14:textId="77777777" w:rsidTr="00FF2FB6">
        <w:tc>
          <w:tcPr>
            <w:tcW w:w="2830" w:type="dxa"/>
          </w:tcPr>
          <w:p w14:paraId="1DBF543C" w14:textId="77777777" w:rsidR="00FD7304" w:rsidRPr="00FD7304" w:rsidRDefault="00FD7304" w:rsidP="00FD7304">
            <w:r w:rsidRPr="00FD7304">
              <w:t>Plaats</w:t>
            </w:r>
          </w:p>
        </w:tc>
        <w:tc>
          <w:tcPr>
            <w:tcW w:w="6233" w:type="dxa"/>
          </w:tcPr>
          <w:p w14:paraId="500F4C6D" w14:textId="77777777" w:rsidR="00FD7304" w:rsidRPr="00FD7304" w:rsidRDefault="00FD7304" w:rsidP="00FD7304"/>
        </w:tc>
      </w:tr>
      <w:tr w:rsidR="00FD7304" w:rsidRPr="00FD7304" w14:paraId="7717AB9B" w14:textId="77777777" w:rsidTr="00FF2FB6">
        <w:tc>
          <w:tcPr>
            <w:tcW w:w="2830" w:type="dxa"/>
          </w:tcPr>
          <w:p w14:paraId="2451DF0D" w14:textId="77777777" w:rsidR="00FD7304" w:rsidRPr="00FD7304" w:rsidRDefault="00FD7304" w:rsidP="00FD7304">
            <w:r w:rsidRPr="00FD7304">
              <w:t>Telefoonnummer</w:t>
            </w:r>
          </w:p>
        </w:tc>
        <w:tc>
          <w:tcPr>
            <w:tcW w:w="6233" w:type="dxa"/>
          </w:tcPr>
          <w:p w14:paraId="73E6C4C5" w14:textId="77777777" w:rsidR="00FD7304" w:rsidRPr="00FD7304" w:rsidRDefault="00FD7304" w:rsidP="00FD7304"/>
        </w:tc>
      </w:tr>
      <w:tr w:rsidR="00FD7304" w:rsidRPr="00FD7304" w14:paraId="795D41C6" w14:textId="77777777" w:rsidTr="00FF2FB6">
        <w:tc>
          <w:tcPr>
            <w:tcW w:w="2830" w:type="dxa"/>
          </w:tcPr>
          <w:p w14:paraId="621F44D4" w14:textId="77777777" w:rsidR="00FD7304" w:rsidRPr="00FD7304" w:rsidRDefault="00FD7304" w:rsidP="00FD7304">
            <w:r w:rsidRPr="00FD7304">
              <w:t xml:space="preserve">E-mailadres   </w:t>
            </w:r>
          </w:p>
        </w:tc>
        <w:tc>
          <w:tcPr>
            <w:tcW w:w="6233" w:type="dxa"/>
          </w:tcPr>
          <w:p w14:paraId="64A06C07" w14:textId="77777777" w:rsidR="00FD7304" w:rsidRPr="00FD7304" w:rsidRDefault="00FD7304" w:rsidP="00FD7304"/>
        </w:tc>
      </w:tr>
    </w:tbl>
    <w:p w14:paraId="09B14517" w14:textId="77777777" w:rsidR="00FD7304" w:rsidRPr="00FD7304" w:rsidRDefault="00FD7304" w:rsidP="00FD7304">
      <w:pPr>
        <w:rPr>
          <w:rFonts w:ascii="Calibri" w:eastAsia="Times New Roman" w:hAnsi="Calibri" w:cs="Times New Roman"/>
          <w:color w:val="000000"/>
          <w:kern w:val="0"/>
          <w:szCs w:val="20"/>
          <w:lang w:eastAsia="nl-NL"/>
          <w14:ligatures w14:val="none"/>
        </w:rPr>
      </w:pPr>
    </w:p>
    <w:tbl>
      <w:tblPr>
        <w:tblStyle w:val="Tabelraster"/>
        <w:tblW w:w="0" w:type="auto"/>
        <w:tblLook w:val="04A0" w:firstRow="1" w:lastRow="0" w:firstColumn="1" w:lastColumn="0" w:noHBand="0" w:noVBand="1"/>
      </w:tblPr>
      <w:tblGrid>
        <w:gridCol w:w="9062"/>
      </w:tblGrid>
      <w:tr w:rsidR="00FD7304" w:rsidRPr="00FD7304" w14:paraId="4C8B9C58" w14:textId="77777777" w:rsidTr="00FF2FB6">
        <w:tc>
          <w:tcPr>
            <w:tcW w:w="9063" w:type="dxa"/>
          </w:tcPr>
          <w:p w14:paraId="70B43614" w14:textId="77777777" w:rsidR="00FD7304" w:rsidRPr="00FD7304" w:rsidRDefault="00FD7304" w:rsidP="00FD7304">
            <w:pPr>
              <w:numPr>
                <w:ilvl w:val="0"/>
                <w:numId w:val="1"/>
              </w:numPr>
              <w:contextualSpacing/>
              <w:rPr>
                <w:b/>
                <w:bCs/>
              </w:rPr>
            </w:pPr>
            <w:r w:rsidRPr="00FD7304">
              <w:rPr>
                <w:b/>
                <w:bCs/>
              </w:rPr>
              <w:t>Bent u als leverancier voornemens en in de gelegenheid om op de aanbesteding in te schrijven als wij die in de markt zouden zetten? Indien niet, kunt u dit motiveren?</w:t>
            </w:r>
          </w:p>
        </w:tc>
      </w:tr>
      <w:tr w:rsidR="00FD7304" w:rsidRPr="00FD7304" w14:paraId="03D2F181" w14:textId="77777777" w:rsidTr="00FF2FB6">
        <w:tc>
          <w:tcPr>
            <w:tcW w:w="9063" w:type="dxa"/>
          </w:tcPr>
          <w:p w14:paraId="22F9B835" w14:textId="77777777" w:rsidR="00FD7304" w:rsidRPr="00FD7304" w:rsidRDefault="00FD7304" w:rsidP="00FD7304">
            <w:r w:rsidRPr="00FD7304">
              <w:t xml:space="preserve">Antwoord:     </w:t>
            </w:r>
          </w:p>
          <w:p w14:paraId="611C93BB" w14:textId="77777777" w:rsidR="00FD7304" w:rsidRPr="00FD7304" w:rsidRDefault="00FD7304" w:rsidP="00FD7304"/>
          <w:p w14:paraId="205C5BE8" w14:textId="77777777" w:rsidR="00FD7304" w:rsidRPr="00FD7304" w:rsidRDefault="00FD7304" w:rsidP="00FD7304"/>
          <w:p w14:paraId="123E8722" w14:textId="77777777" w:rsidR="00FD7304" w:rsidRPr="00FD7304" w:rsidRDefault="00FD7304" w:rsidP="00FD7304"/>
        </w:tc>
      </w:tr>
    </w:tbl>
    <w:p w14:paraId="4E87A6A6" w14:textId="77777777" w:rsidR="00FD7304" w:rsidRPr="00FD7304" w:rsidRDefault="00FD7304" w:rsidP="00FD7304">
      <w:pPr>
        <w:rPr>
          <w:rFonts w:ascii="Calibri" w:eastAsia="Times New Roman" w:hAnsi="Calibri" w:cs="Times New Roman"/>
          <w:color w:val="000000"/>
          <w:kern w:val="0"/>
          <w:szCs w:val="20"/>
          <w:lang w:eastAsia="nl-NL"/>
          <w14:ligatures w14:val="none"/>
        </w:rPr>
      </w:pPr>
    </w:p>
    <w:tbl>
      <w:tblPr>
        <w:tblStyle w:val="Tabelraster"/>
        <w:tblW w:w="0" w:type="auto"/>
        <w:tblLook w:val="04A0" w:firstRow="1" w:lastRow="0" w:firstColumn="1" w:lastColumn="0" w:noHBand="0" w:noVBand="1"/>
      </w:tblPr>
      <w:tblGrid>
        <w:gridCol w:w="9062"/>
      </w:tblGrid>
      <w:tr w:rsidR="00FD7304" w:rsidRPr="00FD7304" w14:paraId="37FC95ED" w14:textId="77777777" w:rsidTr="00FF2FB6">
        <w:tc>
          <w:tcPr>
            <w:tcW w:w="9063" w:type="dxa"/>
          </w:tcPr>
          <w:p w14:paraId="4510FE67" w14:textId="77777777" w:rsidR="00FD7304" w:rsidRPr="00FD7304" w:rsidRDefault="00FD7304" w:rsidP="00FD7304">
            <w:pPr>
              <w:numPr>
                <w:ilvl w:val="0"/>
                <w:numId w:val="1"/>
              </w:numPr>
              <w:spacing w:after="160" w:line="279" w:lineRule="auto"/>
              <w:contextualSpacing/>
              <w:rPr>
                <w:b/>
                <w:bCs/>
              </w:rPr>
            </w:pPr>
            <w:r w:rsidRPr="00FD7304">
              <w:rPr>
                <w:b/>
                <w:bCs/>
              </w:rPr>
              <w:t xml:space="preserve">Is de scope van de opdracht realistisch voor u als leverancier? Ook wanneer de </w:t>
            </w:r>
            <w:proofErr w:type="spellStart"/>
            <w:r w:rsidRPr="00FD7304">
              <w:rPr>
                <w:b/>
                <w:bCs/>
              </w:rPr>
              <w:t>PAGO’s</w:t>
            </w:r>
            <w:proofErr w:type="spellEnd"/>
            <w:r w:rsidRPr="00FD7304">
              <w:rPr>
                <w:b/>
                <w:bCs/>
              </w:rPr>
              <w:t xml:space="preserve"> en toetsing </w:t>
            </w:r>
            <w:proofErr w:type="spellStart"/>
            <w:r w:rsidRPr="00FD7304">
              <w:rPr>
                <w:b/>
                <w:bCs/>
              </w:rPr>
              <w:t>RI&amp;E’s</w:t>
            </w:r>
            <w:proofErr w:type="spellEnd"/>
            <w:r w:rsidRPr="00FD7304">
              <w:rPr>
                <w:b/>
                <w:bCs/>
              </w:rPr>
              <w:t xml:space="preserve"> onderdeel worden van de opdracht. </w:t>
            </w:r>
          </w:p>
        </w:tc>
      </w:tr>
      <w:tr w:rsidR="00FD7304" w:rsidRPr="00FD7304" w14:paraId="5457238F" w14:textId="77777777" w:rsidTr="00FF2FB6">
        <w:tc>
          <w:tcPr>
            <w:tcW w:w="9063" w:type="dxa"/>
          </w:tcPr>
          <w:p w14:paraId="70107D23" w14:textId="77777777" w:rsidR="00FD7304" w:rsidRPr="00FD7304" w:rsidRDefault="00FD7304" w:rsidP="00FD7304">
            <w:r w:rsidRPr="00FD7304">
              <w:t xml:space="preserve">Antwoord:     </w:t>
            </w:r>
          </w:p>
          <w:p w14:paraId="439D91F7" w14:textId="77777777" w:rsidR="00FD7304" w:rsidRPr="00FD7304" w:rsidRDefault="00FD7304" w:rsidP="00FD7304"/>
          <w:p w14:paraId="0EF57A17" w14:textId="77777777" w:rsidR="00FD7304" w:rsidRPr="00FD7304" w:rsidRDefault="00FD7304" w:rsidP="00FD7304"/>
          <w:p w14:paraId="7A597129" w14:textId="77777777" w:rsidR="00FD7304" w:rsidRPr="00FD7304" w:rsidRDefault="00FD7304" w:rsidP="00FD7304"/>
        </w:tc>
      </w:tr>
    </w:tbl>
    <w:p w14:paraId="2DFC13EB" w14:textId="77777777" w:rsidR="00FD7304" w:rsidRPr="00FD7304" w:rsidRDefault="00FD7304" w:rsidP="00FD7304">
      <w:pPr>
        <w:rPr>
          <w:rFonts w:ascii="Calibri" w:eastAsia="Times New Roman" w:hAnsi="Calibri" w:cs="Times New Roman"/>
          <w:color w:val="000000"/>
          <w:kern w:val="0"/>
          <w:szCs w:val="20"/>
          <w:lang w:eastAsia="nl-NL"/>
          <w14:ligatures w14:val="none"/>
        </w:rPr>
      </w:pPr>
    </w:p>
    <w:tbl>
      <w:tblPr>
        <w:tblStyle w:val="Tabelraster"/>
        <w:tblW w:w="0" w:type="auto"/>
        <w:tblLook w:val="04A0" w:firstRow="1" w:lastRow="0" w:firstColumn="1" w:lastColumn="0" w:noHBand="0" w:noVBand="1"/>
      </w:tblPr>
      <w:tblGrid>
        <w:gridCol w:w="9062"/>
      </w:tblGrid>
      <w:tr w:rsidR="00FD7304" w:rsidRPr="00FD7304" w14:paraId="001160A6" w14:textId="77777777" w:rsidTr="00FF2FB6">
        <w:tc>
          <w:tcPr>
            <w:tcW w:w="9063" w:type="dxa"/>
          </w:tcPr>
          <w:p w14:paraId="3A94F896" w14:textId="77777777" w:rsidR="00FD7304" w:rsidRPr="00FD7304" w:rsidRDefault="00FD7304" w:rsidP="00FD7304">
            <w:pPr>
              <w:numPr>
                <w:ilvl w:val="0"/>
                <w:numId w:val="1"/>
              </w:numPr>
              <w:spacing w:after="160" w:line="279" w:lineRule="auto"/>
              <w:contextualSpacing/>
              <w:rPr>
                <w:b/>
                <w:bCs/>
              </w:rPr>
            </w:pPr>
            <w:r w:rsidRPr="00FD7304">
              <w:rPr>
                <w:b/>
                <w:bCs/>
              </w:rPr>
              <w:t>Gemeente Tilburg ervaart dat het lastig is om controle uit te voeren op de facturering. Op welke wijze geeft u als leverancier vorm aan de facturering en wat adviseert u ons met betrekking tot het prijzenblad?</w:t>
            </w:r>
          </w:p>
        </w:tc>
      </w:tr>
      <w:tr w:rsidR="00FD7304" w:rsidRPr="00FD7304" w14:paraId="37902E65" w14:textId="77777777" w:rsidTr="00FF2FB6">
        <w:tc>
          <w:tcPr>
            <w:tcW w:w="9063" w:type="dxa"/>
          </w:tcPr>
          <w:p w14:paraId="35B55EBA" w14:textId="77777777" w:rsidR="00FD7304" w:rsidRPr="00FD7304" w:rsidRDefault="00FD7304" w:rsidP="00FD7304">
            <w:r w:rsidRPr="00FD7304">
              <w:t xml:space="preserve">Antwoord:     </w:t>
            </w:r>
          </w:p>
          <w:p w14:paraId="09FFD5AC" w14:textId="77777777" w:rsidR="00FD7304" w:rsidRPr="00FD7304" w:rsidRDefault="00FD7304" w:rsidP="00FD7304"/>
          <w:p w14:paraId="36B4EF44" w14:textId="77777777" w:rsidR="00FD7304" w:rsidRPr="00FD7304" w:rsidRDefault="00FD7304" w:rsidP="00FD7304"/>
          <w:p w14:paraId="564BDDFE" w14:textId="77777777" w:rsidR="00FD7304" w:rsidRPr="00FD7304" w:rsidRDefault="00FD7304" w:rsidP="00FD7304"/>
        </w:tc>
      </w:tr>
    </w:tbl>
    <w:p w14:paraId="3150995B" w14:textId="77777777" w:rsidR="00FD7304" w:rsidRPr="00FD7304" w:rsidRDefault="00FD7304" w:rsidP="00FD7304">
      <w:pPr>
        <w:rPr>
          <w:rFonts w:ascii="Calibri" w:eastAsia="Times New Roman" w:hAnsi="Calibri" w:cs="Times New Roman"/>
          <w:color w:val="000000"/>
          <w:kern w:val="0"/>
          <w:szCs w:val="20"/>
          <w:lang w:eastAsia="nl-NL"/>
          <w14:ligatures w14:val="none"/>
        </w:rPr>
      </w:pPr>
    </w:p>
    <w:tbl>
      <w:tblPr>
        <w:tblStyle w:val="Tabelraster"/>
        <w:tblW w:w="0" w:type="auto"/>
        <w:tblLook w:val="04A0" w:firstRow="1" w:lastRow="0" w:firstColumn="1" w:lastColumn="0" w:noHBand="0" w:noVBand="1"/>
      </w:tblPr>
      <w:tblGrid>
        <w:gridCol w:w="9062"/>
      </w:tblGrid>
      <w:tr w:rsidR="00FD7304" w:rsidRPr="00FD7304" w14:paraId="410C2664" w14:textId="77777777" w:rsidTr="00FF2FB6">
        <w:tc>
          <w:tcPr>
            <w:tcW w:w="9063" w:type="dxa"/>
          </w:tcPr>
          <w:p w14:paraId="7C180887" w14:textId="77777777" w:rsidR="00FD7304" w:rsidRPr="00FD7304" w:rsidRDefault="00FD7304" w:rsidP="00FD7304">
            <w:pPr>
              <w:numPr>
                <w:ilvl w:val="0"/>
                <w:numId w:val="1"/>
              </w:numPr>
              <w:contextualSpacing/>
              <w:rPr>
                <w:b/>
                <w:bCs/>
              </w:rPr>
            </w:pPr>
            <w:r w:rsidRPr="00FD7304">
              <w:rPr>
                <w:b/>
                <w:bCs/>
              </w:rPr>
              <w:t xml:space="preserve">Welke ervaringen heeft u als leverancier met het werken met automatische gegevensuitwisseling (koppeling met </w:t>
            </w:r>
            <w:proofErr w:type="spellStart"/>
            <w:r w:rsidRPr="00FD7304">
              <w:rPr>
                <w:b/>
                <w:bCs/>
              </w:rPr>
              <w:t>Visma</w:t>
            </w:r>
            <w:proofErr w:type="spellEnd"/>
            <w:r w:rsidRPr="00FD7304">
              <w:rPr>
                <w:b/>
                <w:bCs/>
              </w:rPr>
              <w:t xml:space="preserve"> </w:t>
            </w:r>
            <w:proofErr w:type="spellStart"/>
            <w:r w:rsidRPr="00FD7304">
              <w:rPr>
                <w:b/>
                <w:bCs/>
              </w:rPr>
              <w:t>Raet</w:t>
            </w:r>
            <w:proofErr w:type="spellEnd"/>
            <w:r w:rsidRPr="00FD7304">
              <w:rPr>
                <w:b/>
                <w:bCs/>
              </w:rPr>
              <w:t xml:space="preserve"> of andere personeelssystemen)? </w:t>
            </w:r>
          </w:p>
        </w:tc>
      </w:tr>
      <w:tr w:rsidR="00FD7304" w:rsidRPr="00FD7304" w14:paraId="5AB78BA3" w14:textId="77777777" w:rsidTr="00FF2FB6">
        <w:tc>
          <w:tcPr>
            <w:tcW w:w="9063" w:type="dxa"/>
          </w:tcPr>
          <w:p w14:paraId="0A29B435" w14:textId="77777777" w:rsidR="00FD7304" w:rsidRPr="00FD7304" w:rsidRDefault="00FD7304" w:rsidP="00FD7304">
            <w:r w:rsidRPr="00FD7304">
              <w:t xml:space="preserve">Antwoord:     </w:t>
            </w:r>
          </w:p>
          <w:p w14:paraId="7CF2FB9D" w14:textId="77777777" w:rsidR="00FD7304" w:rsidRPr="00FD7304" w:rsidRDefault="00FD7304" w:rsidP="00FD7304"/>
          <w:p w14:paraId="10ABB63E" w14:textId="77777777" w:rsidR="00FD7304" w:rsidRPr="00FD7304" w:rsidRDefault="00FD7304" w:rsidP="00FD7304"/>
          <w:p w14:paraId="267B13E9" w14:textId="77777777" w:rsidR="00FD7304" w:rsidRPr="00FD7304" w:rsidRDefault="00FD7304" w:rsidP="00FD7304"/>
        </w:tc>
      </w:tr>
    </w:tbl>
    <w:p w14:paraId="4E74DCAF" w14:textId="77777777" w:rsidR="00FD7304" w:rsidRPr="00FD7304" w:rsidRDefault="00FD7304" w:rsidP="00FD7304">
      <w:pPr>
        <w:rPr>
          <w:rFonts w:ascii="Calibri" w:eastAsia="Times New Roman" w:hAnsi="Calibri" w:cs="Times New Roman"/>
          <w:color w:val="000000"/>
          <w:kern w:val="0"/>
          <w:szCs w:val="20"/>
          <w:lang w:eastAsia="nl-NL"/>
          <w14:ligatures w14:val="none"/>
        </w:rPr>
      </w:pPr>
    </w:p>
    <w:tbl>
      <w:tblPr>
        <w:tblStyle w:val="Tabelraster"/>
        <w:tblW w:w="0" w:type="auto"/>
        <w:tblLook w:val="04A0" w:firstRow="1" w:lastRow="0" w:firstColumn="1" w:lastColumn="0" w:noHBand="0" w:noVBand="1"/>
      </w:tblPr>
      <w:tblGrid>
        <w:gridCol w:w="9062"/>
      </w:tblGrid>
      <w:tr w:rsidR="00FD7304" w:rsidRPr="00FD7304" w14:paraId="62C0A72F" w14:textId="77777777" w:rsidTr="00FF2FB6">
        <w:tc>
          <w:tcPr>
            <w:tcW w:w="9063" w:type="dxa"/>
          </w:tcPr>
          <w:p w14:paraId="7442F1B3" w14:textId="77777777" w:rsidR="00FD7304" w:rsidRPr="00FD7304" w:rsidRDefault="00FD7304" w:rsidP="00FD7304">
            <w:pPr>
              <w:numPr>
                <w:ilvl w:val="0"/>
                <w:numId w:val="1"/>
              </w:numPr>
              <w:spacing w:after="160" w:line="279" w:lineRule="auto"/>
              <w:contextualSpacing/>
              <w:rPr>
                <w:b/>
                <w:bCs/>
              </w:rPr>
            </w:pPr>
            <w:r w:rsidRPr="00FD7304">
              <w:rPr>
                <w:b/>
                <w:bCs/>
              </w:rPr>
              <w:t xml:space="preserve">Hoe kijkt u als leverancier naar </w:t>
            </w:r>
            <w:proofErr w:type="spellStart"/>
            <w:r w:rsidRPr="00FD7304">
              <w:rPr>
                <w:b/>
                <w:bCs/>
              </w:rPr>
              <w:t>SMT's</w:t>
            </w:r>
            <w:proofErr w:type="spellEnd"/>
            <w:r w:rsidRPr="00FD7304">
              <w:rPr>
                <w:b/>
                <w:bCs/>
              </w:rPr>
              <w:t xml:space="preserve"> (Sociaal Medisch Team: overleg bedrijfsarts – leidinggevende(n) en veelal P&amp;O adviseur)? Hoe staat u tegenover een drie-gesprek (bedrijfsarts-leidinggevende-medewerker)?</w:t>
            </w:r>
          </w:p>
          <w:p w14:paraId="473F4ED9" w14:textId="77777777" w:rsidR="00FD7304" w:rsidRPr="00FD7304" w:rsidRDefault="00FD7304" w:rsidP="00FD7304">
            <w:pPr>
              <w:rPr>
                <w:b/>
                <w:bCs/>
              </w:rPr>
            </w:pPr>
          </w:p>
        </w:tc>
      </w:tr>
      <w:tr w:rsidR="00FD7304" w:rsidRPr="00FD7304" w14:paraId="5F727D27" w14:textId="77777777" w:rsidTr="00FF2FB6">
        <w:tc>
          <w:tcPr>
            <w:tcW w:w="9063" w:type="dxa"/>
          </w:tcPr>
          <w:p w14:paraId="13DA9370" w14:textId="77777777" w:rsidR="00FD7304" w:rsidRPr="00FD7304" w:rsidRDefault="00FD7304" w:rsidP="00FD7304">
            <w:r w:rsidRPr="00FD7304">
              <w:t xml:space="preserve">Antwoord:     </w:t>
            </w:r>
          </w:p>
          <w:p w14:paraId="4356EF9A" w14:textId="77777777" w:rsidR="00FD7304" w:rsidRPr="00FD7304" w:rsidRDefault="00FD7304" w:rsidP="00FD7304"/>
          <w:p w14:paraId="7932BE75" w14:textId="77777777" w:rsidR="00FD7304" w:rsidRPr="00FD7304" w:rsidRDefault="00FD7304" w:rsidP="00FD7304"/>
          <w:p w14:paraId="2AC194B4" w14:textId="77777777" w:rsidR="00FD7304" w:rsidRPr="00FD7304" w:rsidRDefault="00FD7304" w:rsidP="00FD7304"/>
        </w:tc>
      </w:tr>
    </w:tbl>
    <w:p w14:paraId="4638311C" w14:textId="77777777" w:rsidR="00FD7304" w:rsidRPr="00FD7304" w:rsidRDefault="00FD7304" w:rsidP="00FD7304">
      <w:pPr>
        <w:rPr>
          <w:rFonts w:ascii="Calibri" w:eastAsia="Times New Roman" w:hAnsi="Calibri" w:cs="Times New Roman"/>
          <w:color w:val="000000"/>
          <w:kern w:val="0"/>
          <w:szCs w:val="20"/>
          <w:lang w:eastAsia="nl-NL"/>
          <w14:ligatures w14:val="none"/>
        </w:rPr>
      </w:pPr>
    </w:p>
    <w:tbl>
      <w:tblPr>
        <w:tblStyle w:val="Tabelraster"/>
        <w:tblW w:w="0" w:type="auto"/>
        <w:tblLook w:val="04A0" w:firstRow="1" w:lastRow="0" w:firstColumn="1" w:lastColumn="0" w:noHBand="0" w:noVBand="1"/>
      </w:tblPr>
      <w:tblGrid>
        <w:gridCol w:w="9062"/>
      </w:tblGrid>
      <w:tr w:rsidR="00FD7304" w:rsidRPr="00FD7304" w14:paraId="27744131" w14:textId="77777777" w:rsidTr="00FF2FB6">
        <w:tc>
          <w:tcPr>
            <w:tcW w:w="9063" w:type="dxa"/>
          </w:tcPr>
          <w:p w14:paraId="74C0E73F" w14:textId="77777777" w:rsidR="00FD7304" w:rsidRPr="00FD7304" w:rsidRDefault="00FD7304" w:rsidP="00FD7304">
            <w:pPr>
              <w:keepNext/>
              <w:keepLines/>
              <w:numPr>
                <w:ilvl w:val="0"/>
                <w:numId w:val="1"/>
              </w:numPr>
              <w:spacing w:after="160" w:line="279" w:lineRule="auto"/>
              <w:contextualSpacing/>
              <w:rPr>
                <w:b/>
                <w:bCs/>
              </w:rPr>
            </w:pPr>
            <w:r w:rsidRPr="00FD7304">
              <w:rPr>
                <w:b/>
                <w:bCs/>
              </w:rPr>
              <w:lastRenderedPageBreak/>
              <w:t>Op basis van de organisatiegrootte en het huidige verzuimcijfer vraagt de gemeente Tilburg zich af wat een realistische verwachting mag zijn met betrekking tot de inzet van het aantal bedrijfsarts(en) en taakgedelegeerde(n). Hoe zou u als leverancier de dienstverlening vormgeven?</w:t>
            </w:r>
          </w:p>
        </w:tc>
      </w:tr>
      <w:tr w:rsidR="00FD7304" w:rsidRPr="00FD7304" w14:paraId="3EF046E3" w14:textId="77777777" w:rsidTr="00FF2FB6">
        <w:tc>
          <w:tcPr>
            <w:tcW w:w="9063" w:type="dxa"/>
          </w:tcPr>
          <w:p w14:paraId="31F5BE75" w14:textId="77777777" w:rsidR="00FD7304" w:rsidRPr="00FD7304" w:rsidRDefault="00FD7304" w:rsidP="00FD7304">
            <w:pPr>
              <w:keepNext/>
              <w:keepLines/>
            </w:pPr>
            <w:r w:rsidRPr="00FD7304">
              <w:t xml:space="preserve">Antwoord:     </w:t>
            </w:r>
          </w:p>
          <w:p w14:paraId="3B98572F" w14:textId="77777777" w:rsidR="00FD7304" w:rsidRPr="00FD7304" w:rsidRDefault="00FD7304" w:rsidP="00FD7304">
            <w:pPr>
              <w:keepNext/>
              <w:keepLines/>
            </w:pPr>
          </w:p>
          <w:p w14:paraId="5E558741" w14:textId="77777777" w:rsidR="00FD7304" w:rsidRPr="00FD7304" w:rsidRDefault="00FD7304" w:rsidP="00FD7304">
            <w:pPr>
              <w:keepNext/>
              <w:keepLines/>
            </w:pPr>
          </w:p>
          <w:p w14:paraId="1232B902" w14:textId="77777777" w:rsidR="00FD7304" w:rsidRPr="00FD7304" w:rsidRDefault="00FD7304" w:rsidP="00FD7304">
            <w:pPr>
              <w:keepNext/>
              <w:keepLines/>
            </w:pPr>
          </w:p>
        </w:tc>
      </w:tr>
    </w:tbl>
    <w:p w14:paraId="22DC3F0B" w14:textId="77777777" w:rsidR="00FD7304" w:rsidRPr="00FD7304" w:rsidRDefault="00FD7304" w:rsidP="00FD7304">
      <w:pPr>
        <w:rPr>
          <w:rFonts w:ascii="Calibri" w:eastAsia="Times New Roman" w:hAnsi="Calibri" w:cs="Times New Roman"/>
          <w:color w:val="000000"/>
          <w:kern w:val="0"/>
          <w:szCs w:val="20"/>
          <w:lang w:eastAsia="nl-NL"/>
          <w14:ligatures w14:val="none"/>
        </w:rPr>
      </w:pPr>
    </w:p>
    <w:tbl>
      <w:tblPr>
        <w:tblStyle w:val="Tabelraster"/>
        <w:tblW w:w="0" w:type="auto"/>
        <w:tblLook w:val="04A0" w:firstRow="1" w:lastRow="0" w:firstColumn="1" w:lastColumn="0" w:noHBand="0" w:noVBand="1"/>
      </w:tblPr>
      <w:tblGrid>
        <w:gridCol w:w="9062"/>
      </w:tblGrid>
      <w:tr w:rsidR="00FD7304" w:rsidRPr="00FD7304" w14:paraId="0EA4D579" w14:textId="77777777" w:rsidTr="00FF2FB6">
        <w:tc>
          <w:tcPr>
            <w:tcW w:w="9063" w:type="dxa"/>
          </w:tcPr>
          <w:p w14:paraId="766B54E5" w14:textId="77777777" w:rsidR="00FD7304" w:rsidRPr="00FD7304" w:rsidRDefault="00FD7304" w:rsidP="00FD7304">
            <w:pPr>
              <w:numPr>
                <w:ilvl w:val="0"/>
                <w:numId w:val="1"/>
              </w:numPr>
              <w:spacing w:after="160" w:line="279" w:lineRule="auto"/>
              <w:contextualSpacing/>
              <w:rPr>
                <w:b/>
                <w:bCs/>
              </w:rPr>
            </w:pPr>
            <w:r w:rsidRPr="00FD7304">
              <w:rPr>
                <w:b/>
                <w:bCs/>
              </w:rPr>
              <w:t xml:space="preserve">Indien u als leverancier met slimme vragenlijsten werkt: hoe hoog is de gemiddelde respons? </w:t>
            </w:r>
          </w:p>
        </w:tc>
      </w:tr>
      <w:tr w:rsidR="00FD7304" w:rsidRPr="00FD7304" w14:paraId="70B7F26A" w14:textId="77777777" w:rsidTr="00FF2FB6">
        <w:tc>
          <w:tcPr>
            <w:tcW w:w="9063" w:type="dxa"/>
          </w:tcPr>
          <w:p w14:paraId="649E353B" w14:textId="77777777" w:rsidR="00FD7304" w:rsidRPr="00FD7304" w:rsidRDefault="00FD7304" w:rsidP="00FD7304">
            <w:r w:rsidRPr="00FD7304">
              <w:t xml:space="preserve">Antwoord:     </w:t>
            </w:r>
          </w:p>
          <w:p w14:paraId="246D1411" w14:textId="77777777" w:rsidR="00FD7304" w:rsidRPr="00FD7304" w:rsidRDefault="00FD7304" w:rsidP="00FD7304"/>
          <w:p w14:paraId="07A79EC8" w14:textId="77777777" w:rsidR="00FD7304" w:rsidRPr="00FD7304" w:rsidRDefault="00FD7304" w:rsidP="00FD7304"/>
          <w:p w14:paraId="44830086" w14:textId="77777777" w:rsidR="00FD7304" w:rsidRPr="00FD7304" w:rsidRDefault="00FD7304" w:rsidP="00FD7304"/>
        </w:tc>
      </w:tr>
    </w:tbl>
    <w:p w14:paraId="5BDBAF43" w14:textId="77777777" w:rsidR="00FD7304" w:rsidRPr="00FD7304" w:rsidRDefault="00FD7304" w:rsidP="00FD7304">
      <w:pPr>
        <w:rPr>
          <w:rFonts w:ascii="Calibri" w:eastAsia="Times New Roman" w:hAnsi="Calibri" w:cs="Times New Roman"/>
          <w:color w:val="000000"/>
          <w:kern w:val="0"/>
          <w:szCs w:val="20"/>
          <w:lang w:eastAsia="nl-NL"/>
          <w14:ligatures w14:val="none"/>
        </w:rPr>
      </w:pPr>
    </w:p>
    <w:tbl>
      <w:tblPr>
        <w:tblStyle w:val="Tabelraster"/>
        <w:tblW w:w="0" w:type="auto"/>
        <w:tblLook w:val="04A0" w:firstRow="1" w:lastRow="0" w:firstColumn="1" w:lastColumn="0" w:noHBand="0" w:noVBand="1"/>
      </w:tblPr>
      <w:tblGrid>
        <w:gridCol w:w="9062"/>
      </w:tblGrid>
      <w:tr w:rsidR="00FD7304" w:rsidRPr="00FD7304" w14:paraId="3B41D67C" w14:textId="77777777" w:rsidTr="00FF2FB6">
        <w:tc>
          <w:tcPr>
            <w:tcW w:w="9063" w:type="dxa"/>
          </w:tcPr>
          <w:p w14:paraId="15DF86C4" w14:textId="77777777" w:rsidR="00FD7304" w:rsidRPr="00FD7304" w:rsidRDefault="00FD7304" w:rsidP="00FD7304">
            <w:pPr>
              <w:numPr>
                <w:ilvl w:val="0"/>
                <w:numId w:val="1"/>
              </w:numPr>
              <w:spacing w:after="160" w:line="279" w:lineRule="auto"/>
              <w:contextualSpacing/>
              <w:rPr>
                <w:b/>
                <w:bCs/>
              </w:rPr>
            </w:pPr>
            <w:r w:rsidRPr="00FD7304">
              <w:rPr>
                <w:b/>
                <w:bCs/>
              </w:rPr>
              <w:t>Hoe kijkt u als leverancier naar digitale dienstverlening versus fysieke spreekuren? Beschikt u over een fysieke locatie in Tilburg die met openbaar vervoer goed bereikbaar is?</w:t>
            </w:r>
          </w:p>
        </w:tc>
      </w:tr>
      <w:tr w:rsidR="00FD7304" w:rsidRPr="00FD7304" w14:paraId="733D2BDD" w14:textId="77777777" w:rsidTr="00FF2FB6">
        <w:tc>
          <w:tcPr>
            <w:tcW w:w="9063" w:type="dxa"/>
          </w:tcPr>
          <w:p w14:paraId="67CE1F3F" w14:textId="77777777" w:rsidR="00FD7304" w:rsidRPr="00FD7304" w:rsidRDefault="00FD7304" w:rsidP="00FD7304">
            <w:r w:rsidRPr="00FD7304">
              <w:t xml:space="preserve">Antwoord:     </w:t>
            </w:r>
          </w:p>
          <w:p w14:paraId="6991A9AC" w14:textId="77777777" w:rsidR="00FD7304" w:rsidRPr="00FD7304" w:rsidRDefault="00FD7304" w:rsidP="00FD7304"/>
          <w:p w14:paraId="14271A02" w14:textId="77777777" w:rsidR="00FD7304" w:rsidRPr="00FD7304" w:rsidRDefault="00FD7304" w:rsidP="00FD7304"/>
          <w:p w14:paraId="3B1D6F22" w14:textId="77777777" w:rsidR="00FD7304" w:rsidRPr="00FD7304" w:rsidRDefault="00FD7304" w:rsidP="00FD7304"/>
        </w:tc>
      </w:tr>
    </w:tbl>
    <w:p w14:paraId="0CC8A630" w14:textId="77777777" w:rsidR="00FD7304" w:rsidRPr="00FD7304" w:rsidRDefault="00FD7304" w:rsidP="00FD7304">
      <w:pPr>
        <w:rPr>
          <w:rFonts w:ascii="Calibri" w:eastAsia="Times New Roman" w:hAnsi="Calibri" w:cs="Times New Roman"/>
          <w:b/>
          <w:bCs/>
          <w:i/>
          <w:color w:val="000000"/>
          <w:kern w:val="0"/>
          <w:szCs w:val="20"/>
          <w:lang w:eastAsia="nl-NL"/>
          <w14:ligatures w14:val="none"/>
        </w:rPr>
      </w:pPr>
    </w:p>
    <w:tbl>
      <w:tblPr>
        <w:tblStyle w:val="Tabelraster"/>
        <w:tblW w:w="0" w:type="auto"/>
        <w:tblLook w:val="04A0" w:firstRow="1" w:lastRow="0" w:firstColumn="1" w:lastColumn="0" w:noHBand="0" w:noVBand="1"/>
      </w:tblPr>
      <w:tblGrid>
        <w:gridCol w:w="9062"/>
      </w:tblGrid>
      <w:tr w:rsidR="00FD7304" w:rsidRPr="00FD7304" w14:paraId="6D0EF905" w14:textId="77777777" w:rsidTr="00FF2FB6">
        <w:tc>
          <w:tcPr>
            <w:tcW w:w="9063" w:type="dxa"/>
          </w:tcPr>
          <w:p w14:paraId="089C3E4E" w14:textId="77777777" w:rsidR="00FD7304" w:rsidRPr="00FD7304" w:rsidRDefault="00FD7304" w:rsidP="00FD7304">
            <w:pPr>
              <w:numPr>
                <w:ilvl w:val="0"/>
                <w:numId w:val="1"/>
              </w:numPr>
              <w:spacing w:after="160" w:line="279" w:lineRule="auto"/>
              <w:contextualSpacing/>
              <w:rPr>
                <w:b/>
                <w:bCs/>
              </w:rPr>
            </w:pPr>
            <w:r w:rsidRPr="00FD7304">
              <w:rPr>
                <w:b/>
                <w:bCs/>
              </w:rPr>
              <w:t>Wat zijn de ervaringen van u als leverancier in de samenwerking met leidinggevenden in de rol van casemanager? Hoe adviseert/ondersteunt u leidinggevenden in de verzuimbegeleiding?</w:t>
            </w:r>
          </w:p>
        </w:tc>
      </w:tr>
      <w:tr w:rsidR="00FD7304" w:rsidRPr="00FD7304" w14:paraId="5DEBD28A" w14:textId="77777777" w:rsidTr="00FF2FB6">
        <w:tc>
          <w:tcPr>
            <w:tcW w:w="9063" w:type="dxa"/>
          </w:tcPr>
          <w:p w14:paraId="727427FA" w14:textId="77777777" w:rsidR="00FD7304" w:rsidRPr="00FD7304" w:rsidRDefault="00FD7304" w:rsidP="00FD7304">
            <w:r w:rsidRPr="00FD7304">
              <w:t xml:space="preserve">Antwoord:     </w:t>
            </w:r>
          </w:p>
          <w:p w14:paraId="6D2EA910" w14:textId="77777777" w:rsidR="00FD7304" w:rsidRPr="00FD7304" w:rsidRDefault="00FD7304" w:rsidP="00FD7304"/>
          <w:p w14:paraId="3218C5C5" w14:textId="77777777" w:rsidR="00FD7304" w:rsidRPr="00FD7304" w:rsidRDefault="00FD7304" w:rsidP="00FD7304"/>
          <w:p w14:paraId="7B67F340" w14:textId="77777777" w:rsidR="00FD7304" w:rsidRPr="00FD7304" w:rsidRDefault="00FD7304" w:rsidP="00FD7304"/>
        </w:tc>
      </w:tr>
    </w:tbl>
    <w:p w14:paraId="3AF8CE60" w14:textId="77777777" w:rsidR="00FD7304" w:rsidRPr="00FD7304" w:rsidRDefault="00FD7304" w:rsidP="00FD7304">
      <w:pPr>
        <w:rPr>
          <w:rFonts w:ascii="Calibri" w:eastAsia="Times New Roman" w:hAnsi="Calibri" w:cs="Times New Roman"/>
          <w:b/>
          <w:bCs/>
          <w:i/>
          <w:color w:val="000000"/>
          <w:kern w:val="0"/>
          <w:szCs w:val="20"/>
          <w:lang w:eastAsia="nl-NL"/>
          <w14:ligatures w14:val="none"/>
        </w:rPr>
      </w:pPr>
    </w:p>
    <w:tbl>
      <w:tblPr>
        <w:tblStyle w:val="Tabelraster"/>
        <w:tblW w:w="0" w:type="auto"/>
        <w:tblLook w:val="04A0" w:firstRow="1" w:lastRow="0" w:firstColumn="1" w:lastColumn="0" w:noHBand="0" w:noVBand="1"/>
      </w:tblPr>
      <w:tblGrid>
        <w:gridCol w:w="9062"/>
      </w:tblGrid>
      <w:tr w:rsidR="00FD7304" w:rsidRPr="00FD7304" w14:paraId="2EC963A1" w14:textId="77777777" w:rsidTr="00FF2FB6">
        <w:tc>
          <w:tcPr>
            <w:tcW w:w="9063" w:type="dxa"/>
          </w:tcPr>
          <w:p w14:paraId="76121555" w14:textId="77777777" w:rsidR="00FD7304" w:rsidRPr="00FD7304" w:rsidRDefault="00FD7304" w:rsidP="00FD7304">
            <w:pPr>
              <w:numPr>
                <w:ilvl w:val="0"/>
                <w:numId w:val="1"/>
              </w:numPr>
              <w:spacing w:after="160" w:line="279" w:lineRule="auto"/>
              <w:contextualSpacing/>
              <w:rPr>
                <w:b/>
                <w:bCs/>
              </w:rPr>
            </w:pPr>
            <w:r w:rsidRPr="00FD7304">
              <w:rPr>
                <w:b/>
                <w:bCs/>
              </w:rPr>
              <w:t>Welke tips, aandachtspunten en/of andere feedback heeft u nog voor ons?</w:t>
            </w:r>
          </w:p>
        </w:tc>
      </w:tr>
      <w:tr w:rsidR="00FD7304" w:rsidRPr="00FD7304" w14:paraId="4A55A90B" w14:textId="77777777" w:rsidTr="00FF2FB6">
        <w:tc>
          <w:tcPr>
            <w:tcW w:w="9063" w:type="dxa"/>
          </w:tcPr>
          <w:p w14:paraId="7EFFD3CD" w14:textId="77777777" w:rsidR="00FD7304" w:rsidRPr="00FD7304" w:rsidRDefault="00FD7304" w:rsidP="00FD7304">
            <w:r w:rsidRPr="00FD7304">
              <w:t xml:space="preserve">Antwoord:     </w:t>
            </w:r>
          </w:p>
          <w:p w14:paraId="376D6825" w14:textId="77777777" w:rsidR="00FD7304" w:rsidRPr="00FD7304" w:rsidRDefault="00FD7304" w:rsidP="00FD7304"/>
          <w:p w14:paraId="7B4112E7" w14:textId="77777777" w:rsidR="00FD7304" w:rsidRPr="00FD7304" w:rsidRDefault="00FD7304" w:rsidP="00FD7304"/>
          <w:p w14:paraId="0A7F225B" w14:textId="77777777" w:rsidR="00FD7304" w:rsidRPr="00FD7304" w:rsidRDefault="00FD7304" w:rsidP="00FD7304"/>
        </w:tc>
      </w:tr>
    </w:tbl>
    <w:p w14:paraId="5342D660" w14:textId="77777777" w:rsidR="00FD7304" w:rsidRPr="00FD7304" w:rsidRDefault="00FD7304" w:rsidP="00FD7304">
      <w:pPr>
        <w:rPr>
          <w:rFonts w:ascii="Calibri" w:eastAsia="Times New Roman" w:hAnsi="Calibri" w:cs="Times New Roman"/>
          <w:i/>
          <w:color w:val="000000"/>
          <w:kern w:val="0"/>
          <w:szCs w:val="20"/>
          <w:lang w:eastAsia="nl-NL"/>
          <w14:ligatures w14:val="none"/>
        </w:rPr>
      </w:pPr>
    </w:p>
    <w:p w14:paraId="345D1715" w14:textId="77777777" w:rsidR="00F91A8A" w:rsidRPr="00BA1B56" w:rsidRDefault="00F91A8A" w:rsidP="00BA1B56"/>
    <w:sectPr w:rsidR="00F91A8A" w:rsidRPr="00BA1B5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61943" w14:textId="77777777" w:rsidR="00FD7304" w:rsidRDefault="00FD7304" w:rsidP="00F91A8A">
      <w:pPr>
        <w:spacing w:line="240" w:lineRule="auto"/>
      </w:pPr>
      <w:r>
        <w:separator/>
      </w:r>
    </w:p>
  </w:endnote>
  <w:endnote w:type="continuationSeparator" w:id="0">
    <w:p w14:paraId="6B43FAC1" w14:textId="77777777" w:rsidR="00FD7304" w:rsidRDefault="00FD7304"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e Gothic Next Cond">
    <w:charset w:val="00"/>
    <w:family w:val="swiss"/>
    <w:pitch w:val="variable"/>
    <w:sig w:usb0="8000002F" w:usb1="0000000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3966123"/>
      <w:docPartObj>
        <w:docPartGallery w:val="Page Numbers (Bottom of Page)"/>
        <w:docPartUnique/>
      </w:docPartObj>
    </w:sdtPr>
    <w:sdtContent>
      <w:sdt>
        <w:sdtPr>
          <w:id w:val="1728636285"/>
          <w:docPartObj>
            <w:docPartGallery w:val="Page Numbers (Top of Page)"/>
            <w:docPartUnique/>
          </w:docPartObj>
        </w:sdtPr>
        <w:sdtContent>
          <w:p w14:paraId="26FCE94F" w14:textId="26DE74D4" w:rsidR="00FD7304" w:rsidRDefault="00FD7304">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4F5630B"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B7806" w14:textId="77777777" w:rsidR="00FD7304" w:rsidRDefault="00FD7304" w:rsidP="00F91A8A">
      <w:pPr>
        <w:spacing w:line="240" w:lineRule="auto"/>
      </w:pPr>
      <w:r>
        <w:separator/>
      </w:r>
    </w:p>
  </w:footnote>
  <w:footnote w:type="continuationSeparator" w:id="0">
    <w:p w14:paraId="59F30B0A" w14:textId="77777777" w:rsidR="00FD7304" w:rsidRDefault="00FD7304" w:rsidP="00F9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212315"/>
    <w:multiLevelType w:val="hybridMultilevel"/>
    <w:tmpl w:val="E1ECA5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72143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304"/>
    <w:rsid w:val="000E27D1"/>
    <w:rsid w:val="00183BFF"/>
    <w:rsid w:val="00186254"/>
    <w:rsid w:val="005355A5"/>
    <w:rsid w:val="00591159"/>
    <w:rsid w:val="0063599E"/>
    <w:rsid w:val="00747D8B"/>
    <w:rsid w:val="007D034A"/>
    <w:rsid w:val="00A9425F"/>
    <w:rsid w:val="00BA1B56"/>
    <w:rsid w:val="00C4694D"/>
    <w:rsid w:val="00C50354"/>
    <w:rsid w:val="00F91A8A"/>
    <w:rsid w:val="00FD73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04F1D"/>
  <w15:chartTrackingRefBased/>
  <w15:docId w15:val="{38569EFF-09B9-45B5-8A8D-A316437E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uiPriority w:val="9"/>
    <w:semiHidden/>
    <w:unhideWhenUsed/>
    <w:qFormat/>
    <w:rsid w:val="00FD7304"/>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FD730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D730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D730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D730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uiPriority w:val="9"/>
    <w:semiHidden/>
    <w:rsid w:val="00FD7304"/>
    <w:rPr>
      <w:rFonts w:eastAsiaTheme="majorEastAsia" w:cstheme="majorBidi"/>
      <w:color w:val="365F91" w:themeColor="accent1" w:themeShade="BF"/>
      <w:sz w:val="20"/>
    </w:rPr>
  </w:style>
  <w:style w:type="character" w:customStyle="1" w:styleId="Kop6Char">
    <w:name w:val="Kop 6 Char"/>
    <w:basedOn w:val="Standaardalinea-lettertype"/>
    <w:link w:val="Kop6"/>
    <w:uiPriority w:val="9"/>
    <w:semiHidden/>
    <w:rsid w:val="00FD7304"/>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FD7304"/>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FD7304"/>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FD7304"/>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FD7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D73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D7304"/>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D73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D73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D7304"/>
    <w:rPr>
      <w:i/>
      <w:iCs/>
      <w:color w:val="404040" w:themeColor="text1" w:themeTint="BF"/>
      <w:sz w:val="20"/>
    </w:rPr>
  </w:style>
  <w:style w:type="paragraph" w:styleId="Lijstalinea">
    <w:name w:val="List Paragraph"/>
    <w:basedOn w:val="Standaard"/>
    <w:uiPriority w:val="34"/>
    <w:qFormat/>
    <w:rsid w:val="00FD7304"/>
    <w:pPr>
      <w:ind w:left="720"/>
      <w:contextualSpacing/>
    </w:pPr>
  </w:style>
  <w:style w:type="character" w:styleId="Intensievebenadrukking">
    <w:name w:val="Intense Emphasis"/>
    <w:basedOn w:val="Standaardalinea-lettertype"/>
    <w:uiPriority w:val="21"/>
    <w:qFormat/>
    <w:rsid w:val="00FD7304"/>
    <w:rPr>
      <w:i/>
      <w:iCs/>
      <w:color w:val="365F91" w:themeColor="accent1" w:themeShade="BF"/>
    </w:rPr>
  </w:style>
  <w:style w:type="paragraph" w:styleId="Duidelijkcitaat">
    <w:name w:val="Intense Quote"/>
    <w:basedOn w:val="Standaard"/>
    <w:next w:val="Standaard"/>
    <w:link w:val="DuidelijkcitaatChar"/>
    <w:uiPriority w:val="30"/>
    <w:qFormat/>
    <w:rsid w:val="00FD73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FD7304"/>
    <w:rPr>
      <w:i/>
      <w:iCs/>
      <w:color w:val="365F91" w:themeColor="accent1" w:themeShade="BF"/>
      <w:sz w:val="20"/>
    </w:rPr>
  </w:style>
  <w:style w:type="character" w:styleId="Intensieveverwijzing">
    <w:name w:val="Intense Reference"/>
    <w:basedOn w:val="Standaardalinea-lettertype"/>
    <w:uiPriority w:val="32"/>
    <w:qFormat/>
    <w:rsid w:val="00FD7304"/>
    <w:rPr>
      <w:b/>
      <w:bCs/>
      <w:smallCaps/>
      <w:color w:val="365F91" w:themeColor="accent1" w:themeShade="BF"/>
      <w:spacing w:val="5"/>
    </w:rPr>
  </w:style>
  <w:style w:type="table" w:styleId="Tabelraster">
    <w:name w:val="Table Grid"/>
    <w:basedOn w:val="Standaardtabel"/>
    <w:uiPriority w:val="39"/>
    <w:rsid w:val="00FD7304"/>
    <w:pPr>
      <w:spacing w:after="0" w:line="240" w:lineRule="auto"/>
    </w:pPr>
    <w:rPr>
      <w:rFonts w:ascii="Calibri" w:eastAsia="Times New Roman" w:hAnsi="Calibri" w:cs="Times New Roman"/>
      <w:color w:val="000000"/>
      <w:kern w:val="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3EC37-8C27-4E74-8D34-5867CCC04C9D}">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325</Words>
  <Characters>1791</Characters>
  <Application>Microsoft Office Word</Application>
  <DocSecurity>0</DocSecurity>
  <Lines>14</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Süter, Amy</dc:creator>
  <cp:keywords/>
  <dc:description/>
  <cp:lastModifiedBy>Süter, Amy</cp:lastModifiedBy>
  <cp:revision>1</cp:revision>
  <dcterms:created xsi:type="dcterms:W3CDTF">2025-03-07T10:17:00Z</dcterms:created>
  <dcterms:modified xsi:type="dcterms:W3CDTF">2025-03-07T10:19:00Z</dcterms:modified>
</cp:coreProperties>
</file>