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3F028A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In alle andere gevallen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dient de verklaring ondertekend te worden door de tekenbevoegde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  <w:r w:rsidR="009A2493">
              <w:rPr>
                <w:rFonts w:ascii="Arial" w:hAnsi="Arial" w:cs="Arial"/>
                <w:b/>
                <w:u w:val="single"/>
              </w:rPr>
              <w:t xml:space="preserve">vertegenwoordiger 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van inschrijver</w:t>
            </w:r>
            <w:r w:rsidRPr="003F028A">
              <w:rPr>
                <w:rFonts w:ascii="Arial" w:hAnsi="Arial" w:cs="Arial"/>
                <w:b/>
                <w:u w:val="single"/>
              </w:rPr>
              <w:t>!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D82580F" w14:textId="77777777" w:rsidR="00862B9E" w:rsidRPr="003F028A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</w:p>
          <w:p w14:paraId="58D2D51B" w14:textId="3C792A77" w:rsidR="00E85CC6" w:rsidRPr="003F028A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Deze verklaring dient te allen tijde toegevoegd te worden aan de b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ijbehorende vraag uit de aanbesteding!</w:t>
            </w:r>
            <w:r w:rsidR="00862B9E" w:rsidRPr="003F028A">
              <w:rPr>
                <w:rFonts w:ascii="Arial" w:hAnsi="Arial"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5E6D2D8E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124AEB">
        <w:rPr>
          <w:rFonts w:ascii="Arial" w:hAnsi="Arial" w:cs="Arial"/>
          <w:i/>
          <w:sz w:val="20"/>
          <w:szCs w:val="20"/>
        </w:rPr>
        <w:t xml:space="preserve">Europese aanbesteding </w:t>
      </w:r>
      <w:r w:rsidR="00C84836">
        <w:rPr>
          <w:rFonts w:ascii="Arial" w:hAnsi="Arial" w:cs="Arial"/>
          <w:i/>
          <w:sz w:val="20"/>
          <w:szCs w:val="20"/>
        </w:rPr>
        <w:t xml:space="preserve">Raamovereenkomst </w:t>
      </w:r>
      <w:r w:rsidR="00A12766">
        <w:rPr>
          <w:rFonts w:ascii="Arial" w:hAnsi="Arial" w:cs="Arial"/>
          <w:i/>
          <w:sz w:val="20"/>
          <w:szCs w:val="20"/>
        </w:rPr>
        <w:t xml:space="preserve">onderhoud W-installaties </w:t>
      </w:r>
      <w:r w:rsidR="00214F1C">
        <w:rPr>
          <w:rFonts w:ascii="Arial" w:hAnsi="Arial" w:cs="Arial"/>
          <w:i/>
          <w:sz w:val="20"/>
          <w:szCs w:val="20"/>
        </w:rPr>
        <w:t xml:space="preserve">gemeentelijke gebouwen </w:t>
      </w:r>
      <w:r w:rsidR="00A12766">
        <w:rPr>
          <w:rFonts w:ascii="Arial" w:hAnsi="Arial" w:cs="Arial"/>
          <w:i/>
          <w:sz w:val="20"/>
          <w:szCs w:val="20"/>
        </w:rPr>
        <w:t>gemeente Neder Betuwe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2C803905" w14:textId="77777777" w:rsidR="00A40F81" w:rsidRPr="008F1664" w:rsidRDefault="00A40F81" w:rsidP="003556BE">
      <w:pPr>
        <w:rPr>
          <w:rFonts w:ascii="Arial" w:hAnsi="Arial" w:cs="Arial"/>
          <w:sz w:val="20"/>
          <w:szCs w:val="20"/>
        </w:rPr>
      </w:pPr>
    </w:p>
    <w:p w14:paraId="459FFE84" w14:textId="02AC26F7" w:rsidR="00620EEA" w:rsidRPr="00862B9E" w:rsidRDefault="00873ACB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E7744">
        <w:rPr>
          <w:rFonts w:ascii="Arial" w:hAnsi="Arial" w:cs="Arial"/>
          <w:sz w:val="20"/>
          <w:szCs w:val="20"/>
          <w:highlight w:val="yellow"/>
        </w:rPr>
        <w:t>k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A40F81" w:rsidRDefault="00E20051" w:rsidP="00A40F81">
      <w:pPr>
        <w:pStyle w:val="Lijstalinea"/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A40F81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7539785D" w:rsidR="00E20051" w:rsidRPr="00862B9E" w:rsidRDefault="00E20051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lastRenderedPageBreak/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6906491" w14:textId="77777777" w:rsidR="00A40F81" w:rsidRPr="00862B9E" w:rsidRDefault="00A40F81" w:rsidP="00A40F81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2C6EDA6E" w14:textId="4E05228F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F131F">
        <w:rPr>
          <w:rFonts w:ascii="Arial" w:hAnsi="Arial" w:cs="Arial"/>
          <w:b/>
          <w:bCs/>
          <w:sz w:val="20"/>
          <w:szCs w:val="20"/>
        </w:rPr>
        <w:t xml:space="preserve">WEL </w:t>
      </w:r>
      <w:r>
        <w:rPr>
          <w:rFonts w:ascii="Arial" w:hAnsi="Arial" w:cs="Arial"/>
          <w:b/>
          <w:bCs/>
          <w:sz w:val="20"/>
          <w:szCs w:val="20"/>
        </w:rPr>
        <w:t xml:space="preserve">onderdeel van een moedermaatschappij/holding, maar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GEEN beroep </w:t>
      </w:r>
      <w:r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moedermaatschappij/holding;</w:t>
      </w:r>
    </w:p>
    <w:p w14:paraId="33BE79F0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D58CD12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AEC53CF" w14:textId="17487AE3" w:rsidR="008B0F93" w:rsidRPr="00B0773C" w:rsidRDefault="004C5D70" w:rsidP="00B0773C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3BD70281" w14:textId="4F44D59B" w:rsidR="00B0773C" w:rsidRDefault="00B0773C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aanvaarding van hoofdelijke aansprakelijkheid </w:t>
      </w:r>
      <w:r w:rsidR="00660F88">
        <w:rPr>
          <w:rFonts w:ascii="Arial" w:hAnsi="Arial" w:cs="Arial"/>
          <w:sz w:val="20"/>
          <w:szCs w:val="20"/>
        </w:rPr>
        <w:t xml:space="preserve">aanvangt bij </w:t>
      </w:r>
      <w:r w:rsidR="00D0602B">
        <w:rPr>
          <w:rFonts w:ascii="Arial" w:hAnsi="Arial" w:cs="Arial"/>
          <w:sz w:val="20"/>
          <w:szCs w:val="20"/>
        </w:rPr>
        <w:t>het sluiten van de overeenkomst</w:t>
      </w:r>
      <w:r w:rsidR="0070451C">
        <w:rPr>
          <w:rFonts w:ascii="Arial" w:hAnsi="Arial" w:cs="Arial"/>
          <w:sz w:val="20"/>
          <w:szCs w:val="20"/>
        </w:rPr>
        <w:t>,</w:t>
      </w:r>
      <w:r w:rsidR="008E5631">
        <w:rPr>
          <w:rFonts w:ascii="Arial" w:hAnsi="Arial" w:cs="Arial"/>
          <w:sz w:val="20"/>
          <w:szCs w:val="20"/>
        </w:rPr>
        <w:t xml:space="preserve"> </w:t>
      </w:r>
      <w:r w:rsidR="00D0602B">
        <w:rPr>
          <w:rFonts w:ascii="Arial" w:hAnsi="Arial" w:cs="Arial"/>
          <w:sz w:val="20"/>
          <w:szCs w:val="20"/>
        </w:rPr>
        <w:t>die voortvloeit uit de aanbesteding</w:t>
      </w:r>
      <w:r w:rsidR="008E5631">
        <w:rPr>
          <w:rFonts w:ascii="Arial" w:hAnsi="Arial" w:cs="Arial"/>
          <w:sz w:val="20"/>
          <w:szCs w:val="20"/>
        </w:rPr>
        <w:t xml:space="preserve">, </w:t>
      </w:r>
      <w:r w:rsidR="00D0602B">
        <w:rPr>
          <w:rFonts w:ascii="Arial" w:hAnsi="Arial" w:cs="Arial"/>
          <w:sz w:val="20"/>
          <w:szCs w:val="20"/>
        </w:rPr>
        <w:t>en vervalt op het moment dat de overeenkomst (van rechtswege) eindigt</w:t>
      </w:r>
      <w:r w:rsidR="00922F6E">
        <w:rPr>
          <w:rFonts w:ascii="Arial" w:hAnsi="Arial" w:cs="Arial"/>
          <w:sz w:val="20"/>
          <w:szCs w:val="20"/>
        </w:rPr>
        <w:t>, met uitzondering van de verplichtingen die krachtens hun aard ook na het eindigen van de overeenkomst van kracht blijven</w:t>
      </w:r>
      <w:r w:rsidR="0037091E">
        <w:rPr>
          <w:rFonts w:ascii="Arial" w:hAnsi="Arial" w:cs="Arial"/>
          <w:sz w:val="20"/>
          <w:szCs w:val="20"/>
        </w:rPr>
        <w:t>.</w:t>
      </w:r>
    </w:p>
    <w:p w14:paraId="3EBE1ECB" w14:textId="08D555BD" w:rsidR="0037091E" w:rsidRPr="00611E71" w:rsidRDefault="0037091E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611E71">
        <w:rPr>
          <w:rFonts w:ascii="Arial" w:hAnsi="Arial" w:cs="Arial"/>
          <w:sz w:val="20"/>
          <w:szCs w:val="20"/>
          <w:highlight w:val="yellow"/>
        </w:rPr>
        <w:t xml:space="preserve">Opdrachtgever </w:t>
      </w:r>
      <w:r w:rsidR="00D8163F" w:rsidRPr="00611E71">
        <w:rPr>
          <w:rFonts w:ascii="Arial" w:hAnsi="Arial" w:cs="Arial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, gelijktijdig aan de moedermaatschappij/holding waarop middels deze verkla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rin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g een beroep wordt gedaan</w:t>
      </w:r>
      <w:r w:rsidR="00371B14" w:rsidRPr="00611E71">
        <w:rPr>
          <w:rFonts w:ascii="Arial" w:hAnsi="Arial" w:cs="Arial"/>
          <w:sz w:val="20"/>
          <w:szCs w:val="20"/>
          <w:highlight w:val="yellow"/>
        </w:rPr>
        <w:t xml:space="preserve">, bewijs aanlevert, waaruit blijkt dat opdrachtnemer 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611E71">
        <w:rPr>
          <w:rFonts w:ascii="Arial" w:hAnsi="Arial" w:cs="Arial"/>
          <w:sz w:val="20"/>
          <w:szCs w:val="20"/>
          <w:highlight w:val="yellow"/>
        </w:rPr>
        <w:t>.</w:t>
      </w:r>
      <w:r w:rsidR="00611E7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11E71" w:rsidRPr="003E66D4">
        <w:rPr>
          <w:rFonts w:ascii="Arial" w:hAnsi="Arial" w:cs="Arial"/>
          <w:color w:val="FF0000"/>
          <w:sz w:val="20"/>
          <w:szCs w:val="20"/>
        </w:rPr>
        <w:t xml:space="preserve">(opmerking: 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deze </w:t>
      </w:r>
      <w:proofErr w:type="spellStart"/>
      <w:r w:rsidR="002C7B1E" w:rsidRPr="003E66D4">
        <w:rPr>
          <w:rFonts w:ascii="Arial" w:hAnsi="Arial" w:cs="Arial"/>
          <w:color w:val="FF0000"/>
          <w:sz w:val="20"/>
          <w:szCs w:val="20"/>
        </w:rPr>
        <w:t>bullet</w:t>
      </w:r>
      <w:proofErr w:type="spellEnd"/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kan verwijderd worden door inschrijver indien hij </w:t>
      </w:r>
      <w:r w:rsidR="008E5631">
        <w:rPr>
          <w:rFonts w:ascii="Arial" w:hAnsi="Arial" w:cs="Arial"/>
          <w:color w:val="FF0000"/>
          <w:sz w:val="20"/>
          <w:szCs w:val="20"/>
        </w:rPr>
        <w:t>GEEN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544A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rganisatie:</w:t>
            </w:r>
          </w:p>
        </w:tc>
        <w:tc>
          <w:tcPr>
            <w:tcW w:w="5075" w:type="dxa"/>
          </w:tcPr>
          <w:p w14:paraId="3E43BC65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Positie t.o.v.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B9544A" w:rsidRPr="008F1664" w14:paraId="3D7FB02E" w14:textId="77777777" w:rsidTr="0056503C">
              <w:tc>
                <w:tcPr>
                  <w:tcW w:w="5075" w:type="dxa"/>
                </w:tcPr>
                <w:p w14:paraId="59EF179A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N.v.t. (Inschrijver doet geen beroep op              </w:t>
                  </w:r>
                </w:p>
                <w:p w14:paraId="53775F5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draagkracht moedermaatschappij.</w:t>
                  </w:r>
                </w:p>
                <w:p w14:paraId="2590C26E" w14:textId="77777777" w:rsidR="00B9544A" w:rsidRPr="008F1664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Adres / Plaatsnaam:</w:t>
            </w:r>
          </w:p>
          <w:p w14:paraId="6D456A58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5AE39DD1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9887C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511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1F7B" w14:textId="77777777" w:rsidR="008040FC" w:rsidRDefault="008040FC">
      <w:r>
        <w:separator/>
      </w:r>
    </w:p>
  </w:endnote>
  <w:endnote w:type="continuationSeparator" w:id="0">
    <w:p w14:paraId="52BE3EF5" w14:textId="77777777" w:rsidR="008040FC" w:rsidRDefault="00804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D115" w14:textId="77777777" w:rsidR="00B01908" w:rsidRDefault="00B019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A80E20E" w:rsidR="00B96408" w:rsidRPr="005B4772" w:rsidRDefault="00BC79EB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5 </w:t>
          </w:r>
          <w:r w:rsidR="00D2575A"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0A31A4" w:rsidRPr="000A31A4">
            <w:rPr>
              <w:rFonts w:ascii="Arial" w:hAnsi="Arial" w:cs="Arial"/>
              <w:sz w:val="16"/>
              <w:szCs w:val="16"/>
            </w:rPr>
            <w:t xml:space="preserve">Salarisadministratie en functioneel beheer AFAS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01908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CD31" w14:textId="77777777" w:rsidR="00B01908" w:rsidRDefault="00B019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8DCB" w14:textId="77777777" w:rsidR="008040FC" w:rsidRDefault="008040FC">
      <w:r>
        <w:separator/>
      </w:r>
    </w:p>
  </w:footnote>
  <w:footnote w:type="continuationSeparator" w:id="0">
    <w:p w14:paraId="19326C67" w14:textId="77777777" w:rsidR="008040FC" w:rsidRDefault="008040FC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8F1664" w:rsidRDefault="00B9544A" w:rsidP="00B9544A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48BE" w14:textId="77777777" w:rsidR="00B01908" w:rsidRDefault="00B019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868A" w14:textId="77777777" w:rsidR="00B01908" w:rsidRDefault="00B019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0FEF" w14:textId="77777777" w:rsidR="00B01908" w:rsidRDefault="00B019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A31A4"/>
    <w:rsid w:val="000C2313"/>
    <w:rsid w:val="000C490C"/>
    <w:rsid w:val="000C5193"/>
    <w:rsid w:val="000F2E5B"/>
    <w:rsid w:val="000F7C0A"/>
    <w:rsid w:val="00106D0F"/>
    <w:rsid w:val="00124AEB"/>
    <w:rsid w:val="0012593B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C5822"/>
    <w:rsid w:val="001D0C23"/>
    <w:rsid w:val="001D7771"/>
    <w:rsid w:val="001E7744"/>
    <w:rsid w:val="001F4FE3"/>
    <w:rsid w:val="00212ECB"/>
    <w:rsid w:val="00214F1C"/>
    <w:rsid w:val="00236B44"/>
    <w:rsid w:val="00247729"/>
    <w:rsid w:val="002571BB"/>
    <w:rsid w:val="00295EB1"/>
    <w:rsid w:val="002A65B6"/>
    <w:rsid w:val="002C3A1E"/>
    <w:rsid w:val="002C7B1E"/>
    <w:rsid w:val="002F7526"/>
    <w:rsid w:val="003375F5"/>
    <w:rsid w:val="00345DCE"/>
    <w:rsid w:val="003556BE"/>
    <w:rsid w:val="0037091E"/>
    <w:rsid w:val="00371B14"/>
    <w:rsid w:val="0037747A"/>
    <w:rsid w:val="003920A2"/>
    <w:rsid w:val="00393CB7"/>
    <w:rsid w:val="003D20B0"/>
    <w:rsid w:val="003E66D4"/>
    <w:rsid w:val="003F028A"/>
    <w:rsid w:val="00405EE2"/>
    <w:rsid w:val="00416E5D"/>
    <w:rsid w:val="0045016A"/>
    <w:rsid w:val="00485245"/>
    <w:rsid w:val="004A51BE"/>
    <w:rsid w:val="004C1C55"/>
    <w:rsid w:val="004C5D70"/>
    <w:rsid w:val="004D2104"/>
    <w:rsid w:val="004F68AA"/>
    <w:rsid w:val="00514BAE"/>
    <w:rsid w:val="00534AB0"/>
    <w:rsid w:val="00537788"/>
    <w:rsid w:val="00596A22"/>
    <w:rsid w:val="005A2C64"/>
    <w:rsid w:val="005A5579"/>
    <w:rsid w:val="005A75C6"/>
    <w:rsid w:val="005B085D"/>
    <w:rsid w:val="005B4772"/>
    <w:rsid w:val="005B650D"/>
    <w:rsid w:val="005D5C1C"/>
    <w:rsid w:val="005F4F38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05EF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040FC"/>
    <w:rsid w:val="00807824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A5F8B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2766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1908"/>
    <w:rsid w:val="00B0773C"/>
    <w:rsid w:val="00B13ECD"/>
    <w:rsid w:val="00B21813"/>
    <w:rsid w:val="00B36BBC"/>
    <w:rsid w:val="00B4236D"/>
    <w:rsid w:val="00B5118B"/>
    <w:rsid w:val="00B530BA"/>
    <w:rsid w:val="00B60DC8"/>
    <w:rsid w:val="00B67653"/>
    <w:rsid w:val="00B7371E"/>
    <w:rsid w:val="00B76E3A"/>
    <w:rsid w:val="00B8355F"/>
    <w:rsid w:val="00B9544A"/>
    <w:rsid w:val="00B96408"/>
    <w:rsid w:val="00BC79EB"/>
    <w:rsid w:val="00BD764D"/>
    <w:rsid w:val="00BE161F"/>
    <w:rsid w:val="00BF655A"/>
    <w:rsid w:val="00C133D1"/>
    <w:rsid w:val="00C1526A"/>
    <w:rsid w:val="00C327AB"/>
    <w:rsid w:val="00C378B9"/>
    <w:rsid w:val="00C84836"/>
    <w:rsid w:val="00C87DE5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1186D"/>
    <w:rsid w:val="00E20051"/>
    <w:rsid w:val="00E26C6E"/>
    <w:rsid w:val="00E45C73"/>
    <w:rsid w:val="00E52F51"/>
    <w:rsid w:val="00E75A92"/>
    <w:rsid w:val="00E81778"/>
    <w:rsid w:val="00E835D6"/>
    <w:rsid w:val="00E85CC6"/>
    <w:rsid w:val="00E957ED"/>
    <w:rsid w:val="00EA32D3"/>
    <w:rsid w:val="00EA7035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A31A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A31A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A31A4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7EA03-D2B8-4902-9492-0CFF5D68C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Charles Hartgers</cp:lastModifiedBy>
  <cp:revision>10</cp:revision>
  <cp:lastPrinted>2008-01-16T14:46:00Z</cp:lastPrinted>
  <dcterms:created xsi:type="dcterms:W3CDTF">2023-05-03T09:18:00Z</dcterms:created>
  <dcterms:modified xsi:type="dcterms:W3CDTF">2024-12-19T13:57:00Z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