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E0265" w14:textId="0A0A2549" w:rsidR="00B15905" w:rsidRPr="00D204C8" w:rsidRDefault="00113AEC" w:rsidP="00D204C8">
      <w:pPr>
        <w:pStyle w:val="Kop1"/>
        <w:spacing w:line="240" w:lineRule="auto"/>
        <w:rPr>
          <w:sz w:val="36"/>
          <w:szCs w:val="36"/>
        </w:rPr>
      </w:pPr>
      <w:r>
        <w:rPr>
          <w:sz w:val="36"/>
          <w:szCs w:val="36"/>
        </w:rPr>
        <w:t xml:space="preserve">Bijlage </w:t>
      </w:r>
      <w:r w:rsidR="004A19F3">
        <w:rPr>
          <w:sz w:val="36"/>
          <w:szCs w:val="36"/>
        </w:rPr>
        <w:t>6</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066C91" w:rsidRDefault="00D204C8" w:rsidP="006B2AAB">
            <w:pPr>
              <w:rPr>
                <w:b/>
                <w:bCs/>
                <w:sz w:val="20"/>
              </w:rPr>
            </w:pPr>
            <w:r w:rsidRPr="00066C91">
              <w:rPr>
                <w:b/>
                <w:bCs/>
                <w:sz w:val="20"/>
              </w:rPr>
              <w:t>Aanbestedende dienst:</w:t>
            </w:r>
          </w:p>
          <w:p w14:paraId="67E8CF3C" w14:textId="77777777" w:rsidR="00D204C8" w:rsidRPr="00066C91" w:rsidRDefault="00D204C8" w:rsidP="006B2AAB">
            <w:pPr>
              <w:rPr>
                <w:b/>
                <w:bCs/>
                <w:sz w:val="20"/>
              </w:rPr>
            </w:pPr>
            <w:r w:rsidRPr="00066C91">
              <w:rPr>
                <w:b/>
                <w:bCs/>
                <w:sz w:val="20"/>
              </w:rPr>
              <w:t>Naam aanbesteding:</w:t>
            </w:r>
          </w:p>
          <w:p w14:paraId="088752B7" w14:textId="3374D8B8" w:rsidR="00D204C8" w:rsidRPr="00066C91" w:rsidRDefault="00D204C8" w:rsidP="006B2AAB">
            <w:pPr>
              <w:rPr>
                <w:b/>
                <w:bCs/>
                <w:sz w:val="20"/>
              </w:rPr>
            </w:pPr>
            <w:r w:rsidRPr="00066C91">
              <w:rPr>
                <w:b/>
                <w:bCs/>
                <w:sz w:val="20"/>
              </w:rPr>
              <w:t>Dossiernummer:</w:t>
            </w:r>
          </w:p>
        </w:tc>
        <w:tc>
          <w:tcPr>
            <w:tcW w:w="7222" w:type="dxa"/>
          </w:tcPr>
          <w:p w14:paraId="4A7CF160" w14:textId="77777777" w:rsidR="00D204C8" w:rsidRPr="00066C91" w:rsidRDefault="00D204C8" w:rsidP="006B2AAB">
            <w:pPr>
              <w:rPr>
                <w:sz w:val="20"/>
              </w:rPr>
            </w:pPr>
            <w:r w:rsidRPr="00066C91">
              <w:rPr>
                <w:sz w:val="20"/>
              </w:rPr>
              <w:t>Gemeente Purmerend</w:t>
            </w:r>
          </w:p>
          <w:p w14:paraId="3644C0E0" w14:textId="4D46E2AE" w:rsidR="00D204C8" w:rsidRPr="00066C91" w:rsidRDefault="003A0FFA" w:rsidP="006B2AAB">
            <w:pPr>
              <w:rPr>
                <w:sz w:val="20"/>
              </w:rPr>
            </w:pPr>
            <w:r w:rsidRPr="00066C91">
              <w:rPr>
                <w:sz w:val="20"/>
              </w:rPr>
              <w:t>Levering kantoormeubilair</w:t>
            </w:r>
          </w:p>
          <w:p w14:paraId="73C42C3F" w14:textId="2EDB6421" w:rsidR="00D204C8" w:rsidRPr="00066C91" w:rsidRDefault="003A0FFA" w:rsidP="006B2AAB">
            <w:pPr>
              <w:rPr>
                <w:sz w:val="20"/>
              </w:rPr>
            </w:pPr>
            <w:r w:rsidRPr="00066C91">
              <w:rPr>
                <w:sz w:val="20"/>
              </w:rPr>
              <w:t>INCS</w:t>
            </w:r>
            <w:r w:rsidR="00066C91" w:rsidRPr="00066C91">
              <w:rPr>
                <w:sz w:val="20"/>
              </w:rPr>
              <w:t>70282</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77777777" w:rsidR="00B530F2" w:rsidRPr="00D204C8" w:rsidRDefault="00B530F2" w:rsidP="00D204C8">
      <w:pPr>
        <w:rPr>
          <w:sz w:val="20"/>
          <w:szCs w:val="22"/>
        </w:rPr>
      </w:pP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3783C" w14:textId="77777777" w:rsidR="00B710D6" w:rsidRDefault="00B710D6">
      <w:pPr>
        <w:spacing w:line="240" w:lineRule="auto"/>
      </w:pPr>
      <w:r>
        <w:separator/>
      </w:r>
    </w:p>
  </w:endnote>
  <w:endnote w:type="continuationSeparator" w:id="0">
    <w:p w14:paraId="65B753B2" w14:textId="77777777" w:rsidR="00B710D6" w:rsidRDefault="00B710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altName w:val="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E7D6" w14:textId="77777777" w:rsidR="00B710D6" w:rsidRDefault="00B710D6">
      <w:pPr>
        <w:spacing w:line="240" w:lineRule="auto"/>
      </w:pPr>
      <w:r>
        <w:separator/>
      </w:r>
    </w:p>
  </w:footnote>
  <w:footnote w:type="continuationSeparator" w:id="0">
    <w:p w14:paraId="61E2F89B" w14:textId="77777777" w:rsidR="00B710D6" w:rsidRDefault="00B710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66C91"/>
    <w:rsid w:val="00091EA4"/>
    <w:rsid w:val="000C7F8C"/>
    <w:rsid w:val="000E1C5F"/>
    <w:rsid w:val="00113AE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829AB"/>
    <w:rsid w:val="003A0FFA"/>
    <w:rsid w:val="003E1A70"/>
    <w:rsid w:val="003E50AA"/>
    <w:rsid w:val="00400739"/>
    <w:rsid w:val="004543E3"/>
    <w:rsid w:val="00480A41"/>
    <w:rsid w:val="004A19F3"/>
    <w:rsid w:val="004F27C2"/>
    <w:rsid w:val="00566C68"/>
    <w:rsid w:val="005A2646"/>
    <w:rsid w:val="005B5AC5"/>
    <w:rsid w:val="005D68D6"/>
    <w:rsid w:val="00600983"/>
    <w:rsid w:val="0061767B"/>
    <w:rsid w:val="00621D6E"/>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6FB0"/>
    <w:rsid w:val="00882F0F"/>
    <w:rsid w:val="0089707C"/>
    <w:rsid w:val="008A72B1"/>
    <w:rsid w:val="008C2E09"/>
    <w:rsid w:val="008F1D56"/>
    <w:rsid w:val="008F6759"/>
    <w:rsid w:val="00902AB4"/>
    <w:rsid w:val="00932170"/>
    <w:rsid w:val="00960E66"/>
    <w:rsid w:val="00964372"/>
    <w:rsid w:val="009C40CC"/>
    <w:rsid w:val="009F390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400B"/>
    <w:rsid w:val="00B84871"/>
    <w:rsid w:val="00BB747D"/>
    <w:rsid w:val="00BC600C"/>
    <w:rsid w:val="00BD1142"/>
    <w:rsid w:val="00BD1308"/>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1719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Ishimwe, J.B. (Jules)</cp:lastModifiedBy>
  <cp:revision>7</cp:revision>
  <cp:lastPrinted>2022-06-22T10:39:00Z</cp:lastPrinted>
  <dcterms:created xsi:type="dcterms:W3CDTF">2024-01-30T09:33:00Z</dcterms:created>
  <dcterms:modified xsi:type="dcterms:W3CDTF">2025-02-25T14:29:00Z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