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1BFB6BC0" w:rsidR="00D822D3" w:rsidRDefault="00016399" w:rsidP="00EE6BAF">
      <w:pPr>
        <w:pStyle w:val="BijlageInhKop"/>
      </w:pPr>
      <w:r>
        <w:t xml:space="preserve">Bijlage </w:t>
      </w:r>
      <w:r w:rsidR="004E63B4" w:rsidRPr="004934E2">
        <w:t>9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</w:t>
            </w:r>
            <w:proofErr w:type="spellStart"/>
            <w:r w:rsidR="00DB6898">
              <w:rPr>
                <w:b/>
              </w:rPr>
              <w:t>o</w:t>
            </w:r>
            <w:r w:rsidRPr="005B2218">
              <w:rPr>
                <w:b/>
              </w:rPr>
              <w:t>nderaanneming</w:t>
            </w:r>
            <w:proofErr w:type="spellEnd"/>
            <w:r w:rsidRPr="005B2218">
              <w:rPr>
                <w:b/>
              </w:rPr>
              <w:t xml:space="preserve">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33BCEA07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B8520D">
        <w:rPr>
          <w:i/>
        </w:rPr>
        <w:t>“</w:t>
      </w:r>
      <w:r w:rsidR="0093421F">
        <w:rPr>
          <w:i/>
        </w:rPr>
        <w:t xml:space="preserve">Uitvoering herwaardering Wet WOZ”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p w14:paraId="765AE5DF" w14:textId="77777777" w:rsidR="00906D06" w:rsidRDefault="00906D06" w:rsidP="00EE6BAF"/>
    <w:p w14:paraId="6041B40D" w14:textId="77777777" w:rsidR="00906D06" w:rsidRDefault="00906D06" w:rsidP="00EE6BAF"/>
    <w:p w14:paraId="069206F8" w14:textId="77777777" w:rsidR="00906D06" w:rsidRDefault="00906D06" w:rsidP="00EE6BAF"/>
    <w:p w14:paraId="4726C718" w14:textId="77777777" w:rsidR="00906D06" w:rsidRDefault="00906D06" w:rsidP="00EE6BAF"/>
    <w:p w14:paraId="2DC09604" w14:textId="77777777" w:rsidR="00773989" w:rsidRDefault="00773989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8C75F6">
        <w:trPr>
          <w:trHeight w:val="1258"/>
        </w:trPr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330B8" w14:textId="77777777" w:rsidR="000E73E1" w:rsidRDefault="000E73E1">
      <w:r>
        <w:separator/>
      </w:r>
    </w:p>
  </w:endnote>
  <w:endnote w:type="continuationSeparator" w:id="0">
    <w:p w14:paraId="63287ACF" w14:textId="77777777" w:rsidR="000E73E1" w:rsidRDefault="000E73E1">
      <w:r>
        <w:continuationSeparator/>
      </w:r>
    </w:p>
  </w:endnote>
  <w:endnote w:type="continuationNotice" w:id="1">
    <w:p w14:paraId="42FFFB21" w14:textId="77777777" w:rsidR="000E73E1" w:rsidRDefault="000E73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F291FF6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CC1E48">
            <w:rPr>
              <w:sz w:val="18"/>
              <w:szCs w:val="18"/>
            </w:rPr>
            <w:t xml:space="preserve">Bijlage </w:t>
          </w:r>
          <w:r w:rsidR="004E63B4" w:rsidRPr="00CC1E48">
            <w:rPr>
              <w:sz w:val="18"/>
              <w:szCs w:val="18"/>
            </w:rPr>
            <w:t xml:space="preserve"> 9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714049">
            <w:fldChar w:fldCharType="begin"/>
          </w:r>
          <w:r w:rsidR="00714049">
            <w:instrText xml:space="preserve"> NUMPAGES   \* MERGEFORMAT </w:instrText>
          </w:r>
          <w:r w:rsidR="00714049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714049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8F09" w14:textId="77777777" w:rsidR="000E73E1" w:rsidRDefault="000E73E1">
      <w:r>
        <w:separator/>
      </w:r>
    </w:p>
  </w:footnote>
  <w:footnote w:type="continuationSeparator" w:id="0">
    <w:p w14:paraId="777A60D0" w14:textId="77777777" w:rsidR="000E73E1" w:rsidRDefault="000E73E1">
      <w:r>
        <w:continuationSeparator/>
      </w:r>
    </w:p>
  </w:footnote>
  <w:footnote w:type="continuationNotice" w:id="1">
    <w:p w14:paraId="51CC41AB" w14:textId="77777777" w:rsidR="000E73E1" w:rsidRDefault="000E73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16D2C"/>
    <w:rsid w:val="00087548"/>
    <w:rsid w:val="000C3419"/>
    <w:rsid w:val="000D6259"/>
    <w:rsid w:val="000E73E1"/>
    <w:rsid w:val="000F4819"/>
    <w:rsid w:val="00187726"/>
    <w:rsid w:val="00197563"/>
    <w:rsid w:val="001A1645"/>
    <w:rsid w:val="001E34FC"/>
    <w:rsid w:val="001E4945"/>
    <w:rsid w:val="001F5400"/>
    <w:rsid w:val="002201A1"/>
    <w:rsid w:val="00221F20"/>
    <w:rsid w:val="002425AA"/>
    <w:rsid w:val="00246329"/>
    <w:rsid w:val="002852DD"/>
    <w:rsid w:val="002967BE"/>
    <w:rsid w:val="002B53B3"/>
    <w:rsid w:val="003301CC"/>
    <w:rsid w:val="00333F01"/>
    <w:rsid w:val="00345583"/>
    <w:rsid w:val="00361AEC"/>
    <w:rsid w:val="003621F8"/>
    <w:rsid w:val="0036743A"/>
    <w:rsid w:val="003970F5"/>
    <w:rsid w:val="003B6796"/>
    <w:rsid w:val="003C48C3"/>
    <w:rsid w:val="003D1AB7"/>
    <w:rsid w:val="003E4B94"/>
    <w:rsid w:val="003E6FA9"/>
    <w:rsid w:val="00401155"/>
    <w:rsid w:val="004234AA"/>
    <w:rsid w:val="0044076D"/>
    <w:rsid w:val="00444120"/>
    <w:rsid w:val="00481335"/>
    <w:rsid w:val="00485071"/>
    <w:rsid w:val="004934E2"/>
    <w:rsid w:val="004D4FBF"/>
    <w:rsid w:val="004E63B4"/>
    <w:rsid w:val="004E6487"/>
    <w:rsid w:val="00501792"/>
    <w:rsid w:val="00502470"/>
    <w:rsid w:val="00530FAE"/>
    <w:rsid w:val="005539D9"/>
    <w:rsid w:val="0056737A"/>
    <w:rsid w:val="005747FF"/>
    <w:rsid w:val="00591846"/>
    <w:rsid w:val="005950BF"/>
    <w:rsid w:val="00595772"/>
    <w:rsid w:val="005964BA"/>
    <w:rsid w:val="005B2218"/>
    <w:rsid w:val="005B546A"/>
    <w:rsid w:val="005C7C1B"/>
    <w:rsid w:val="005D72D0"/>
    <w:rsid w:val="005F2DEE"/>
    <w:rsid w:val="0060677A"/>
    <w:rsid w:val="00624C15"/>
    <w:rsid w:val="0062560E"/>
    <w:rsid w:val="0064145D"/>
    <w:rsid w:val="00647267"/>
    <w:rsid w:val="006A113C"/>
    <w:rsid w:val="006C26CC"/>
    <w:rsid w:val="00714049"/>
    <w:rsid w:val="00760ED4"/>
    <w:rsid w:val="00773989"/>
    <w:rsid w:val="0079467A"/>
    <w:rsid w:val="007F6422"/>
    <w:rsid w:val="008049FF"/>
    <w:rsid w:val="00815203"/>
    <w:rsid w:val="008241AE"/>
    <w:rsid w:val="00882934"/>
    <w:rsid w:val="008C75F6"/>
    <w:rsid w:val="008D49F0"/>
    <w:rsid w:val="00905809"/>
    <w:rsid w:val="00906D06"/>
    <w:rsid w:val="0093421F"/>
    <w:rsid w:val="00952A1A"/>
    <w:rsid w:val="009637D5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40865"/>
    <w:rsid w:val="00B5171F"/>
    <w:rsid w:val="00B554D7"/>
    <w:rsid w:val="00B56E81"/>
    <w:rsid w:val="00B8520D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C1E48"/>
    <w:rsid w:val="00D068C5"/>
    <w:rsid w:val="00D12664"/>
    <w:rsid w:val="00D20E7D"/>
    <w:rsid w:val="00D367B1"/>
    <w:rsid w:val="00D52AEF"/>
    <w:rsid w:val="00D75EB6"/>
    <w:rsid w:val="00D822D3"/>
    <w:rsid w:val="00DB6898"/>
    <w:rsid w:val="00DF3554"/>
    <w:rsid w:val="00E0097A"/>
    <w:rsid w:val="00E64694"/>
    <w:rsid w:val="00EA7D26"/>
    <w:rsid w:val="00EB5DE7"/>
    <w:rsid w:val="00ED132D"/>
    <w:rsid w:val="00EE6BAF"/>
    <w:rsid w:val="00EF6D9A"/>
    <w:rsid w:val="00EF7C97"/>
    <w:rsid w:val="00F0347C"/>
    <w:rsid w:val="00F318D6"/>
    <w:rsid w:val="00F44423"/>
    <w:rsid w:val="00F46432"/>
    <w:rsid w:val="00F543FF"/>
    <w:rsid w:val="00F5794B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6737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6737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6737A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qFormat/>
    <w:rsid w:val="0056737A"/>
    <w:rPr>
      <w:rFonts w:ascii="Arial" w:eastAsiaTheme="minorHAnsi" w:hAnsi="Arial" w:cstheme="minorBidi"/>
      <w:sz w:val="24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6499F3-6EBD-4F5D-913E-42D4AC562778}"/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2021-11-02T14:10:00Z</dcterms:created>
  <dcterms:modified xsi:type="dcterms:W3CDTF">2021-11-02T14:10:00Z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