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6D302" w14:textId="77777777" w:rsidR="0016712D" w:rsidRDefault="0016712D" w:rsidP="0016712D">
      <w:pPr>
        <w:pStyle w:val="RapportTitel"/>
        <w:rPr>
          <w:color w:val="auto"/>
        </w:rPr>
      </w:pPr>
      <w:r>
        <w:rPr>
          <w:color w:val="auto"/>
        </w:rPr>
        <w:t>Verwerkersovereenkomst</w:t>
      </w:r>
    </w:p>
    <w:p w14:paraId="6659B12A" w14:textId="0669192B" w:rsidR="0016712D" w:rsidRDefault="0016712D" w:rsidP="0016712D">
      <w:pPr>
        <w:pStyle w:val="Voettekst"/>
        <w:rPr>
          <w:rFonts w:ascii="Rockwell" w:hAnsi="Rockwell"/>
          <w:i/>
          <w:sz w:val="16"/>
          <w:szCs w:val="16"/>
        </w:rPr>
      </w:pPr>
      <w:r>
        <w:rPr>
          <w:rFonts w:ascii="Rockwell" w:hAnsi="Rockwell"/>
          <w:i/>
          <w:sz w:val="16"/>
          <w:szCs w:val="16"/>
        </w:rPr>
        <w:t xml:space="preserve">Versie </w:t>
      </w:r>
      <w:r w:rsidRPr="00FB4E9C">
        <w:rPr>
          <w:rFonts w:ascii="Rockwell" w:hAnsi="Rockwell"/>
          <w:i/>
          <w:sz w:val="16"/>
          <w:szCs w:val="16"/>
        </w:rPr>
        <w:t>20</w:t>
      </w:r>
      <w:r>
        <w:rPr>
          <w:rFonts w:ascii="Rockwell" w:hAnsi="Rockwell"/>
          <w:i/>
          <w:sz w:val="16"/>
          <w:szCs w:val="16"/>
        </w:rPr>
        <w:t>2308</w:t>
      </w:r>
    </w:p>
    <w:p w14:paraId="19EE965D" w14:textId="77777777" w:rsidR="0016712D" w:rsidRDefault="0016712D" w:rsidP="0016712D">
      <w:pPr>
        <w:pStyle w:val="Voettekst"/>
        <w:rPr>
          <w:rFonts w:ascii="Rockwell" w:hAnsi="Rockwell"/>
          <w:i/>
          <w:sz w:val="16"/>
          <w:szCs w:val="16"/>
        </w:rPr>
      </w:pPr>
    </w:p>
    <w:p w14:paraId="3064C78A" w14:textId="1A6B065A" w:rsidR="005971FB" w:rsidRDefault="007932AD" w:rsidP="00221D65">
      <w:r>
        <w:t xml:space="preserve">Deze bijlage maakt onderdeel uit van de Aanbestedingsstukken voor de Aanbesteding </w:t>
      </w:r>
      <w:r w:rsidRPr="4B994BDF">
        <w:rPr>
          <w:highlight w:val="yellow"/>
        </w:rPr>
        <w:t>[omschrijving]</w:t>
      </w:r>
      <w:r>
        <w:t>.</w:t>
      </w:r>
    </w:p>
    <w:p w14:paraId="27A4AD43" w14:textId="77777777" w:rsidR="007932AD" w:rsidRDefault="007932AD" w:rsidP="00221D65"/>
    <w:p w14:paraId="55C31FE9" w14:textId="77777777" w:rsidR="005971FB" w:rsidRPr="00877177" w:rsidRDefault="005971FB" w:rsidP="005971FB">
      <w:pPr>
        <w:pStyle w:val="Geenafstand"/>
        <w:numPr>
          <w:ilvl w:val="0"/>
          <w:numId w:val="5"/>
        </w:numPr>
        <w:spacing w:line="240" w:lineRule="exact"/>
        <w:rPr>
          <w:i/>
          <w:iCs/>
          <w:szCs w:val="20"/>
        </w:rPr>
      </w:pPr>
      <w:r w:rsidRPr="00877177">
        <w:rPr>
          <w:i/>
          <w:iCs/>
          <w:color w:val="FF0000"/>
          <w:szCs w:val="20"/>
        </w:rPr>
        <w:t>#toelichtingen</w:t>
      </w:r>
      <w:r w:rsidRPr="00877177">
        <w:rPr>
          <w:i/>
          <w:iCs/>
          <w:szCs w:val="20"/>
        </w:rPr>
        <w:t xml:space="preserve"> = ondersteunende tekst. Er mogen geen toelichtingen meer in de tekst aanwezig zijn bij ondertekening.</w:t>
      </w:r>
    </w:p>
    <w:p w14:paraId="77E9A4BA" w14:textId="77777777" w:rsidR="00877177" w:rsidRPr="00F0292E" w:rsidRDefault="00877177" w:rsidP="00877177">
      <w:pPr>
        <w:pStyle w:val="Geenafstand"/>
        <w:numPr>
          <w:ilvl w:val="0"/>
          <w:numId w:val="5"/>
        </w:numPr>
        <w:spacing w:line="240" w:lineRule="exact"/>
        <w:rPr>
          <w:i/>
          <w:iCs/>
          <w:sz w:val="19"/>
          <w:szCs w:val="19"/>
        </w:rPr>
      </w:pPr>
      <w:bookmarkStart w:id="0" w:name="_Hlk78201766"/>
      <w:bookmarkStart w:id="1" w:name="_Toc522189027"/>
      <w:bookmarkStart w:id="2" w:name="_Toc494090392"/>
      <w:bookmarkStart w:id="3" w:name="_Toc488403159"/>
      <w:r w:rsidRPr="00F0292E">
        <w:rPr>
          <w:i/>
          <w:iCs/>
          <w:sz w:val="19"/>
          <w:szCs w:val="19"/>
          <w:highlight w:val="yellow"/>
        </w:rPr>
        <w:t>&lt;…&gt;</w:t>
      </w:r>
      <w:r w:rsidRPr="00F0292E">
        <w:rPr>
          <w:i/>
          <w:iCs/>
          <w:color w:val="FF0000"/>
          <w:sz w:val="19"/>
          <w:szCs w:val="19"/>
        </w:rPr>
        <w:t xml:space="preserve"> </w:t>
      </w:r>
      <w:r w:rsidRPr="00F0292E">
        <w:rPr>
          <w:i/>
          <w:iCs/>
          <w:sz w:val="19"/>
          <w:szCs w:val="19"/>
        </w:rPr>
        <w:t>= invulveld. Er mogen geen gele invulvelden meer voorkomen in de tekst.</w:t>
      </w:r>
    </w:p>
    <w:bookmarkEnd w:id="0"/>
    <w:p w14:paraId="4248B62A" w14:textId="2D3BF6A5" w:rsidR="009C2331" w:rsidRPr="00495CD8" w:rsidRDefault="009C2331" w:rsidP="009C2331">
      <w:pPr>
        <w:pStyle w:val="Kop2"/>
        <w:rPr>
          <w:color w:val="000000" w:themeColor="text1"/>
        </w:rPr>
      </w:pPr>
      <w:r w:rsidRPr="00495CD8">
        <w:rPr>
          <w:color w:val="000000" w:themeColor="text1"/>
        </w:rPr>
        <w:t xml:space="preserve">BEHOREND BIJ </w:t>
      </w:r>
      <w:r w:rsidR="00AB422D" w:rsidRPr="00495CD8">
        <w:rPr>
          <w:color w:val="000000" w:themeColor="text1"/>
          <w:highlight w:val="yellow"/>
        </w:rPr>
        <w:t>&lt;</w:t>
      </w:r>
      <w:r w:rsidRPr="00495CD8">
        <w:rPr>
          <w:color w:val="000000" w:themeColor="text1"/>
          <w:highlight w:val="yellow"/>
        </w:rPr>
        <w:t>TITEL HOOFDOVEREENKOMST</w:t>
      </w:r>
      <w:r w:rsidR="00007055" w:rsidRPr="00495CD8">
        <w:rPr>
          <w:color w:val="000000" w:themeColor="text1"/>
        </w:rPr>
        <w:t>&gt;</w:t>
      </w:r>
    </w:p>
    <w:p w14:paraId="5C24ED54" w14:textId="665A96B1" w:rsidR="00977AE9" w:rsidRPr="00C239C8" w:rsidRDefault="004628F5" w:rsidP="00977AE9">
      <w:pPr>
        <w:rPr>
          <w:sz w:val="19"/>
          <w:szCs w:val="19"/>
          <w:lang w:eastAsia="nl-NL"/>
        </w:rPr>
      </w:pPr>
      <w:r>
        <w:rPr>
          <w:sz w:val="19"/>
          <w:szCs w:val="19"/>
          <w:lang w:eastAsia="nl-NL"/>
        </w:rPr>
        <w:t>Contractnummer</w:t>
      </w:r>
      <w:r w:rsidR="00977AE9" w:rsidRPr="000B2D69">
        <w:rPr>
          <w:sz w:val="19"/>
          <w:szCs w:val="19"/>
          <w:lang w:eastAsia="nl-NL"/>
        </w:rPr>
        <w:t xml:space="preserve">: </w:t>
      </w:r>
      <w:r w:rsidR="00977AE9" w:rsidRPr="000B2D69">
        <w:rPr>
          <w:sz w:val="19"/>
          <w:szCs w:val="19"/>
          <w:lang w:eastAsia="nl-NL"/>
        </w:rPr>
        <w:tab/>
      </w:r>
      <w:r w:rsidR="00977AE9" w:rsidRPr="00C239C8">
        <w:rPr>
          <w:sz w:val="19"/>
          <w:szCs w:val="19"/>
          <w:highlight w:val="yellow"/>
        </w:rPr>
        <w:t>&lt;</w:t>
      </w:r>
      <w:r w:rsidR="00FB626E">
        <w:rPr>
          <w:sz w:val="19"/>
          <w:szCs w:val="19"/>
          <w:highlight w:val="yellow"/>
        </w:rPr>
        <w:t>inconto</w:t>
      </w:r>
      <w:r w:rsidR="00977AE9" w:rsidRPr="00C239C8">
        <w:rPr>
          <w:sz w:val="19"/>
          <w:szCs w:val="19"/>
          <w:highlight w:val="yellow"/>
        </w:rPr>
        <w:t>nummer&gt;</w:t>
      </w:r>
    </w:p>
    <w:p w14:paraId="0FB192A6" w14:textId="77777777" w:rsidR="00977AE9" w:rsidRPr="00C239C8" w:rsidRDefault="00977AE9" w:rsidP="00977AE9">
      <w:pPr>
        <w:rPr>
          <w:sz w:val="19"/>
          <w:szCs w:val="19"/>
          <w:lang w:eastAsia="nl-NL"/>
        </w:rPr>
      </w:pPr>
      <w:r w:rsidRPr="00C239C8">
        <w:rPr>
          <w:sz w:val="19"/>
          <w:szCs w:val="19"/>
          <w:lang w:eastAsia="nl-NL"/>
        </w:rPr>
        <w:t>Status:</w:t>
      </w:r>
      <w:r w:rsidRPr="00C239C8">
        <w:rPr>
          <w:sz w:val="19"/>
          <w:szCs w:val="19"/>
          <w:lang w:eastAsia="nl-NL"/>
        </w:rPr>
        <w:tab/>
      </w:r>
      <w:r w:rsidRPr="00C239C8">
        <w:rPr>
          <w:sz w:val="19"/>
          <w:szCs w:val="19"/>
          <w:lang w:eastAsia="nl-NL"/>
        </w:rPr>
        <w:tab/>
      </w:r>
      <w:r w:rsidRPr="00C239C8">
        <w:rPr>
          <w:sz w:val="19"/>
          <w:szCs w:val="19"/>
          <w:lang w:eastAsia="nl-NL"/>
        </w:rPr>
        <w:tab/>
      </w:r>
      <w:r w:rsidRPr="00C239C8">
        <w:rPr>
          <w:sz w:val="19"/>
          <w:szCs w:val="19"/>
          <w:highlight w:val="yellow"/>
        </w:rPr>
        <w:t>&lt;c</w:t>
      </w:r>
      <w:r w:rsidRPr="00C239C8">
        <w:rPr>
          <w:sz w:val="19"/>
          <w:szCs w:val="19"/>
          <w:highlight w:val="yellow"/>
          <w:lang w:eastAsia="nl-NL"/>
        </w:rPr>
        <w:t>oncept / definitief&gt;</w:t>
      </w:r>
    </w:p>
    <w:p w14:paraId="2A53A9B2" w14:textId="77777777" w:rsidR="00977AE9" w:rsidRPr="004628F5" w:rsidRDefault="00977AE9" w:rsidP="00977AE9">
      <w:pPr>
        <w:rPr>
          <w:sz w:val="19"/>
          <w:szCs w:val="19"/>
          <w:lang w:val="de-DE"/>
        </w:rPr>
      </w:pPr>
      <w:r w:rsidRPr="004628F5">
        <w:rPr>
          <w:sz w:val="19"/>
          <w:szCs w:val="19"/>
          <w:lang w:val="de-DE" w:eastAsia="nl-NL"/>
        </w:rPr>
        <w:t>Datum:</w:t>
      </w:r>
      <w:r w:rsidRPr="004628F5">
        <w:rPr>
          <w:sz w:val="19"/>
          <w:szCs w:val="19"/>
          <w:lang w:val="de-DE" w:eastAsia="nl-NL"/>
        </w:rPr>
        <w:tab/>
      </w:r>
      <w:r w:rsidRPr="004628F5">
        <w:rPr>
          <w:sz w:val="19"/>
          <w:szCs w:val="19"/>
          <w:lang w:val="de-DE" w:eastAsia="nl-NL"/>
        </w:rPr>
        <w:tab/>
      </w:r>
      <w:r w:rsidRPr="004628F5">
        <w:rPr>
          <w:sz w:val="19"/>
          <w:szCs w:val="19"/>
          <w:lang w:val="de-DE" w:eastAsia="nl-NL"/>
        </w:rPr>
        <w:tab/>
      </w:r>
      <w:r w:rsidRPr="004628F5">
        <w:rPr>
          <w:sz w:val="19"/>
          <w:szCs w:val="19"/>
          <w:highlight w:val="yellow"/>
          <w:lang w:val="de-DE" w:eastAsia="nl-NL"/>
        </w:rPr>
        <w:t>&lt;</w:t>
      </w:r>
      <w:r w:rsidRPr="004628F5">
        <w:rPr>
          <w:sz w:val="19"/>
          <w:szCs w:val="19"/>
          <w:highlight w:val="yellow"/>
          <w:lang w:val="de-DE"/>
        </w:rPr>
        <w:t>datum&gt;</w:t>
      </w:r>
    </w:p>
    <w:p w14:paraId="08FB17FF" w14:textId="040F5FBE" w:rsidR="009C2331" w:rsidRPr="004628F5" w:rsidRDefault="009C2331" w:rsidP="009C2331">
      <w:pPr>
        <w:rPr>
          <w:iCs/>
          <w:sz w:val="19"/>
          <w:szCs w:val="19"/>
          <w:lang w:val="de-DE" w:eastAsia="nl-NL"/>
        </w:rPr>
      </w:pPr>
      <w:r w:rsidRPr="004628F5">
        <w:rPr>
          <w:iCs/>
          <w:sz w:val="19"/>
          <w:szCs w:val="19"/>
          <w:lang w:val="de-DE" w:eastAsia="nl-NL"/>
        </w:rPr>
        <w:t xml:space="preserve">Versie VNG: </w:t>
      </w:r>
      <w:r w:rsidRPr="004628F5">
        <w:rPr>
          <w:iCs/>
          <w:sz w:val="19"/>
          <w:szCs w:val="19"/>
          <w:lang w:val="de-DE" w:eastAsia="nl-NL"/>
        </w:rPr>
        <w:tab/>
      </w:r>
      <w:r w:rsidRPr="004628F5">
        <w:rPr>
          <w:iCs/>
          <w:sz w:val="19"/>
          <w:szCs w:val="19"/>
          <w:lang w:val="de-DE" w:eastAsia="nl-NL"/>
        </w:rPr>
        <w:tab/>
        <w:t>2.4</w:t>
      </w:r>
      <w:r w:rsidR="0062774E" w:rsidRPr="004628F5">
        <w:rPr>
          <w:iCs/>
          <w:sz w:val="19"/>
          <w:szCs w:val="19"/>
          <w:lang w:val="de-DE" w:eastAsia="nl-NL"/>
        </w:rPr>
        <w:t>2</w:t>
      </w:r>
      <w:r w:rsidR="005D02CA" w:rsidRPr="004628F5">
        <w:rPr>
          <w:iCs/>
          <w:sz w:val="19"/>
          <w:szCs w:val="19"/>
          <w:lang w:val="de-DE" w:eastAsia="nl-NL"/>
        </w:rPr>
        <w:t xml:space="preserve">, </w:t>
      </w:r>
      <w:r w:rsidR="003203D4" w:rsidRPr="004628F5">
        <w:rPr>
          <w:iCs/>
          <w:sz w:val="19"/>
          <w:szCs w:val="19"/>
          <w:lang w:val="de-DE" w:eastAsia="nl-NL"/>
        </w:rPr>
        <w:t>augustus 2023</w:t>
      </w:r>
    </w:p>
    <w:p w14:paraId="23D44244" w14:textId="77777777" w:rsidR="009C2331" w:rsidRPr="004628F5" w:rsidRDefault="009C2331" w:rsidP="009C2331">
      <w:pPr>
        <w:rPr>
          <w:sz w:val="19"/>
          <w:szCs w:val="19"/>
          <w:lang w:val="de-DE" w:eastAsia="nl-NL"/>
        </w:rPr>
      </w:pPr>
    </w:p>
    <w:p w14:paraId="792566D7" w14:textId="77777777" w:rsidR="00877177" w:rsidRPr="004628F5" w:rsidRDefault="00877177" w:rsidP="009C2331">
      <w:pPr>
        <w:rPr>
          <w:rFonts w:cs="Arial"/>
          <w:color w:val="000000" w:themeColor="text1"/>
          <w:szCs w:val="20"/>
          <w:lang w:val="de-DE"/>
        </w:rPr>
      </w:pPr>
    </w:p>
    <w:p w14:paraId="1DCE3AAA" w14:textId="77777777" w:rsidR="00A65A93" w:rsidRPr="00AA428F" w:rsidRDefault="00A65A93" w:rsidP="00A65A93">
      <w:pPr>
        <w:pStyle w:val="Kop2"/>
      </w:pPr>
      <w:r w:rsidRPr="00AA428F">
        <w:t>De ondergetekenden, </w:t>
      </w:r>
    </w:p>
    <w:p w14:paraId="34E45576" w14:textId="3541E17F" w:rsidR="009C2331" w:rsidRPr="00531914" w:rsidRDefault="009C2331" w:rsidP="009C2331">
      <w:pPr>
        <w:rPr>
          <w:rFonts w:cs="Arial"/>
          <w:color w:val="000000" w:themeColor="text1"/>
          <w:szCs w:val="20"/>
        </w:rPr>
      </w:pPr>
      <w:r w:rsidRPr="00531914">
        <w:rPr>
          <w:rFonts w:cs="Arial"/>
          <w:color w:val="000000" w:themeColor="text1"/>
          <w:szCs w:val="20"/>
        </w:rPr>
        <w:t xml:space="preserve">Gemeente Hoorn, </w:t>
      </w:r>
      <w:bookmarkStart w:id="4" w:name="_Hlk78202179"/>
      <w:r w:rsidRPr="00531914">
        <w:rPr>
          <w:rFonts w:cs="Arial"/>
          <w:color w:val="000000" w:themeColor="text1"/>
          <w:szCs w:val="20"/>
        </w:rPr>
        <w:t xml:space="preserve">waarvan </w:t>
      </w:r>
      <w:r w:rsidR="00495CD8">
        <w:rPr>
          <w:rFonts w:cs="Arial"/>
          <w:color w:val="000000" w:themeColor="text1"/>
          <w:szCs w:val="20"/>
          <w:highlight w:val="yellow"/>
        </w:rPr>
        <w:t>&lt;</w:t>
      </w:r>
      <w:r w:rsidRPr="00531914">
        <w:rPr>
          <w:rFonts w:cs="Arial"/>
          <w:color w:val="000000" w:themeColor="text1"/>
          <w:szCs w:val="20"/>
          <w:highlight w:val="yellow"/>
        </w:rPr>
        <w:t>het college van Burgemeester en Wethouders/de Gemeenteraad</w:t>
      </w:r>
      <w:r w:rsidR="00495CD8" w:rsidRPr="00495CD8">
        <w:rPr>
          <w:rFonts w:cs="Arial"/>
          <w:color w:val="000000" w:themeColor="text1"/>
          <w:szCs w:val="20"/>
          <w:highlight w:val="yellow"/>
        </w:rPr>
        <w:t>&gt;</w:t>
      </w:r>
      <w:r w:rsidRPr="00531914">
        <w:rPr>
          <w:rFonts w:cs="Arial"/>
          <w:color w:val="000000" w:themeColor="text1"/>
          <w:szCs w:val="20"/>
        </w:rPr>
        <w:t xml:space="preserve"> de verwerkingsverantwoordelijke is, verder te noemen Verwerkingsverantwoordelijke, hierbij rechtsgeldig vertegenwoordigd door </w:t>
      </w:r>
      <w:r w:rsidR="005E1963">
        <w:rPr>
          <w:rFonts w:cs="Arial"/>
          <w:color w:val="000000" w:themeColor="text1"/>
          <w:szCs w:val="20"/>
          <w:highlight w:val="yellow"/>
        </w:rPr>
        <w:t>&lt;</w:t>
      </w:r>
      <w:r w:rsidRPr="00531914">
        <w:rPr>
          <w:rFonts w:cs="Arial"/>
          <w:color w:val="000000" w:themeColor="text1"/>
          <w:szCs w:val="20"/>
          <w:highlight w:val="yellow"/>
        </w:rPr>
        <w:t>de heer of mevrouw, persoonsnaam, functie</w:t>
      </w:r>
      <w:bookmarkEnd w:id="4"/>
      <w:r w:rsidR="005E1963" w:rsidRPr="005E1963">
        <w:rPr>
          <w:rFonts w:cs="Arial"/>
          <w:color w:val="000000" w:themeColor="text1"/>
          <w:szCs w:val="20"/>
          <w:highlight w:val="yellow"/>
        </w:rPr>
        <w:t>&gt;</w:t>
      </w:r>
    </w:p>
    <w:p w14:paraId="36AF6E81" w14:textId="77777777" w:rsidR="009C2331" w:rsidRPr="00531914" w:rsidRDefault="009C2331" w:rsidP="009C2331">
      <w:pPr>
        <w:rPr>
          <w:rFonts w:cs="Arial"/>
          <w:color w:val="000000" w:themeColor="text1"/>
          <w:szCs w:val="20"/>
        </w:rPr>
      </w:pPr>
    </w:p>
    <w:p w14:paraId="032F0E27" w14:textId="77777777" w:rsidR="009C2331" w:rsidRPr="00531914" w:rsidRDefault="009C2331" w:rsidP="009C2331">
      <w:pPr>
        <w:rPr>
          <w:rFonts w:cs="Arial"/>
          <w:color w:val="000000" w:themeColor="text1"/>
          <w:szCs w:val="20"/>
        </w:rPr>
      </w:pPr>
      <w:r w:rsidRPr="00531914">
        <w:rPr>
          <w:rFonts w:cs="Arial"/>
          <w:color w:val="000000" w:themeColor="text1"/>
          <w:szCs w:val="20"/>
        </w:rPr>
        <w:t xml:space="preserve">en </w:t>
      </w:r>
    </w:p>
    <w:p w14:paraId="3F3EA5FD" w14:textId="77777777" w:rsidR="009C2331" w:rsidRPr="00531914" w:rsidRDefault="009C2331" w:rsidP="009C2331">
      <w:pPr>
        <w:rPr>
          <w:rFonts w:cs="Arial"/>
          <w:color w:val="000000" w:themeColor="text1"/>
          <w:szCs w:val="20"/>
        </w:rPr>
      </w:pPr>
    </w:p>
    <w:p w14:paraId="0A675D17" w14:textId="120B2FC4" w:rsidR="009C2331" w:rsidRPr="00531914" w:rsidRDefault="00C12E68" w:rsidP="009C2331">
      <w:pPr>
        <w:rPr>
          <w:rFonts w:cs="Arial"/>
          <w:color w:val="000000" w:themeColor="text1"/>
          <w:szCs w:val="20"/>
        </w:rPr>
      </w:pPr>
      <w:bookmarkStart w:id="5" w:name="_Hlk78202202"/>
      <w:r>
        <w:rPr>
          <w:rFonts w:cs="Arial"/>
          <w:color w:val="000000" w:themeColor="text1"/>
          <w:szCs w:val="20"/>
          <w:highlight w:val="yellow"/>
        </w:rPr>
        <w:t xml:space="preserve">&lt;Naam </w:t>
      </w:r>
      <w:r w:rsidR="00160DC2">
        <w:rPr>
          <w:rFonts w:cs="Arial"/>
          <w:color w:val="000000" w:themeColor="text1"/>
          <w:szCs w:val="20"/>
          <w:highlight w:val="yellow"/>
        </w:rPr>
        <w:t>organisatie</w:t>
      </w:r>
      <w:r w:rsidRPr="00C12E68">
        <w:rPr>
          <w:rFonts w:cs="Arial"/>
          <w:color w:val="000000" w:themeColor="text1"/>
          <w:szCs w:val="20"/>
          <w:highlight w:val="yellow"/>
        </w:rPr>
        <w:t>&gt;</w:t>
      </w:r>
      <w:r w:rsidR="009C2331" w:rsidRPr="00531914">
        <w:rPr>
          <w:rFonts w:cs="Arial"/>
          <w:color w:val="000000" w:themeColor="text1"/>
          <w:szCs w:val="20"/>
        </w:rPr>
        <w:t xml:space="preserve">, gevestigd te </w:t>
      </w:r>
      <w:r>
        <w:rPr>
          <w:rFonts w:cs="Arial"/>
          <w:color w:val="000000" w:themeColor="text1"/>
          <w:szCs w:val="20"/>
          <w:highlight w:val="yellow"/>
        </w:rPr>
        <w:t>&lt;</w:t>
      </w:r>
      <w:r w:rsidR="009C2331" w:rsidRPr="00531914">
        <w:rPr>
          <w:rFonts w:cs="Arial"/>
          <w:color w:val="000000" w:themeColor="text1"/>
          <w:szCs w:val="20"/>
          <w:highlight w:val="yellow"/>
        </w:rPr>
        <w:t>plaatsnaam</w:t>
      </w:r>
      <w:r w:rsidRPr="00C12E68">
        <w:rPr>
          <w:rFonts w:cs="Arial"/>
          <w:color w:val="000000" w:themeColor="text1"/>
          <w:szCs w:val="20"/>
          <w:highlight w:val="yellow"/>
        </w:rPr>
        <w:t>&gt;</w:t>
      </w:r>
      <w:r w:rsidR="009C2331" w:rsidRPr="00531914">
        <w:rPr>
          <w:rFonts w:cs="Arial"/>
          <w:color w:val="000000" w:themeColor="text1"/>
          <w:szCs w:val="20"/>
        </w:rPr>
        <w:t xml:space="preserve">, </w:t>
      </w:r>
      <w:bookmarkStart w:id="6" w:name="_Hlk78191187"/>
      <w:r w:rsidR="009C2331" w:rsidRPr="00531914">
        <w:rPr>
          <w:rFonts w:cs="Arial"/>
          <w:color w:val="000000" w:themeColor="text1"/>
          <w:szCs w:val="20"/>
        </w:rPr>
        <w:t xml:space="preserve">KvK nummer </w:t>
      </w:r>
      <w:r w:rsidR="005E1963">
        <w:rPr>
          <w:rFonts w:cs="Arial"/>
          <w:color w:val="000000" w:themeColor="text1"/>
          <w:szCs w:val="20"/>
          <w:highlight w:val="yellow"/>
        </w:rPr>
        <w:t>&lt;</w:t>
      </w:r>
      <w:r w:rsidR="009C2331" w:rsidRPr="00531914">
        <w:rPr>
          <w:rFonts w:cs="Arial"/>
          <w:color w:val="000000" w:themeColor="text1"/>
          <w:szCs w:val="20"/>
          <w:highlight w:val="yellow"/>
        </w:rPr>
        <w:t>nummer</w:t>
      </w:r>
      <w:bookmarkEnd w:id="6"/>
      <w:r w:rsidR="005E1963" w:rsidRPr="005E1963">
        <w:rPr>
          <w:rFonts w:cs="Arial"/>
          <w:color w:val="000000" w:themeColor="text1"/>
          <w:szCs w:val="20"/>
          <w:highlight w:val="yellow"/>
        </w:rPr>
        <w:t>&gt;</w:t>
      </w:r>
      <w:r w:rsidR="009C2331" w:rsidRPr="00531914">
        <w:rPr>
          <w:rFonts w:cs="Arial"/>
          <w:color w:val="000000" w:themeColor="text1"/>
          <w:szCs w:val="20"/>
        </w:rPr>
        <w:t xml:space="preserve">, verder te noemen Verwerker, hierbij rechtsgeldig vertegenwoordigd door </w:t>
      </w:r>
      <w:bookmarkEnd w:id="5"/>
      <w:r w:rsidR="005E1963">
        <w:rPr>
          <w:rFonts w:cs="Arial"/>
          <w:color w:val="000000" w:themeColor="text1"/>
          <w:szCs w:val="20"/>
          <w:highlight w:val="yellow"/>
        </w:rPr>
        <w:t>&lt;</w:t>
      </w:r>
      <w:r w:rsidR="005E1963" w:rsidRPr="00531914">
        <w:rPr>
          <w:rFonts w:cs="Arial"/>
          <w:color w:val="000000" w:themeColor="text1"/>
          <w:szCs w:val="20"/>
          <w:highlight w:val="yellow"/>
        </w:rPr>
        <w:t>de heer of mevrouw, persoonsnaam, functie</w:t>
      </w:r>
      <w:r w:rsidR="005E1963" w:rsidRPr="005E1963">
        <w:rPr>
          <w:rFonts w:cs="Arial"/>
          <w:color w:val="000000" w:themeColor="text1"/>
          <w:szCs w:val="20"/>
          <w:highlight w:val="yellow"/>
        </w:rPr>
        <w:t>&gt;</w:t>
      </w:r>
      <w:r w:rsidR="009A39F9">
        <w:rPr>
          <w:rFonts w:cs="Arial"/>
          <w:color w:val="000000" w:themeColor="text1"/>
          <w:szCs w:val="20"/>
        </w:rPr>
        <w:t>.</w:t>
      </w:r>
    </w:p>
    <w:p w14:paraId="45694633" w14:textId="77777777" w:rsidR="00160DC2" w:rsidRDefault="00160DC2" w:rsidP="009C2331">
      <w:pPr>
        <w:rPr>
          <w:rFonts w:cs="Arial"/>
          <w:color w:val="000000" w:themeColor="text1"/>
          <w:szCs w:val="20"/>
          <w:lang w:eastAsia="nl-NL"/>
        </w:rPr>
      </w:pPr>
    </w:p>
    <w:p w14:paraId="3A6AEFE2" w14:textId="2C43F05F" w:rsidR="009C2331" w:rsidRPr="00531914" w:rsidRDefault="009C2331" w:rsidP="009C2331">
      <w:pPr>
        <w:rPr>
          <w:rFonts w:cs="Arial"/>
          <w:color w:val="000000" w:themeColor="text1"/>
          <w:szCs w:val="20"/>
          <w:lang w:eastAsia="nl-NL"/>
        </w:rPr>
      </w:pPr>
      <w:r w:rsidRPr="00531914">
        <w:rPr>
          <w:rFonts w:cs="Arial"/>
          <w:color w:val="000000" w:themeColor="text1"/>
          <w:szCs w:val="20"/>
          <w:lang w:eastAsia="nl-NL"/>
        </w:rPr>
        <w:t xml:space="preserve">hierna afzonderlijk te noemen “Partij” of gezamenlijk “Partijen” </w:t>
      </w:r>
    </w:p>
    <w:p w14:paraId="3381713E" w14:textId="77777777" w:rsidR="009C2331" w:rsidRPr="00531914" w:rsidRDefault="009C2331" w:rsidP="009C2331">
      <w:pPr>
        <w:rPr>
          <w:rFonts w:cs="Arial"/>
          <w:color w:val="000000" w:themeColor="text1"/>
          <w:szCs w:val="20"/>
          <w:lang w:eastAsia="nl-NL"/>
        </w:rPr>
      </w:pPr>
    </w:p>
    <w:p w14:paraId="07E21D96" w14:textId="77777777" w:rsidR="009C2331" w:rsidRPr="00531914" w:rsidRDefault="009C2331" w:rsidP="009C2331">
      <w:pPr>
        <w:rPr>
          <w:rFonts w:cs="Arial"/>
          <w:color w:val="000000" w:themeColor="text1"/>
          <w:szCs w:val="20"/>
          <w:lang w:eastAsia="nl-NL"/>
        </w:rPr>
      </w:pPr>
      <w:r w:rsidRPr="00531914">
        <w:rPr>
          <w:rFonts w:cs="Arial"/>
          <w:color w:val="000000" w:themeColor="text1"/>
          <w:szCs w:val="20"/>
          <w:lang w:eastAsia="nl-NL"/>
        </w:rPr>
        <w:t>Overwegen het volgende:</w:t>
      </w:r>
    </w:p>
    <w:p w14:paraId="0895B09A" w14:textId="148D7A79" w:rsidR="009C2331" w:rsidRPr="00531914" w:rsidRDefault="009C2331" w:rsidP="009C2331">
      <w:pPr>
        <w:pStyle w:val="Lijstalinea"/>
        <w:numPr>
          <w:ilvl w:val="0"/>
          <w:numId w:val="19"/>
        </w:numPr>
        <w:rPr>
          <w:rFonts w:ascii="Arial" w:hAnsi="Arial" w:cs="Arial"/>
          <w:color w:val="000000" w:themeColor="text1"/>
          <w:sz w:val="20"/>
          <w:szCs w:val="20"/>
          <w:lang w:eastAsia="nl-NL"/>
        </w:rPr>
      </w:pPr>
      <w:bookmarkStart w:id="7" w:name="_Hlk78202231"/>
      <w:r w:rsidRPr="00531914">
        <w:rPr>
          <w:rFonts w:ascii="Arial" w:hAnsi="Arial" w:cs="Arial"/>
          <w:color w:val="000000" w:themeColor="text1"/>
          <w:sz w:val="20"/>
          <w:szCs w:val="20"/>
          <w:lang w:eastAsia="nl-NL"/>
        </w:rPr>
        <w:t xml:space="preserve">Partijen hebben op </w:t>
      </w:r>
      <w:r w:rsidR="00C12E68">
        <w:rPr>
          <w:rFonts w:ascii="Arial" w:hAnsi="Arial" w:cs="Arial"/>
          <w:color w:val="000000" w:themeColor="text1"/>
          <w:sz w:val="20"/>
          <w:szCs w:val="20"/>
          <w:highlight w:val="yellow"/>
        </w:rPr>
        <w:t>&lt;</w:t>
      </w:r>
      <w:r w:rsidRPr="00531914">
        <w:rPr>
          <w:rFonts w:ascii="Arial" w:hAnsi="Arial" w:cs="Arial"/>
          <w:color w:val="000000" w:themeColor="text1"/>
          <w:sz w:val="20"/>
          <w:szCs w:val="20"/>
          <w:highlight w:val="yellow"/>
        </w:rPr>
        <w:t>datum</w:t>
      </w:r>
      <w:r w:rsidR="00C12E68" w:rsidRPr="00C12E68">
        <w:rPr>
          <w:rFonts w:ascii="Arial" w:hAnsi="Arial" w:cs="Arial"/>
          <w:color w:val="000000" w:themeColor="text1"/>
          <w:sz w:val="20"/>
          <w:szCs w:val="20"/>
          <w:highlight w:val="yellow"/>
        </w:rPr>
        <w:t>&gt;</w:t>
      </w:r>
      <w:r w:rsidRPr="00531914">
        <w:rPr>
          <w:rFonts w:ascii="Arial" w:hAnsi="Arial" w:cs="Arial"/>
          <w:color w:val="000000" w:themeColor="text1"/>
          <w:sz w:val="20"/>
          <w:szCs w:val="20"/>
          <w:lang w:eastAsia="nl-NL"/>
        </w:rPr>
        <w:t xml:space="preserve"> de </w:t>
      </w:r>
      <w:r w:rsidR="00C12E68">
        <w:rPr>
          <w:rFonts w:ascii="Arial" w:hAnsi="Arial" w:cs="Arial"/>
          <w:color w:val="000000" w:themeColor="text1"/>
          <w:sz w:val="20"/>
          <w:szCs w:val="20"/>
          <w:highlight w:val="yellow"/>
        </w:rPr>
        <w:t>&lt;</w:t>
      </w:r>
      <w:r w:rsidRPr="00531914">
        <w:rPr>
          <w:rFonts w:ascii="Arial" w:hAnsi="Arial" w:cs="Arial"/>
          <w:color w:val="000000" w:themeColor="text1"/>
          <w:sz w:val="20"/>
          <w:szCs w:val="20"/>
          <w:highlight w:val="yellow"/>
          <w:lang w:eastAsia="nl-NL"/>
        </w:rPr>
        <w:t>titel hoofdovereenkomst</w:t>
      </w:r>
      <w:r w:rsidR="00C12E68" w:rsidRPr="00C12E68">
        <w:rPr>
          <w:rFonts w:ascii="Arial" w:hAnsi="Arial" w:cs="Arial"/>
          <w:color w:val="000000" w:themeColor="text1"/>
          <w:sz w:val="20"/>
          <w:szCs w:val="20"/>
          <w:highlight w:val="yellow"/>
        </w:rPr>
        <w:t>&gt;</w:t>
      </w:r>
      <w:r w:rsidRPr="00531914">
        <w:rPr>
          <w:rFonts w:ascii="Arial" w:hAnsi="Arial" w:cs="Arial"/>
          <w:color w:val="000000" w:themeColor="text1"/>
          <w:sz w:val="20"/>
          <w:szCs w:val="20"/>
          <w:lang w:eastAsia="nl-NL"/>
        </w:rPr>
        <w:t xml:space="preserve">, hierna Hoofdovereenkomst, afgesloten, op grond waarvan Verwerker de volgende dienst(en) levert aan de Verwerkingsverantwoordelijke:           </w:t>
      </w:r>
      <w:r w:rsidR="00C12E68">
        <w:rPr>
          <w:rFonts w:ascii="Arial" w:hAnsi="Arial" w:cs="Arial"/>
          <w:color w:val="000000" w:themeColor="text1"/>
          <w:sz w:val="20"/>
          <w:szCs w:val="20"/>
          <w:highlight w:val="yellow"/>
          <w:lang w:eastAsia="nl-NL"/>
        </w:rPr>
        <w:t>&lt;</w:t>
      </w:r>
      <w:r w:rsidR="00106CEA" w:rsidRPr="00106CEA">
        <w:rPr>
          <w:rFonts w:ascii="Arial" w:hAnsi="Arial" w:cs="Arial"/>
          <w:color w:val="000000" w:themeColor="text1"/>
          <w:sz w:val="20"/>
          <w:szCs w:val="20"/>
          <w:highlight w:val="yellow"/>
          <w:lang w:eastAsia="nl-NL"/>
        </w:rPr>
        <w:t>specificatie dienst(en)</w:t>
      </w:r>
      <w:r w:rsidR="00C12E68">
        <w:rPr>
          <w:rFonts w:ascii="Arial" w:hAnsi="Arial" w:cs="Arial"/>
          <w:color w:val="000000" w:themeColor="text1"/>
          <w:sz w:val="20"/>
          <w:szCs w:val="20"/>
          <w:highlight w:val="yellow"/>
          <w:lang w:eastAsia="nl-NL"/>
        </w:rPr>
        <w:t>&gt;</w:t>
      </w:r>
      <w:r w:rsidRPr="00106CEA">
        <w:rPr>
          <w:rFonts w:ascii="Arial" w:hAnsi="Arial" w:cs="Arial"/>
          <w:color w:val="000000" w:themeColor="text1"/>
          <w:sz w:val="20"/>
          <w:szCs w:val="20"/>
          <w:highlight w:val="yellow"/>
          <w:lang w:eastAsia="nl-NL"/>
        </w:rPr>
        <w:t>;</w:t>
      </w:r>
    </w:p>
    <w:bookmarkEnd w:id="7"/>
    <w:p w14:paraId="71A4C4C1" w14:textId="77777777" w:rsidR="009C2331" w:rsidRPr="00531914" w:rsidRDefault="009C2331" w:rsidP="009C2331">
      <w:pPr>
        <w:pStyle w:val="Lijstalinea"/>
        <w:numPr>
          <w:ilvl w:val="0"/>
          <w:numId w:val="19"/>
        </w:numPr>
        <w:rPr>
          <w:rFonts w:ascii="Arial" w:hAnsi="Arial" w:cs="Arial"/>
          <w:color w:val="000000" w:themeColor="text1"/>
          <w:sz w:val="20"/>
          <w:szCs w:val="20"/>
          <w:lang w:eastAsia="nl-NL"/>
        </w:rPr>
      </w:pPr>
      <w:r w:rsidRPr="00531914">
        <w:rPr>
          <w:rFonts w:ascii="Arial" w:hAnsi="Arial" w:cs="Arial"/>
          <w:color w:val="000000" w:themeColor="text1"/>
          <w:sz w:val="20"/>
          <w:szCs w:val="20"/>
          <w:lang w:eastAsia="nl-NL"/>
        </w:rPr>
        <w:t>Verwerker verwerkt voor de uitvoering van de Hoofdovereenkomst Persoonsgegevens voor Verwerkingsverantwoordelijke;</w:t>
      </w:r>
    </w:p>
    <w:p w14:paraId="591D24E3" w14:textId="77777777" w:rsidR="009C2331" w:rsidRPr="00531914" w:rsidRDefault="009C2331" w:rsidP="009C2331">
      <w:pPr>
        <w:pStyle w:val="Lijstalinea"/>
        <w:numPr>
          <w:ilvl w:val="0"/>
          <w:numId w:val="19"/>
        </w:numPr>
        <w:rPr>
          <w:rFonts w:ascii="Arial" w:hAnsi="Arial" w:cs="Arial"/>
          <w:color w:val="000000" w:themeColor="text1"/>
          <w:sz w:val="20"/>
          <w:szCs w:val="20"/>
          <w:lang w:eastAsia="nl-NL"/>
        </w:rPr>
      </w:pPr>
      <w:r w:rsidRPr="00531914">
        <w:rPr>
          <w:rFonts w:ascii="Arial" w:hAnsi="Arial" w:cs="Arial"/>
          <w:color w:val="000000" w:themeColor="text1"/>
          <w:sz w:val="20"/>
          <w:szCs w:val="20"/>
          <w:lang w:eastAsia="nl-NL"/>
        </w:rPr>
        <w:t>Op de verwerking van Persoonsgegevens door Verwerker zijn de Algemene Verordening Gegevensbescherming (AVG) en de Uitvoeringswet AVG (UAVG) van toepassing;</w:t>
      </w:r>
    </w:p>
    <w:p w14:paraId="4E1CED35" w14:textId="77777777" w:rsidR="009C2331" w:rsidRPr="00531914" w:rsidRDefault="009C2331" w:rsidP="009C2331">
      <w:pPr>
        <w:pStyle w:val="Lijstalinea"/>
        <w:numPr>
          <w:ilvl w:val="0"/>
          <w:numId w:val="19"/>
        </w:numPr>
        <w:rPr>
          <w:rFonts w:ascii="Arial" w:hAnsi="Arial" w:cs="Arial"/>
          <w:color w:val="000000" w:themeColor="text1"/>
          <w:sz w:val="20"/>
          <w:szCs w:val="20"/>
          <w:lang w:eastAsia="nl-NL"/>
        </w:rPr>
      </w:pPr>
      <w:r w:rsidRPr="00531914">
        <w:rPr>
          <w:rFonts w:ascii="Arial" w:hAnsi="Arial" w:cs="Arial"/>
          <w:color w:val="000000" w:themeColor="text1"/>
          <w:sz w:val="20"/>
          <w:szCs w:val="20"/>
          <w:lang w:eastAsia="nl-NL"/>
        </w:rPr>
        <w:t xml:space="preserve">Partijen willen in aanvulling op de AVG en de UAVG de volgende afspraken over de verwerking van Persoonsgegevens vastleggen in deze verwerkersovereenkomst </w:t>
      </w:r>
      <w:bookmarkStart w:id="8" w:name="_Hlk40272523"/>
      <w:r w:rsidRPr="00531914">
        <w:rPr>
          <w:rFonts w:ascii="Arial" w:hAnsi="Arial" w:cs="Arial"/>
          <w:color w:val="000000" w:themeColor="text1"/>
          <w:sz w:val="20"/>
          <w:szCs w:val="20"/>
          <w:lang w:eastAsia="nl-NL"/>
        </w:rPr>
        <w:t>(hierna: de Verwerkersovereenkomst);</w:t>
      </w:r>
    </w:p>
    <w:p w14:paraId="46C4F4CD" w14:textId="77777777" w:rsidR="009C2331" w:rsidRPr="00531914" w:rsidRDefault="009C2331" w:rsidP="009C2331">
      <w:pPr>
        <w:rPr>
          <w:rFonts w:cs="Arial"/>
          <w:color w:val="000000" w:themeColor="text1"/>
          <w:szCs w:val="20"/>
        </w:rPr>
      </w:pPr>
      <w:bookmarkStart w:id="9" w:name="_Hlk37365548"/>
      <w:bookmarkEnd w:id="8"/>
    </w:p>
    <w:p w14:paraId="0CF0418E" w14:textId="77777777" w:rsidR="009C2331" w:rsidRPr="00531914" w:rsidRDefault="009C2331" w:rsidP="009C2331">
      <w:pPr>
        <w:rPr>
          <w:rFonts w:cs="Arial"/>
          <w:color w:val="000000" w:themeColor="text1"/>
          <w:szCs w:val="20"/>
        </w:rPr>
      </w:pPr>
      <w:r w:rsidRPr="00531914">
        <w:rPr>
          <w:rFonts w:cs="Arial"/>
          <w:color w:val="000000" w:themeColor="text1"/>
          <w:szCs w:val="20"/>
        </w:rPr>
        <w:t>En komen het volgende overeen:</w:t>
      </w:r>
      <w:bookmarkEnd w:id="9"/>
    </w:p>
    <w:p w14:paraId="780F9955" w14:textId="77777777" w:rsidR="009C2331" w:rsidRPr="00531914" w:rsidRDefault="009C2331" w:rsidP="009C2331">
      <w:pPr>
        <w:rPr>
          <w:rFonts w:cs="Arial"/>
          <w:b/>
          <w:color w:val="000000" w:themeColor="text1"/>
          <w:szCs w:val="20"/>
        </w:rPr>
      </w:pPr>
    </w:p>
    <w:p w14:paraId="097A4D4A"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1 Definities</w:t>
      </w:r>
    </w:p>
    <w:p w14:paraId="33F3C9A7"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1.1</w:t>
      </w:r>
      <w:r w:rsidRPr="00531914">
        <w:rPr>
          <w:rFonts w:cs="Arial"/>
          <w:color w:val="000000" w:themeColor="text1"/>
          <w:szCs w:val="20"/>
        </w:rPr>
        <w:tab/>
        <w:t>Begrippen uit de AVG en de UAVG die in deze Verwerkersovereenkomst worden gebruikt, hebben dezelfde betekenis.</w:t>
      </w:r>
    </w:p>
    <w:p w14:paraId="2A8BE73B"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1.2</w:t>
      </w:r>
      <w:r w:rsidRPr="00531914">
        <w:rPr>
          <w:rFonts w:cs="Arial"/>
          <w:color w:val="000000" w:themeColor="text1"/>
          <w:szCs w:val="20"/>
        </w:rPr>
        <w:tab/>
        <w:t>Bijlagen: aanhangsels bij deze Verwerkersovereenkomst, die onlosmakelijk deel uitmaken van deze Verwerkersovereenkomst.</w:t>
      </w:r>
    </w:p>
    <w:p w14:paraId="54329AEC" w14:textId="77777777" w:rsidR="009C2331" w:rsidRPr="00531914" w:rsidRDefault="009C2331" w:rsidP="009C2331">
      <w:pPr>
        <w:ind w:left="705" w:hanging="705"/>
        <w:rPr>
          <w:rFonts w:cs="Arial"/>
          <w:color w:val="000000" w:themeColor="text1"/>
          <w:szCs w:val="20"/>
        </w:rPr>
      </w:pPr>
    </w:p>
    <w:p w14:paraId="346E3D6E" w14:textId="77777777" w:rsidR="009C2331" w:rsidRPr="00531914" w:rsidRDefault="009C2331" w:rsidP="009C2331">
      <w:pPr>
        <w:rPr>
          <w:rFonts w:cs="Arial"/>
          <w:color w:val="000000" w:themeColor="text1"/>
          <w:szCs w:val="20"/>
        </w:rPr>
      </w:pPr>
      <w:r w:rsidRPr="00531914">
        <w:rPr>
          <w:rFonts w:cs="Arial"/>
          <w:b/>
          <w:color w:val="000000" w:themeColor="text1"/>
          <w:szCs w:val="20"/>
        </w:rPr>
        <w:t>Artikel 2 Ingangsdatum en duur</w:t>
      </w:r>
    </w:p>
    <w:p w14:paraId="04377BCF"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2.1</w:t>
      </w:r>
      <w:r w:rsidRPr="00531914">
        <w:rPr>
          <w:rFonts w:cs="Arial"/>
          <w:color w:val="000000" w:themeColor="text1"/>
          <w:szCs w:val="20"/>
        </w:rPr>
        <w:tab/>
        <w:t>Deze Verwerkersovereenkomst gaat in op het moment dat de Hoofdovereenkomst tot stand is gekomen, tenzij Partijen anders overeenkomen.</w:t>
      </w:r>
    </w:p>
    <w:p w14:paraId="5F955551"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lastRenderedPageBreak/>
        <w:t>2.2</w:t>
      </w:r>
      <w:r w:rsidRPr="00531914">
        <w:rPr>
          <w:rFonts w:cs="Arial"/>
          <w:color w:val="000000" w:themeColor="text1"/>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B525A1C" w14:textId="77777777" w:rsidR="000208B3" w:rsidRPr="00531914" w:rsidRDefault="000208B3" w:rsidP="009C2331">
      <w:pPr>
        <w:rPr>
          <w:rFonts w:cs="Arial"/>
          <w:color w:val="000000" w:themeColor="text1"/>
          <w:szCs w:val="20"/>
        </w:rPr>
      </w:pPr>
    </w:p>
    <w:p w14:paraId="615D557E"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3 Onderwerp van deze Verwerkersovereenkomst</w:t>
      </w:r>
    </w:p>
    <w:p w14:paraId="54A5A84D"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3.1</w:t>
      </w:r>
      <w:r w:rsidRPr="00531914">
        <w:rPr>
          <w:rFonts w:cs="Arial"/>
          <w:color w:val="000000" w:themeColor="text1"/>
          <w:szCs w:val="20"/>
        </w:rPr>
        <w:tab/>
      </w:r>
      <w:bookmarkStart w:id="10" w:name="_Hlk5103647"/>
      <w:r w:rsidRPr="00531914">
        <w:rPr>
          <w:rFonts w:cs="Arial"/>
          <w:color w:val="000000" w:themeColor="text1"/>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0"/>
    </w:p>
    <w:p w14:paraId="72367088"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3.2</w:t>
      </w:r>
      <w:r w:rsidRPr="00531914">
        <w:rPr>
          <w:rFonts w:cs="Arial"/>
          <w:color w:val="000000" w:themeColor="text1"/>
          <w:szCs w:val="20"/>
        </w:rPr>
        <w:tab/>
        <w:t>De door Verwerker uit te voeren verwerkingen staan beschreven in tabel 1 van Bijlage 1.</w:t>
      </w:r>
    </w:p>
    <w:p w14:paraId="2D87F417" w14:textId="77777777" w:rsidR="009C2331" w:rsidRPr="00531914" w:rsidRDefault="009C2331" w:rsidP="009C2331">
      <w:pPr>
        <w:ind w:left="705" w:hanging="705"/>
        <w:rPr>
          <w:rFonts w:cs="Arial"/>
          <w:color w:val="000000" w:themeColor="text1"/>
          <w:szCs w:val="20"/>
        </w:rPr>
      </w:pPr>
    </w:p>
    <w:p w14:paraId="53ABD25F"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4 Inhoudelijke afspraken</w:t>
      </w:r>
    </w:p>
    <w:p w14:paraId="01B27350"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4.1</w:t>
      </w:r>
      <w:r w:rsidRPr="00531914">
        <w:rPr>
          <w:rFonts w:cs="Arial"/>
          <w:color w:val="000000" w:themeColor="text1"/>
          <w:szCs w:val="20"/>
        </w:rPr>
        <w:tab/>
      </w:r>
      <w:r w:rsidRPr="00531914">
        <w:rPr>
          <w:rFonts w:cs="Arial"/>
          <w:b/>
          <w:color w:val="000000" w:themeColor="text1"/>
          <w:szCs w:val="20"/>
        </w:rPr>
        <w:tab/>
        <w:t>Beveiligingsmaatregelen</w:t>
      </w:r>
    </w:p>
    <w:p w14:paraId="35FE6DA6" w14:textId="77777777" w:rsidR="009C2331" w:rsidRPr="00531914" w:rsidRDefault="009C2331" w:rsidP="009C2331">
      <w:pPr>
        <w:ind w:left="705"/>
        <w:rPr>
          <w:rFonts w:cs="Arial"/>
          <w:color w:val="000000" w:themeColor="text1"/>
          <w:szCs w:val="20"/>
        </w:rPr>
      </w:pPr>
      <w:bookmarkStart w:id="11" w:name="_Hlk5104394"/>
      <w:r w:rsidRPr="00531914">
        <w:rPr>
          <w:rFonts w:cs="Arial"/>
          <w:color w:val="000000" w:themeColor="text1"/>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1"/>
    <w:p w14:paraId="7CC14BE0"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4.2</w:t>
      </w:r>
      <w:r w:rsidRPr="00531914">
        <w:rPr>
          <w:rFonts w:cs="Arial"/>
          <w:color w:val="000000" w:themeColor="text1"/>
          <w:szCs w:val="20"/>
        </w:rPr>
        <w:tab/>
      </w:r>
      <w:r w:rsidRPr="00531914">
        <w:rPr>
          <w:rFonts w:cs="Arial"/>
          <w:b/>
          <w:color w:val="000000" w:themeColor="text1"/>
          <w:szCs w:val="20"/>
        </w:rPr>
        <w:t>Audits</w:t>
      </w:r>
    </w:p>
    <w:p w14:paraId="1E88C7AA" w14:textId="77777777" w:rsidR="009C2331" w:rsidRPr="00531914" w:rsidRDefault="009C2331" w:rsidP="009C2331">
      <w:pPr>
        <w:ind w:left="705"/>
        <w:rPr>
          <w:rFonts w:cs="Arial"/>
          <w:color w:val="000000" w:themeColor="text1"/>
          <w:szCs w:val="20"/>
        </w:rPr>
      </w:pPr>
      <w:bookmarkStart w:id="12" w:name="_Hlk5104585"/>
      <w:r w:rsidRPr="00531914">
        <w:rPr>
          <w:rFonts w:cs="Arial"/>
          <w:color w:val="000000" w:themeColor="text1"/>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2"/>
      <w:r w:rsidRPr="00531914">
        <w:rPr>
          <w:rFonts w:cs="Arial"/>
          <w:color w:val="000000" w:themeColor="text1"/>
          <w:szCs w:val="20"/>
        </w:rPr>
        <w:t xml:space="preserve"> Verwerker constateert die ten nadele zijn van Verwerkingsverantwoordelijke.</w:t>
      </w:r>
    </w:p>
    <w:p w14:paraId="00607ED5"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4.3</w:t>
      </w:r>
      <w:r w:rsidRPr="00531914">
        <w:rPr>
          <w:rFonts w:cs="Arial"/>
          <w:color w:val="000000" w:themeColor="text1"/>
          <w:szCs w:val="20"/>
        </w:rPr>
        <w:tab/>
      </w:r>
      <w:r w:rsidRPr="00531914">
        <w:rPr>
          <w:rFonts w:cs="Arial"/>
          <w:b/>
          <w:color w:val="000000" w:themeColor="text1"/>
          <w:szCs w:val="20"/>
        </w:rPr>
        <w:t>Verwerking buiten de EER</w:t>
      </w:r>
    </w:p>
    <w:p w14:paraId="10EE5C17" w14:textId="77777777" w:rsidR="009C2331" w:rsidRPr="00531914" w:rsidRDefault="009C2331" w:rsidP="009C2331">
      <w:pPr>
        <w:ind w:left="705"/>
        <w:rPr>
          <w:rFonts w:cs="Arial"/>
          <w:color w:val="000000" w:themeColor="text1"/>
          <w:szCs w:val="20"/>
        </w:rPr>
      </w:pPr>
      <w:bookmarkStart w:id="13" w:name="_Hlk5104042"/>
      <w:r w:rsidRPr="00531914">
        <w:rPr>
          <w:rFonts w:cs="Arial"/>
          <w:color w:val="000000" w:themeColor="text1"/>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3"/>
    </w:p>
    <w:p w14:paraId="234FA65D"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4.4</w:t>
      </w:r>
      <w:r w:rsidRPr="00531914">
        <w:rPr>
          <w:rFonts w:cs="Arial"/>
          <w:color w:val="000000" w:themeColor="text1"/>
          <w:szCs w:val="20"/>
        </w:rPr>
        <w:tab/>
      </w:r>
      <w:r w:rsidRPr="00531914">
        <w:rPr>
          <w:rFonts w:cs="Arial"/>
          <w:b/>
          <w:color w:val="000000" w:themeColor="text1"/>
          <w:szCs w:val="20"/>
        </w:rPr>
        <w:t>Geheimhouding</w:t>
      </w:r>
    </w:p>
    <w:p w14:paraId="41AE14FC" w14:textId="77777777" w:rsidR="009C2331" w:rsidRPr="00531914" w:rsidRDefault="009C2331" w:rsidP="009C2331">
      <w:pPr>
        <w:ind w:left="705"/>
        <w:rPr>
          <w:rFonts w:cs="Arial"/>
          <w:color w:val="000000" w:themeColor="text1"/>
          <w:szCs w:val="20"/>
        </w:rPr>
      </w:pPr>
      <w:bookmarkStart w:id="14" w:name="_Hlk5104115"/>
      <w:r w:rsidRPr="00531914">
        <w:rPr>
          <w:rFonts w:cs="Arial"/>
          <w:color w:val="000000" w:themeColor="text1"/>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4"/>
    </w:p>
    <w:p w14:paraId="4E67D360"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4.5</w:t>
      </w:r>
      <w:r w:rsidRPr="00531914">
        <w:rPr>
          <w:rFonts w:cs="Arial"/>
          <w:color w:val="000000" w:themeColor="text1"/>
          <w:szCs w:val="20"/>
        </w:rPr>
        <w:tab/>
      </w:r>
      <w:r w:rsidRPr="00531914">
        <w:rPr>
          <w:rFonts w:cs="Arial"/>
          <w:b/>
          <w:color w:val="000000" w:themeColor="text1"/>
          <w:szCs w:val="20"/>
        </w:rPr>
        <w:t>Subverwerkers</w:t>
      </w:r>
    </w:p>
    <w:p w14:paraId="0024DCD3" w14:textId="77777777" w:rsidR="009C2331" w:rsidRPr="00531914" w:rsidRDefault="009C2331" w:rsidP="009C2331">
      <w:pPr>
        <w:ind w:left="705"/>
        <w:rPr>
          <w:rFonts w:cs="Arial"/>
          <w:color w:val="000000" w:themeColor="text1"/>
          <w:szCs w:val="20"/>
        </w:rPr>
      </w:pPr>
      <w:bookmarkStart w:id="15" w:name="_Hlk5103815"/>
      <w:r w:rsidRPr="00531914">
        <w:rPr>
          <w:rFonts w:cs="Arial"/>
          <w:color w:val="000000" w:themeColor="text1"/>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5"/>
    <w:p w14:paraId="2138410D"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4.6</w:t>
      </w:r>
      <w:r w:rsidRPr="00531914">
        <w:rPr>
          <w:rFonts w:cs="Arial"/>
          <w:color w:val="000000" w:themeColor="text1"/>
          <w:szCs w:val="20"/>
        </w:rPr>
        <w:tab/>
      </w:r>
      <w:r w:rsidRPr="00531914">
        <w:rPr>
          <w:rFonts w:cs="Arial"/>
          <w:b/>
          <w:color w:val="000000" w:themeColor="text1"/>
          <w:szCs w:val="20"/>
        </w:rPr>
        <w:t>Rechten van betrokkenen</w:t>
      </w:r>
    </w:p>
    <w:p w14:paraId="0624649F" w14:textId="77777777" w:rsidR="009C2331" w:rsidRPr="00531914" w:rsidRDefault="009C2331" w:rsidP="009C2331">
      <w:pPr>
        <w:ind w:left="705"/>
        <w:rPr>
          <w:rFonts w:cs="Arial"/>
          <w:color w:val="000000" w:themeColor="text1"/>
          <w:szCs w:val="20"/>
        </w:rPr>
      </w:pPr>
      <w:bookmarkStart w:id="16" w:name="_Hlk5103732"/>
      <w:r w:rsidRPr="00531914">
        <w:rPr>
          <w:rFonts w:cs="Arial"/>
          <w:color w:val="000000" w:themeColor="text1"/>
          <w:szCs w:val="20"/>
        </w:rPr>
        <w:t>Als een betrokkene een beroep doet op zijn rechten zoals genoemd in artikel 12 t/m 22 AVG, helpt Verwerker Verwerkingsverantwoordelijke om daarop binnen de wettelijke termijnen een beslissing te nemen</w:t>
      </w:r>
      <w:r w:rsidRPr="00531914">
        <w:rPr>
          <w:rFonts w:cs="Arial"/>
          <w:color w:val="000000" w:themeColor="text1"/>
          <w:spacing w:val="-1"/>
          <w:szCs w:val="20"/>
        </w:rPr>
        <w:t>.</w:t>
      </w:r>
    </w:p>
    <w:bookmarkEnd w:id="16"/>
    <w:p w14:paraId="3D34E1E8"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4.7</w:t>
      </w:r>
      <w:r w:rsidRPr="00531914">
        <w:rPr>
          <w:rFonts w:cs="Arial"/>
          <w:color w:val="000000" w:themeColor="text1"/>
          <w:szCs w:val="20"/>
        </w:rPr>
        <w:tab/>
      </w:r>
      <w:bookmarkStart w:id="17" w:name="_Hlk519604988"/>
      <w:r w:rsidRPr="00531914">
        <w:rPr>
          <w:rFonts w:cs="Arial"/>
          <w:b/>
          <w:color w:val="000000" w:themeColor="text1"/>
          <w:szCs w:val="20"/>
        </w:rPr>
        <w:t>Gegevensbeschermingseffectbeoordeling en voorafgaande raadpleging</w:t>
      </w:r>
    </w:p>
    <w:p w14:paraId="30CB5953" w14:textId="77777777" w:rsidR="009C2331" w:rsidRPr="00531914" w:rsidRDefault="009C2331" w:rsidP="009C2331">
      <w:pPr>
        <w:ind w:left="705"/>
        <w:rPr>
          <w:rFonts w:cs="Arial"/>
          <w:b/>
          <w:color w:val="000000" w:themeColor="text1"/>
          <w:spacing w:val="-1"/>
          <w:szCs w:val="20"/>
        </w:rPr>
      </w:pPr>
      <w:bookmarkStart w:id="18" w:name="_Hlk5104151"/>
      <w:r w:rsidRPr="00531914">
        <w:rPr>
          <w:rFonts w:cs="Arial"/>
          <w:color w:val="000000" w:themeColor="text1"/>
          <w:szCs w:val="20"/>
          <w:shd w:val="clear" w:color="auto" w:fill="FFFFFF"/>
        </w:rPr>
        <w:lastRenderedPageBreak/>
        <w:t>Op verzoek van Verwerkingsverantwoordelijke werkt Verwerker altijd mee aan een gegevensbeschermingseffectbeoordeling (DPIA) en een voorafgaande raadpleging als bedoeld in artikel 35 en 36 AVG.</w:t>
      </w:r>
      <w:bookmarkEnd w:id="17"/>
    </w:p>
    <w:bookmarkEnd w:id="18"/>
    <w:p w14:paraId="4103A92E" w14:textId="77777777" w:rsidR="000208B3" w:rsidRPr="00531914" w:rsidRDefault="000208B3" w:rsidP="009C2331">
      <w:pPr>
        <w:rPr>
          <w:rFonts w:cs="Arial"/>
          <w:color w:val="000000" w:themeColor="text1"/>
          <w:szCs w:val="20"/>
        </w:rPr>
      </w:pPr>
    </w:p>
    <w:p w14:paraId="084C0DD7"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5 Inbreuk in verband met Persoonsgegevens</w:t>
      </w:r>
    </w:p>
    <w:p w14:paraId="68BBB656"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5.1</w:t>
      </w:r>
      <w:r w:rsidRPr="00531914">
        <w:rPr>
          <w:rFonts w:cs="Arial"/>
          <w:color w:val="000000" w:themeColor="text1"/>
          <w:szCs w:val="20"/>
        </w:rPr>
        <w:tab/>
      </w:r>
      <w:bookmarkStart w:id="19" w:name="_Hlk5104932"/>
      <w:r w:rsidRPr="00531914">
        <w:rPr>
          <w:rFonts w:cs="Arial"/>
          <w:color w:val="000000" w:themeColor="text1"/>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1235501" w14:textId="5BB90390" w:rsidR="00026152" w:rsidRPr="00FE6695" w:rsidRDefault="009C2331" w:rsidP="00026152">
      <w:pPr>
        <w:ind w:left="705" w:hanging="705"/>
        <w:rPr>
          <w:rFonts w:cs="Arial"/>
          <w:color w:val="000000" w:themeColor="text1"/>
          <w:szCs w:val="20"/>
        </w:rPr>
      </w:pPr>
      <w:r w:rsidRPr="00531914">
        <w:rPr>
          <w:rFonts w:cs="Arial"/>
          <w:color w:val="000000" w:themeColor="text1"/>
          <w:szCs w:val="20"/>
        </w:rPr>
        <w:t>5.2</w:t>
      </w:r>
      <w:r w:rsidRPr="00531914">
        <w:rPr>
          <w:rFonts w:cs="Arial"/>
          <w:color w:val="000000" w:themeColor="text1"/>
          <w:szCs w:val="20"/>
        </w:rPr>
        <w:tab/>
        <w:t>In geval van een Inbreuk neemt Verwerker zonder onredelijke vertraging alle maatregelen om de Inbreuk te herstellen, de gevolgen daarvan te beperken en verdere Inbreuken te voorkomen</w:t>
      </w:r>
      <w:r w:rsidR="00FE6695">
        <w:rPr>
          <w:rFonts w:cs="Arial"/>
          <w:color w:val="000000" w:themeColor="text1"/>
          <w:szCs w:val="20"/>
        </w:rPr>
        <w:t>. Verwerker</w:t>
      </w:r>
      <w:r w:rsidR="00026152" w:rsidRPr="00FE6695">
        <w:rPr>
          <w:rFonts w:cs="Arial"/>
          <w:color w:val="000000" w:themeColor="text1"/>
          <w:szCs w:val="20"/>
        </w:rPr>
        <w:t xml:space="preserve"> houdt Verwerkingsverantwoordelijke hiervan voortdurend op de hoogte.</w:t>
      </w:r>
    </w:p>
    <w:p w14:paraId="6505CEF3" w14:textId="69500AA1" w:rsidR="009C2331" w:rsidRPr="00531914" w:rsidRDefault="009C2331" w:rsidP="009C2331">
      <w:pPr>
        <w:ind w:left="705" w:hanging="705"/>
        <w:rPr>
          <w:rFonts w:cs="Arial"/>
          <w:color w:val="000000" w:themeColor="text1"/>
          <w:szCs w:val="20"/>
        </w:rPr>
      </w:pPr>
      <w:r w:rsidRPr="00531914">
        <w:rPr>
          <w:rFonts w:cs="Arial"/>
          <w:color w:val="000000" w:themeColor="text1"/>
          <w:szCs w:val="20"/>
        </w:rPr>
        <w:t>.5.3</w:t>
      </w:r>
      <w:r w:rsidRPr="00531914">
        <w:rPr>
          <w:rFonts w:cs="Arial"/>
          <w:color w:val="000000" w:themeColor="text1"/>
          <w:szCs w:val="20"/>
        </w:rPr>
        <w:tab/>
        <w:t>Verwerker heeft een gedetailleerd logboek van de Inbreuken en de maatregelen die op Inbreuken zijn genomen. Verwerkingsverantwoordelijke mag dat inzien, wanneer deze daarom vraagt.</w:t>
      </w:r>
    </w:p>
    <w:p w14:paraId="2AE11A91"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5.4</w:t>
      </w:r>
      <w:r w:rsidRPr="00531914">
        <w:rPr>
          <w:rFonts w:cs="Arial"/>
          <w:color w:val="000000" w:themeColor="text1"/>
          <w:szCs w:val="20"/>
        </w:rPr>
        <w:tab/>
        <w:t>Verwerkingsverantwoordelijke beslist of de Inbreuk moet worden gemeld bij de toezichthoudende autoriteit en/of Betrokkene.</w:t>
      </w:r>
      <w:bookmarkEnd w:id="19"/>
      <w:r w:rsidRPr="00531914">
        <w:rPr>
          <w:rFonts w:cs="Arial"/>
          <w:color w:val="000000" w:themeColor="text1"/>
          <w:szCs w:val="20"/>
        </w:rPr>
        <w:t xml:space="preserve"> Verwerker ondersteunt de Verwerkingsverantwoordelijke waar nodig bij de melding aan de toezichthoudende autoriteit en/of Betrokkene.</w:t>
      </w:r>
    </w:p>
    <w:p w14:paraId="18C501CC" w14:textId="77777777" w:rsidR="009C2331" w:rsidRPr="00531914" w:rsidRDefault="009C2331" w:rsidP="009C2331">
      <w:pPr>
        <w:rPr>
          <w:rFonts w:cs="Arial"/>
          <w:color w:val="000000" w:themeColor="text1"/>
          <w:szCs w:val="20"/>
        </w:rPr>
      </w:pPr>
    </w:p>
    <w:p w14:paraId="58E2AFC5"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6 Aansprakelijkheid</w:t>
      </w:r>
    </w:p>
    <w:p w14:paraId="0B7E0F68"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6.1</w:t>
      </w:r>
      <w:r w:rsidRPr="00531914">
        <w:rPr>
          <w:rFonts w:cs="Arial"/>
          <w:color w:val="000000" w:themeColor="text1"/>
          <w:szCs w:val="20"/>
        </w:rPr>
        <w:tab/>
        <w:t>Eventuele in de Hoofdovereenkomst overeengekomen beperkingen van de aansprakelijkheid hebben ook betrekking op de Verwerkersovereenkomst.</w:t>
      </w:r>
      <w:r w:rsidRPr="00531914" w:rsidDel="00AA4723">
        <w:rPr>
          <w:rFonts w:cs="Arial"/>
          <w:color w:val="000000" w:themeColor="text1"/>
          <w:szCs w:val="20"/>
        </w:rPr>
        <w:t xml:space="preserve"> </w:t>
      </w:r>
    </w:p>
    <w:p w14:paraId="7E21BF67" w14:textId="77777777" w:rsidR="009C2331" w:rsidRPr="00531914" w:rsidRDefault="009C2331" w:rsidP="009C2331">
      <w:pPr>
        <w:rPr>
          <w:rFonts w:cs="Arial"/>
          <w:color w:val="000000" w:themeColor="text1"/>
          <w:szCs w:val="20"/>
        </w:rPr>
      </w:pPr>
    </w:p>
    <w:p w14:paraId="6FB8BC37"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7 Beëindigen verwerkersovereenkomst</w:t>
      </w:r>
    </w:p>
    <w:p w14:paraId="2DB96504" w14:textId="65736EF0" w:rsidR="00106CEA" w:rsidRPr="00FF6808" w:rsidRDefault="009C2331" w:rsidP="00106CEA">
      <w:pPr>
        <w:ind w:left="705" w:hanging="705"/>
        <w:rPr>
          <w:rFonts w:cs="Arial"/>
          <w:szCs w:val="20"/>
        </w:rPr>
      </w:pPr>
      <w:r w:rsidRPr="00FF6808">
        <w:rPr>
          <w:rFonts w:cs="Arial"/>
          <w:szCs w:val="20"/>
        </w:rPr>
        <w:t>7.1</w:t>
      </w:r>
      <w:r w:rsidRPr="00FF6808">
        <w:rPr>
          <w:rFonts w:cs="Arial"/>
          <w:szCs w:val="20"/>
        </w:rPr>
        <w:tab/>
        <w:t>Partijen moeten in de Hoofdovereenkomst afspraken maken over de beëindiging van de Hoofdovereenkomst en de daaruit voortvloeiende teruggave en wissing van Persoonsgegevens.</w:t>
      </w:r>
    </w:p>
    <w:p w14:paraId="74D4A17A" w14:textId="77777777" w:rsidR="009C2331" w:rsidRPr="00531914" w:rsidRDefault="009C2331" w:rsidP="009C2331">
      <w:pPr>
        <w:ind w:left="705" w:hanging="705"/>
        <w:rPr>
          <w:rFonts w:cs="Arial"/>
          <w:color w:val="000000" w:themeColor="text1"/>
          <w:szCs w:val="20"/>
        </w:rPr>
      </w:pPr>
      <w:r w:rsidRPr="00531914">
        <w:rPr>
          <w:rFonts w:cs="Arial"/>
          <w:color w:val="000000" w:themeColor="text1"/>
          <w:szCs w:val="20"/>
        </w:rPr>
        <w:t>7.2</w:t>
      </w:r>
      <w:r w:rsidRPr="00531914">
        <w:rPr>
          <w:rFonts w:cs="Arial"/>
          <w:color w:val="000000" w:themeColor="text1"/>
          <w:szCs w:val="20"/>
        </w:rPr>
        <w:tab/>
        <w:t>De geheimhouding geldt ook nog na beëindiging van deze Verwerkersovereenkomst.</w:t>
      </w:r>
    </w:p>
    <w:p w14:paraId="1C43C3F4" w14:textId="77777777" w:rsidR="009C2331" w:rsidRPr="00531914" w:rsidRDefault="009C2331" w:rsidP="009C2331">
      <w:pPr>
        <w:ind w:left="705" w:hanging="705"/>
        <w:rPr>
          <w:rFonts w:cs="Arial"/>
          <w:color w:val="000000" w:themeColor="text1"/>
          <w:szCs w:val="20"/>
        </w:rPr>
      </w:pPr>
    </w:p>
    <w:p w14:paraId="6EC11A37" w14:textId="77777777" w:rsidR="009C2331" w:rsidRPr="00531914" w:rsidRDefault="009C2331" w:rsidP="009C2331">
      <w:pPr>
        <w:rPr>
          <w:rFonts w:cs="Arial"/>
          <w:b/>
          <w:color w:val="000000" w:themeColor="text1"/>
          <w:szCs w:val="20"/>
        </w:rPr>
      </w:pPr>
      <w:r w:rsidRPr="00531914">
        <w:rPr>
          <w:rFonts w:cs="Arial"/>
          <w:b/>
          <w:color w:val="000000" w:themeColor="text1"/>
          <w:szCs w:val="20"/>
        </w:rPr>
        <w:t>Artikel 8 Overige bepalingen</w:t>
      </w:r>
    </w:p>
    <w:p w14:paraId="0117A120" w14:textId="77777777" w:rsidR="009C2331" w:rsidRDefault="009C2331" w:rsidP="009C2331">
      <w:pPr>
        <w:ind w:left="705" w:hanging="705"/>
        <w:rPr>
          <w:rFonts w:cs="Arial"/>
          <w:color w:val="000000" w:themeColor="text1"/>
          <w:szCs w:val="20"/>
        </w:rPr>
      </w:pPr>
      <w:r w:rsidRPr="00531914">
        <w:rPr>
          <w:rFonts w:cs="Arial"/>
          <w:color w:val="000000" w:themeColor="text1"/>
          <w:szCs w:val="20"/>
        </w:rPr>
        <w:t>8.1</w:t>
      </w:r>
      <w:r w:rsidRPr="00531914">
        <w:rPr>
          <w:rFonts w:cs="Arial"/>
          <w:color w:val="000000" w:themeColor="text1"/>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C1C2934" w14:textId="77777777" w:rsidR="000208B3" w:rsidRPr="00531914" w:rsidRDefault="000208B3" w:rsidP="009C2331">
      <w:pPr>
        <w:ind w:left="705" w:hanging="705"/>
        <w:rPr>
          <w:rFonts w:cs="Arial"/>
          <w:color w:val="000000" w:themeColor="text1"/>
          <w:szCs w:val="20"/>
        </w:rPr>
      </w:pPr>
    </w:p>
    <w:p w14:paraId="028D06E5" w14:textId="2C7B29B7" w:rsidR="009C2331" w:rsidRPr="00934BDD" w:rsidRDefault="009C2331" w:rsidP="009C2331">
      <w:r w:rsidRPr="00E769FF">
        <w:rPr>
          <w:color w:val="FF0000"/>
        </w:rPr>
        <w:t xml:space="preserve">#toelichting: </w:t>
      </w:r>
      <w:r>
        <w:rPr>
          <w:color w:val="FF0000"/>
        </w:rPr>
        <w:t xml:space="preserve">ondertekening alleen gebruiken als de verwerkersovereenkomst </w:t>
      </w:r>
      <w:r>
        <w:rPr>
          <w:i/>
          <w:color w:val="FF0000"/>
        </w:rPr>
        <w:t>geen</w:t>
      </w:r>
      <w:r>
        <w:rPr>
          <w:color w:val="FF0000"/>
        </w:rPr>
        <w:t xml:space="preserve"> onderdeel uitmaakt van een hoofdovereenkomst</w:t>
      </w:r>
      <w:r w:rsidRPr="00E769FF">
        <w:rPr>
          <w:color w:val="FF0000"/>
        </w:rPr>
        <w:t>.</w:t>
      </w:r>
      <w:r w:rsidR="00106CEA" w:rsidRPr="00934BDD">
        <w:t xml:space="preserve"> </w:t>
      </w:r>
    </w:p>
    <w:p w14:paraId="3D111239" w14:textId="77777777" w:rsidR="00D20906" w:rsidRPr="00B41EBF" w:rsidRDefault="00D20906" w:rsidP="00D20906">
      <w:pPr>
        <w:rPr>
          <w:sz w:val="19"/>
          <w:szCs w:val="19"/>
          <w:lang w:eastAsia="nl-NL"/>
        </w:rPr>
      </w:pPr>
    </w:p>
    <w:p w14:paraId="42114F87" w14:textId="77777777" w:rsidR="005971FB" w:rsidRPr="00B41EBF" w:rsidRDefault="005971FB" w:rsidP="005971FB">
      <w:pPr>
        <w:spacing w:before="200"/>
        <w:rPr>
          <w:b/>
          <w:sz w:val="19"/>
          <w:szCs w:val="19"/>
          <w:lang w:eastAsia="nl-NL"/>
        </w:rPr>
      </w:pPr>
      <w:r w:rsidRPr="00B41EBF">
        <w:rPr>
          <w:b/>
          <w:sz w:val="19"/>
          <w:szCs w:val="19"/>
          <w:lang w:eastAsia="nl-NL"/>
        </w:rPr>
        <w:t>Ondertekening</w:t>
      </w:r>
    </w:p>
    <w:p w14:paraId="2D24CCC1" w14:textId="77777777" w:rsidR="005971FB" w:rsidRPr="00B41EBF" w:rsidRDefault="005971FB" w:rsidP="005971FB">
      <w:pPr>
        <w:rPr>
          <w:sz w:val="19"/>
          <w:szCs w:val="19"/>
          <w:lang w:eastAsia="nl-NL"/>
        </w:rPr>
      </w:pPr>
    </w:p>
    <w:p w14:paraId="77CFD25D" w14:textId="77777777" w:rsidR="005971FB" w:rsidRPr="00CB5E6E" w:rsidRDefault="005971FB" w:rsidP="005971FB">
      <w:pPr>
        <w:rPr>
          <w:rFonts w:cs="Arial"/>
          <w:szCs w:val="20"/>
          <w:lang w:eastAsia="nl-NL"/>
        </w:rPr>
      </w:pPr>
      <w:r w:rsidRPr="00CB5E6E">
        <w:rPr>
          <w:rFonts w:cs="Arial"/>
          <w:szCs w:val="20"/>
          <w:lang w:eastAsia="nl-NL"/>
        </w:rPr>
        <w:t>Aldus overeengekomen en ondertekend,</w:t>
      </w:r>
    </w:p>
    <w:p w14:paraId="7AC63A36" w14:textId="77777777" w:rsidR="005971FB" w:rsidRPr="00CB5E6E" w:rsidRDefault="005971FB" w:rsidP="005971FB">
      <w:pPr>
        <w:rPr>
          <w:rFonts w:cs="Arial"/>
          <w:szCs w:val="20"/>
          <w:lang w:eastAsia="nl-NL"/>
        </w:rPr>
      </w:pPr>
    </w:p>
    <w:bookmarkEnd w:id="1"/>
    <w:bookmarkEnd w:id="2"/>
    <w:bookmarkEnd w:id="3"/>
    <w:p w14:paraId="078A4941" w14:textId="77777777" w:rsidR="00801FD8" w:rsidRPr="00CB5E6E" w:rsidRDefault="00801FD8" w:rsidP="00801FD8">
      <w:pPr>
        <w:rPr>
          <w:rFonts w:cs="Arial"/>
          <w:szCs w:val="20"/>
        </w:rPr>
      </w:pPr>
      <w:r w:rsidRPr="00CB5E6E">
        <w:rPr>
          <w:rFonts w:cs="Arial"/>
          <w:szCs w:val="20"/>
          <w:lang w:eastAsia="nl-NL"/>
        </w:rPr>
        <w:t xml:space="preserve">Ingangsdatum: </w:t>
      </w:r>
      <w:r w:rsidRPr="00CB5E6E">
        <w:rPr>
          <w:rFonts w:cs="Arial"/>
          <w:szCs w:val="20"/>
          <w:highlight w:val="yellow"/>
          <w:lang w:eastAsia="nl-NL"/>
        </w:rPr>
        <w:t>&lt;datum</w:t>
      </w:r>
      <w:r w:rsidRPr="00CB5E6E">
        <w:rPr>
          <w:rFonts w:cs="Arial"/>
          <w:szCs w:val="20"/>
          <w:lang w:eastAsia="nl-NL"/>
        </w:rPr>
        <w:t>&gt;</w:t>
      </w:r>
    </w:p>
    <w:p w14:paraId="5F2906B9" w14:textId="77777777" w:rsidR="00801FD8" w:rsidRPr="00CB5E6E" w:rsidRDefault="00801FD8" w:rsidP="00801FD8">
      <w:pPr>
        <w:rPr>
          <w:rFonts w:cs="Arial"/>
          <w:szCs w:val="20"/>
          <w:lang w:eastAsia="nl-NL"/>
        </w:rPr>
      </w:pPr>
    </w:p>
    <w:p w14:paraId="43F3C551" w14:textId="297340A2" w:rsidR="00801FD8" w:rsidRPr="00CB5E6E" w:rsidRDefault="00801FD8" w:rsidP="00801FD8">
      <w:pPr>
        <w:rPr>
          <w:rFonts w:cs="Arial"/>
          <w:szCs w:val="20"/>
          <w:lang w:eastAsia="nl-NL"/>
        </w:rPr>
      </w:pPr>
      <w:r w:rsidRPr="00CB5E6E">
        <w:rPr>
          <w:rFonts w:cs="Arial"/>
          <w:szCs w:val="20"/>
          <w:lang w:eastAsia="nl-NL"/>
        </w:rPr>
        <w:t>Gemeente Hoorn</w:t>
      </w:r>
      <w:r w:rsidRPr="00CB5E6E">
        <w:rPr>
          <w:rFonts w:cs="Arial"/>
          <w:szCs w:val="20"/>
          <w:lang w:eastAsia="nl-NL"/>
        </w:rPr>
        <w:tab/>
      </w:r>
      <w:r w:rsidRPr="00CB5E6E">
        <w:rPr>
          <w:rFonts w:cs="Arial"/>
          <w:szCs w:val="20"/>
          <w:lang w:eastAsia="nl-NL"/>
        </w:rPr>
        <w:tab/>
      </w:r>
      <w:r w:rsidRPr="00CB5E6E">
        <w:rPr>
          <w:rFonts w:cs="Arial"/>
          <w:szCs w:val="20"/>
          <w:lang w:eastAsia="nl-NL"/>
        </w:rPr>
        <w:tab/>
      </w:r>
      <w:r w:rsidRPr="00CB5E6E">
        <w:rPr>
          <w:rFonts w:cs="Arial"/>
          <w:szCs w:val="20"/>
          <w:lang w:eastAsia="nl-NL"/>
        </w:rPr>
        <w:tab/>
      </w:r>
      <w:r w:rsidRPr="00CB5E6E">
        <w:rPr>
          <w:rFonts w:cs="Arial"/>
          <w:szCs w:val="20"/>
          <w:lang w:eastAsia="nl-NL"/>
        </w:rPr>
        <w:tab/>
      </w:r>
      <w:r w:rsidRPr="00CB5E6E">
        <w:rPr>
          <w:rFonts w:cs="Arial"/>
          <w:color w:val="000000" w:themeColor="text1"/>
          <w:szCs w:val="20"/>
          <w:highlight w:val="yellow"/>
        </w:rPr>
        <w:t xml:space="preserve">&lt;Naam </w:t>
      </w:r>
      <w:r w:rsidR="00007BCD" w:rsidRPr="00CB5E6E">
        <w:rPr>
          <w:rFonts w:cs="Arial"/>
          <w:color w:val="000000" w:themeColor="text1"/>
          <w:szCs w:val="20"/>
          <w:highlight w:val="yellow"/>
        </w:rPr>
        <w:t>organisatie</w:t>
      </w:r>
      <w:r w:rsidRPr="00CB5E6E">
        <w:rPr>
          <w:rFonts w:cs="Arial"/>
          <w:color w:val="000000" w:themeColor="text1"/>
          <w:szCs w:val="20"/>
          <w:highlight w:val="yellow"/>
        </w:rPr>
        <w:t>&gt;</w:t>
      </w:r>
    </w:p>
    <w:p w14:paraId="79E593A8" w14:textId="77777777" w:rsidR="00801FD8" w:rsidRPr="00CB5E6E" w:rsidRDefault="00801FD8" w:rsidP="00801FD8">
      <w:pPr>
        <w:rPr>
          <w:rFonts w:cs="Arial"/>
          <w:szCs w:val="20"/>
          <w:lang w:eastAsia="nl-NL"/>
        </w:rPr>
      </w:pPr>
    </w:p>
    <w:p w14:paraId="775E8F0F" w14:textId="59AC7C5A" w:rsidR="00801FD8" w:rsidRPr="00CB5E6E" w:rsidRDefault="00801FD8" w:rsidP="00801FD8">
      <w:pPr>
        <w:rPr>
          <w:rFonts w:cs="Arial"/>
          <w:szCs w:val="20"/>
          <w:lang w:eastAsia="nl-NL"/>
        </w:rPr>
      </w:pPr>
      <w:r w:rsidRPr="00CB5E6E">
        <w:rPr>
          <w:rFonts w:cs="Arial"/>
          <w:szCs w:val="20"/>
          <w:lang w:eastAsia="nl-NL"/>
        </w:rPr>
        <w:t xml:space="preserve">Namens deze: </w:t>
      </w:r>
      <w:r w:rsidRPr="00CB5E6E">
        <w:rPr>
          <w:rFonts w:cs="Arial"/>
          <w:szCs w:val="20"/>
          <w:highlight w:val="yellow"/>
          <w:lang w:eastAsia="nl-NL"/>
        </w:rPr>
        <w:t>&lt;naam, functie&gt;</w:t>
      </w:r>
      <w:r w:rsidRPr="00CB5E6E">
        <w:rPr>
          <w:rFonts w:cs="Arial"/>
          <w:szCs w:val="20"/>
          <w:lang w:eastAsia="nl-NL"/>
        </w:rPr>
        <w:tab/>
      </w:r>
      <w:r w:rsidRPr="00CB5E6E">
        <w:rPr>
          <w:rFonts w:cs="Arial"/>
          <w:szCs w:val="20"/>
          <w:lang w:eastAsia="nl-NL"/>
        </w:rPr>
        <w:tab/>
      </w:r>
      <w:r w:rsidRPr="00CB5E6E">
        <w:rPr>
          <w:rFonts w:cs="Arial"/>
          <w:szCs w:val="20"/>
          <w:lang w:eastAsia="nl-NL"/>
        </w:rPr>
        <w:tab/>
      </w:r>
      <w:r w:rsidRPr="00CB5E6E">
        <w:rPr>
          <w:rFonts w:cs="Arial"/>
          <w:szCs w:val="20"/>
          <w:lang w:eastAsia="nl-NL"/>
        </w:rPr>
        <w:tab/>
        <w:t>Namens deze:</w:t>
      </w:r>
      <w:r w:rsidRPr="00CB5E6E">
        <w:rPr>
          <w:rFonts w:cs="Arial"/>
          <w:szCs w:val="20"/>
          <w:highlight w:val="yellow"/>
          <w:lang w:eastAsia="nl-NL"/>
        </w:rPr>
        <w:t xml:space="preserve"> </w:t>
      </w:r>
      <w:r w:rsidR="005E659D" w:rsidRPr="00CB5E6E">
        <w:rPr>
          <w:rFonts w:cs="Arial"/>
          <w:szCs w:val="20"/>
          <w:highlight w:val="yellow"/>
          <w:lang w:eastAsia="nl-NL"/>
        </w:rPr>
        <w:t>&lt;naam, functie&gt;</w:t>
      </w:r>
      <w:r w:rsidR="005E659D" w:rsidRPr="00CB5E6E">
        <w:rPr>
          <w:rFonts w:cs="Arial"/>
          <w:szCs w:val="20"/>
          <w:lang w:eastAsia="nl-NL"/>
        </w:rPr>
        <w:tab/>
      </w:r>
      <w:r w:rsidRPr="00CB5E6E">
        <w:rPr>
          <w:rFonts w:cs="Arial"/>
          <w:szCs w:val="20"/>
          <w:lang w:eastAsia="nl-NL"/>
        </w:rPr>
        <w:tab/>
      </w:r>
    </w:p>
    <w:p w14:paraId="01A33C8C" w14:textId="77777777" w:rsidR="00801FD8" w:rsidRPr="00CB5E6E" w:rsidRDefault="00801FD8" w:rsidP="00801FD8">
      <w:pPr>
        <w:rPr>
          <w:rFonts w:cs="Arial"/>
          <w:szCs w:val="20"/>
          <w:lang w:eastAsia="nl-NL"/>
        </w:rPr>
      </w:pPr>
    </w:p>
    <w:p w14:paraId="6E567157" w14:textId="53D11A33" w:rsidR="00801FD8" w:rsidRPr="00FB626E" w:rsidRDefault="00801FD8" w:rsidP="00801FD8">
      <w:pPr>
        <w:rPr>
          <w:rFonts w:cs="Arial"/>
          <w:szCs w:val="20"/>
          <w:lang w:val="de-DE" w:eastAsia="nl-NL"/>
        </w:rPr>
      </w:pPr>
      <w:r w:rsidRPr="00FB626E">
        <w:rPr>
          <w:rFonts w:cs="Arial"/>
          <w:szCs w:val="20"/>
          <w:lang w:val="de-DE" w:eastAsia="nl-NL"/>
        </w:rPr>
        <w:t xml:space="preserve">Plaats: </w:t>
      </w:r>
      <w:r w:rsidRPr="00FB626E">
        <w:rPr>
          <w:rFonts w:cs="Arial"/>
          <w:szCs w:val="20"/>
          <w:highlight w:val="yellow"/>
          <w:lang w:val="de-DE" w:eastAsia="nl-NL"/>
        </w:rPr>
        <w:t>&lt;plaats</w:t>
      </w:r>
      <w:r w:rsidRPr="00FB626E">
        <w:rPr>
          <w:rFonts w:cs="Arial"/>
          <w:szCs w:val="20"/>
          <w:lang w:val="de-DE" w:eastAsia="nl-NL"/>
        </w:rPr>
        <w:t>&gt;</w:t>
      </w:r>
      <w:r w:rsidRPr="00FB626E">
        <w:rPr>
          <w:rFonts w:cs="Arial"/>
          <w:szCs w:val="20"/>
          <w:lang w:val="de-DE" w:eastAsia="nl-NL"/>
        </w:rPr>
        <w:tab/>
      </w:r>
      <w:r w:rsidRPr="00FB626E">
        <w:rPr>
          <w:rFonts w:cs="Arial"/>
          <w:szCs w:val="20"/>
          <w:lang w:val="de-DE" w:eastAsia="nl-NL"/>
        </w:rPr>
        <w:tab/>
      </w:r>
      <w:r w:rsidRPr="00FB626E">
        <w:rPr>
          <w:rFonts w:cs="Arial"/>
          <w:szCs w:val="20"/>
          <w:lang w:val="de-DE" w:eastAsia="nl-NL"/>
        </w:rPr>
        <w:tab/>
      </w:r>
      <w:r w:rsidRPr="00FB626E">
        <w:rPr>
          <w:rFonts w:cs="Arial"/>
          <w:szCs w:val="20"/>
          <w:lang w:val="de-DE" w:eastAsia="nl-NL"/>
        </w:rPr>
        <w:tab/>
      </w:r>
      <w:r w:rsidRPr="00FB626E">
        <w:rPr>
          <w:rFonts w:cs="Arial"/>
          <w:szCs w:val="20"/>
          <w:lang w:val="de-DE" w:eastAsia="nl-NL"/>
        </w:rPr>
        <w:tab/>
        <w:t xml:space="preserve">Plaats: </w:t>
      </w:r>
      <w:r w:rsidRPr="00FB626E">
        <w:rPr>
          <w:rFonts w:cs="Arial"/>
          <w:szCs w:val="20"/>
          <w:highlight w:val="yellow"/>
          <w:lang w:val="de-DE" w:eastAsia="nl-NL"/>
        </w:rPr>
        <w:t>&lt;plaats</w:t>
      </w:r>
      <w:r w:rsidRPr="00FB626E">
        <w:rPr>
          <w:rFonts w:cs="Arial"/>
          <w:szCs w:val="20"/>
          <w:lang w:val="de-DE" w:eastAsia="nl-NL"/>
        </w:rPr>
        <w:t>&gt;</w:t>
      </w:r>
      <w:r w:rsidRPr="00FB626E">
        <w:rPr>
          <w:rFonts w:cs="Arial"/>
          <w:szCs w:val="20"/>
          <w:lang w:val="de-DE" w:eastAsia="nl-NL"/>
        </w:rPr>
        <w:tab/>
      </w:r>
      <w:r w:rsidRPr="00FB626E">
        <w:rPr>
          <w:rFonts w:cs="Arial"/>
          <w:szCs w:val="20"/>
          <w:lang w:val="de-DE" w:eastAsia="nl-NL"/>
        </w:rPr>
        <w:tab/>
      </w:r>
    </w:p>
    <w:p w14:paraId="05471670" w14:textId="77777777" w:rsidR="00801FD8" w:rsidRPr="00FB626E" w:rsidRDefault="00801FD8" w:rsidP="00801FD8">
      <w:pPr>
        <w:rPr>
          <w:rFonts w:cs="Arial"/>
          <w:szCs w:val="20"/>
          <w:lang w:val="de-DE" w:eastAsia="nl-NL"/>
        </w:rPr>
      </w:pPr>
    </w:p>
    <w:p w14:paraId="503E8429" w14:textId="17E6F491" w:rsidR="004E2F8D" w:rsidRPr="00FB626E" w:rsidRDefault="00801FD8" w:rsidP="00DC0A07">
      <w:pPr>
        <w:rPr>
          <w:rFonts w:cs="Arial"/>
          <w:szCs w:val="20"/>
          <w:highlight w:val="yellow"/>
          <w:lang w:val="de-DE" w:eastAsia="nl-NL"/>
        </w:rPr>
      </w:pPr>
      <w:r w:rsidRPr="00FB626E">
        <w:rPr>
          <w:rFonts w:cs="Arial"/>
          <w:szCs w:val="20"/>
          <w:lang w:val="de-DE" w:eastAsia="nl-NL"/>
        </w:rPr>
        <w:t xml:space="preserve">Datum: </w:t>
      </w:r>
      <w:r w:rsidRPr="00FB626E">
        <w:rPr>
          <w:rFonts w:cs="Arial"/>
          <w:szCs w:val="20"/>
          <w:highlight w:val="yellow"/>
          <w:lang w:val="de-DE" w:eastAsia="nl-NL"/>
        </w:rPr>
        <w:t>&lt;datum&gt;</w:t>
      </w:r>
      <w:r w:rsidRPr="00FB626E">
        <w:rPr>
          <w:rFonts w:cs="Arial"/>
          <w:szCs w:val="20"/>
          <w:lang w:val="de-DE" w:eastAsia="nl-NL"/>
        </w:rPr>
        <w:tab/>
      </w:r>
      <w:r w:rsidRPr="00FB626E">
        <w:rPr>
          <w:rFonts w:cs="Arial"/>
          <w:szCs w:val="20"/>
          <w:lang w:val="de-DE" w:eastAsia="nl-NL"/>
        </w:rPr>
        <w:tab/>
      </w:r>
      <w:r w:rsidRPr="00FB626E">
        <w:rPr>
          <w:rFonts w:cs="Arial"/>
          <w:szCs w:val="20"/>
          <w:lang w:val="de-DE" w:eastAsia="nl-NL"/>
        </w:rPr>
        <w:tab/>
      </w:r>
      <w:r w:rsidRPr="00FB626E">
        <w:rPr>
          <w:rFonts w:cs="Arial"/>
          <w:szCs w:val="20"/>
          <w:lang w:val="de-DE" w:eastAsia="nl-NL"/>
        </w:rPr>
        <w:tab/>
      </w:r>
      <w:r w:rsidRPr="00FB626E">
        <w:rPr>
          <w:rFonts w:cs="Arial"/>
          <w:szCs w:val="20"/>
          <w:lang w:val="de-DE" w:eastAsia="nl-NL"/>
        </w:rPr>
        <w:tab/>
        <w:t xml:space="preserve">Datum: </w:t>
      </w:r>
      <w:r w:rsidRPr="00FB626E">
        <w:rPr>
          <w:rFonts w:cs="Arial"/>
          <w:szCs w:val="20"/>
          <w:highlight w:val="yellow"/>
          <w:lang w:val="de-DE" w:eastAsia="nl-NL"/>
        </w:rPr>
        <w:t>&lt;datum&gt;</w:t>
      </w:r>
      <w:r w:rsidRPr="00FB626E">
        <w:rPr>
          <w:rFonts w:cs="Arial"/>
          <w:szCs w:val="20"/>
          <w:lang w:val="de-DE" w:eastAsia="nl-NL"/>
        </w:rPr>
        <w:tab/>
      </w:r>
      <w:r w:rsidR="004E2F8D" w:rsidRPr="00FB626E">
        <w:rPr>
          <w:rFonts w:cs="Arial"/>
          <w:szCs w:val="20"/>
          <w:highlight w:val="yellow"/>
          <w:lang w:val="de-DE" w:eastAsia="nl-NL"/>
        </w:rPr>
        <w:br w:type="page"/>
      </w:r>
    </w:p>
    <w:p w14:paraId="029FF152" w14:textId="77777777" w:rsidR="004E2F8D" w:rsidRPr="00FB626E" w:rsidRDefault="004E2F8D" w:rsidP="005971FB">
      <w:pPr>
        <w:rPr>
          <w:rFonts w:cs="Arial"/>
          <w:szCs w:val="20"/>
          <w:lang w:val="de-DE"/>
        </w:rPr>
        <w:sectPr w:rsidR="004E2F8D" w:rsidRPr="00FB626E" w:rsidSect="00F43C5D">
          <w:headerReference w:type="default" r:id="rId11"/>
          <w:footerReference w:type="even" r:id="rId12"/>
          <w:footerReference w:type="default" r:id="rId13"/>
          <w:footerReference w:type="first" r:id="rId14"/>
          <w:pgSz w:w="11906" w:h="16838" w:code="9"/>
          <w:pgMar w:top="2353" w:right="1021" w:bottom="794" w:left="1588" w:header="709" w:footer="471" w:gutter="0"/>
          <w:cols w:space="708"/>
          <w:docGrid w:linePitch="360"/>
        </w:sectPr>
      </w:pPr>
    </w:p>
    <w:p w14:paraId="103362E4" w14:textId="77777777" w:rsidR="00A41229" w:rsidRPr="00D820E3" w:rsidRDefault="00A41229" w:rsidP="00A41229">
      <w:pPr>
        <w:pStyle w:val="Kop2"/>
        <w:ind w:left="576" w:hanging="576"/>
        <w:rPr>
          <w:rFonts w:cs="Arial"/>
          <w:bCs w:val="0"/>
          <w:iCs/>
          <w:color w:val="000000" w:themeColor="text1"/>
          <w:lang w:eastAsia="nl-NL"/>
        </w:rPr>
      </w:pPr>
      <w:r w:rsidRPr="00D820E3">
        <w:rPr>
          <w:rFonts w:cs="Arial"/>
          <w:iCs/>
          <w:color w:val="000000" w:themeColor="text1"/>
          <w:lang w:eastAsia="nl-NL"/>
        </w:rPr>
        <w:lastRenderedPageBreak/>
        <w:t>BIJLAGE 1 OVERZICHT VAN TE VERWERKEN PERSOONSGEGEVENS</w:t>
      </w:r>
    </w:p>
    <w:p w14:paraId="13F439EC" w14:textId="77777777" w:rsidR="00340175" w:rsidRDefault="00340175" w:rsidP="00340175">
      <w:pPr>
        <w:pStyle w:val="Kop3"/>
        <w:ind w:left="360"/>
        <w:rPr>
          <w:rFonts w:ascii="Arial" w:hAnsi="Arial" w:cs="Arial"/>
          <w:bCs/>
          <w:color w:val="000000" w:themeColor="text1"/>
          <w:sz w:val="20"/>
          <w:szCs w:val="20"/>
          <w:lang w:eastAsia="nl-NL"/>
        </w:rPr>
      </w:pPr>
    </w:p>
    <w:p w14:paraId="1E6579CE" w14:textId="559017F7" w:rsidR="00A41229" w:rsidRPr="00B65582" w:rsidRDefault="00A41229" w:rsidP="00A41229">
      <w:pPr>
        <w:pStyle w:val="Kop3"/>
        <w:numPr>
          <w:ilvl w:val="0"/>
          <w:numId w:val="6"/>
        </w:numPr>
        <w:rPr>
          <w:rFonts w:ascii="Arial" w:hAnsi="Arial" w:cs="Arial"/>
          <w:b/>
          <w:color w:val="000000" w:themeColor="text1"/>
          <w:sz w:val="20"/>
          <w:szCs w:val="20"/>
          <w:lang w:eastAsia="nl-NL"/>
        </w:rPr>
      </w:pPr>
      <w:r w:rsidRPr="00B65582">
        <w:rPr>
          <w:rFonts w:ascii="Arial" w:hAnsi="Arial" w:cs="Arial"/>
          <w:b/>
          <w:color w:val="000000" w:themeColor="text1"/>
          <w:sz w:val="20"/>
          <w:szCs w:val="20"/>
          <w:lang w:eastAsia="nl-NL"/>
        </w:rPr>
        <w:t>Naam verwerking, doeleinden, categorieën van betrokkenen, categorieën persoonsgegevens en eventuele doorgifte naar derde landen.</w:t>
      </w:r>
    </w:p>
    <w:p w14:paraId="35FE976C" w14:textId="77777777" w:rsidR="00A41229" w:rsidRPr="00340175" w:rsidRDefault="00A41229" w:rsidP="00A41229">
      <w:pPr>
        <w:rPr>
          <w:rFonts w:cs="Arial"/>
          <w:color w:val="000000" w:themeColor="text1"/>
          <w:szCs w:val="20"/>
          <w:lang w:eastAsia="nl-NL"/>
        </w:rPr>
      </w:pPr>
      <w:bookmarkStart w:id="20" w:name="_Hlk108012007"/>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977"/>
        <w:gridCol w:w="1701"/>
        <w:gridCol w:w="2551"/>
        <w:gridCol w:w="1134"/>
        <w:gridCol w:w="1843"/>
        <w:gridCol w:w="2268"/>
      </w:tblGrid>
      <w:tr w:rsidR="00340175" w:rsidRPr="00340175" w14:paraId="7BC0EF07" w14:textId="77777777" w:rsidTr="00134163">
        <w:trPr>
          <w:trHeight w:val="624"/>
        </w:trPr>
        <w:tc>
          <w:tcPr>
            <w:tcW w:w="1980" w:type="dxa"/>
            <w:shd w:val="clear" w:color="auto" w:fill="auto"/>
            <w:hideMark/>
          </w:tcPr>
          <w:p w14:paraId="19695129" w14:textId="77777777" w:rsidR="00340175" w:rsidRPr="00340175" w:rsidRDefault="00340175" w:rsidP="00714749">
            <w:pPr>
              <w:spacing w:line="280" w:lineRule="atLeast"/>
              <w:rPr>
                <w:rFonts w:cs="Arial"/>
                <w:szCs w:val="20"/>
                <w:lang w:eastAsia="nl-NL"/>
              </w:rPr>
            </w:pPr>
            <w:r w:rsidRPr="00340175">
              <w:rPr>
                <w:rFonts w:cs="Arial"/>
                <w:szCs w:val="20"/>
                <w:lang w:eastAsia="nl-NL"/>
              </w:rPr>
              <w:t>Naam verwerking</w:t>
            </w:r>
          </w:p>
        </w:tc>
        <w:tc>
          <w:tcPr>
            <w:tcW w:w="2977" w:type="dxa"/>
            <w:shd w:val="clear" w:color="auto" w:fill="auto"/>
            <w:hideMark/>
          </w:tcPr>
          <w:p w14:paraId="785B4F2F" w14:textId="77777777" w:rsidR="00340175" w:rsidRPr="00340175" w:rsidRDefault="00340175" w:rsidP="00714749">
            <w:pPr>
              <w:spacing w:after="160" w:line="280" w:lineRule="atLeast"/>
              <w:rPr>
                <w:rFonts w:cs="Arial"/>
                <w:szCs w:val="20"/>
                <w:lang w:eastAsia="nl-NL"/>
              </w:rPr>
            </w:pPr>
            <w:r w:rsidRPr="00340175">
              <w:rPr>
                <w:rFonts w:cs="Arial"/>
                <w:szCs w:val="20"/>
                <w:lang w:eastAsia="nl-NL"/>
              </w:rPr>
              <w:t>Verwerkingsdoeleinden</w:t>
            </w:r>
          </w:p>
        </w:tc>
        <w:tc>
          <w:tcPr>
            <w:tcW w:w="1701" w:type="dxa"/>
            <w:shd w:val="clear" w:color="auto" w:fill="auto"/>
            <w:hideMark/>
          </w:tcPr>
          <w:p w14:paraId="61F9AE3D" w14:textId="77777777" w:rsidR="00340175" w:rsidRPr="00340175" w:rsidRDefault="00340175" w:rsidP="00714749">
            <w:pPr>
              <w:spacing w:after="160" w:line="280" w:lineRule="atLeast"/>
              <w:rPr>
                <w:rFonts w:cs="Arial"/>
                <w:szCs w:val="20"/>
                <w:lang w:eastAsia="nl-NL"/>
              </w:rPr>
            </w:pPr>
            <w:r w:rsidRPr="00340175">
              <w:rPr>
                <w:rFonts w:cs="Arial"/>
                <w:szCs w:val="20"/>
                <w:lang w:eastAsia="nl-NL"/>
              </w:rPr>
              <w:t>Categorieën van Betrokkenen</w:t>
            </w:r>
          </w:p>
        </w:tc>
        <w:tc>
          <w:tcPr>
            <w:tcW w:w="2551" w:type="dxa"/>
            <w:shd w:val="clear" w:color="auto" w:fill="auto"/>
            <w:hideMark/>
          </w:tcPr>
          <w:p w14:paraId="429E5737" w14:textId="77777777" w:rsidR="00340175" w:rsidRPr="00340175" w:rsidRDefault="00340175" w:rsidP="00714749">
            <w:pPr>
              <w:spacing w:after="160" w:line="280" w:lineRule="atLeast"/>
              <w:rPr>
                <w:rFonts w:cs="Arial"/>
                <w:szCs w:val="20"/>
                <w:lang w:eastAsia="nl-NL"/>
              </w:rPr>
            </w:pPr>
            <w:r w:rsidRPr="00340175">
              <w:rPr>
                <w:rFonts w:cs="Arial"/>
                <w:szCs w:val="20"/>
                <w:lang w:eastAsia="nl-NL"/>
              </w:rPr>
              <w:t>Categorie Persoonsgegevens (waaronder bijzondere persoonsgegevens)</w:t>
            </w:r>
          </w:p>
        </w:tc>
        <w:tc>
          <w:tcPr>
            <w:tcW w:w="1134" w:type="dxa"/>
            <w:shd w:val="clear" w:color="auto" w:fill="auto"/>
          </w:tcPr>
          <w:p w14:paraId="4F84B8E3" w14:textId="77777777" w:rsidR="00340175" w:rsidRPr="00340175" w:rsidRDefault="00340175" w:rsidP="00714749">
            <w:pPr>
              <w:spacing w:line="280" w:lineRule="atLeast"/>
              <w:rPr>
                <w:rFonts w:cs="Arial"/>
                <w:szCs w:val="20"/>
                <w:lang w:eastAsia="nl-NL"/>
              </w:rPr>
            </w:pPr>
            <w:r w:rsidRPr="00340175">
              <w:rPr>
                <w:rFonts w:cs="Arial"/>
                <w:szCs w:val="20"/>
                <w:lang w:eastAsia="nl-NL"/>
              </w:rPr>
              <w:t>Doorgifte naar derde landen</w:t>
            </w:r>
          </w:p>
        </w:tc>
        <w:tc>
          <w:tcPr>
            <w:tcW w:w="1843" w:type="dxa"/>
          </w:tcPr>
          <w:p w14:paraId="31B5C97D" w14:textId="77777777" w:rsidR="00340175" w:rsidRPr="00340175" w:rsidRDefault="00340175" w:rsidP="00714749">
            <w:pPr>
              <w:spacing w:line="280" w:lineRule="atLeast"/>
              <w:rPr>
                <w:rFonts w:cs="Arial"/>
                <w:szCs w:val="20"/>
                <w:lang w:eastAsia="nl-NL"/>
              </w:rPr>
            </w:pPr>
            <w:r w:rsidRPr="00340175">
              <w:rPr>
                <w:rFonts w:cs="Arial"/>
                <w:szCs w:val="20"/>
                <w:lang w:eastAsia="nl-NL"/>
              </w:rPr>
              <w:t>Doorgifte-</w:t>
            </w:r>
          </w:p>
          <w:p w14:paraId="25FF7EE7" w14:textId="77777777" w:rsidR="00340175" w:rsidRPr="00340175" w:rsidRDefault="00340175" w:rsidP="00714749">
            <w:pPr>
              <w:spacing w:line="280" w:lineRule="atLeast"/>
              <w:rPr>
                <w:rFonts w:cs="Arial"/>
                <w:szCs w:val="20"/>
                <w:lang w:eastAsia="nl-NL"/>
              </w:rPr>
            </w:pPr>
            <w:r w:rsidRPr="00340175">
              <w:rPr>
                <w:rFonts w:cs="Arial"/>
                <w:szCs w:val="20"/>
                <w:lang w:eastAsia="nl-NL"/>
              </w:rPr>
              <w:t>Instrument</w:t>
            </w:r>
          </w:p>
        </w:tc>
        <w:tc>
          <w:tcPr>
            <w:tcW w:w="2268" w:type="dxa"/>
          </w:tcPr>
          <w:p w14:paraId="55B42A20" w14:textId="77777777" w:rsidR="00340175" w:rsidRPr="00340175" w:rsidRDefault="00340175" w:rsidP="00714749">
            <w:pPr>
              <w:spacing w:line="280" w:lineRule="atLeast"/>
              <w:rPr>
                <w:rFonts w:cs="Arial"/>
                <w:szCs w:val="20"/>
                <w:lang w:eastAsia="nl-NL"/>
              </w:rPr>
            </w:pPr>
            <w:r w:rsidRPr="00340175">
              <w:rPr>
                <w:rFonts w:cs="Arial"/>
                <w:szCs w:val="20"/>
                <w:lang w:eastAsia="nl-NL"/>
              </w:rPr>
              <w:t>Aanvullende maatregelen (indien van toepassing)</w:t>
            </w:r>
          </w:p>
        </w:tc>
      </w:tr>
      <w:tr w:rsidR="00B979DB" w:rsidRPr="00B979DB" w14:paraId="238A8C92" w14:textId="77777777" w:rsidTr="00134163">
        <w:trPr>
          <w:trHeight w:val="936"/>
        </w:trPr>
        <w:tc>
          <w:tcPr>
            <w:tcW w:w="1980" w:type="dxa"/>
            <w:shd w:val="clear" w:color="auto" w:fill="auto"/>
          </w:tcPr>
          <w:p w14:paraId="2B0CD672" w14:textId="77777777" w:rsidR="00134163" w:rsidRPr="00B979DB" w:rsidRDefault="00134163" w:rsidP="00134163">
            <w:pPr>
              <w:spacing w:line="280" w:lineRule="atLeast"/>
              <w:rPr>
                <w:i/>
                <w:color w:val="000000" w:themeColor="text1"/>
                <w:sz w:val="19"/>
                <w:szCs w:val="19"/>
                <w:highlight w:val="yellow"/>
              </w:rPr>
            </w:pPr>
            <w:r w:rsidRPr="00B979DB">
              <w:rPr>
                <w:color w:val="000000" w:themeColor="text1"/>
                <w:sz w:val="19"/>
                <w:szCs w:val="19"/>
                <w:highlight w:val="yellow"/>
              </w:rPr>
              <w:t xml:space="preserve">*  </w:t>
            </w:r>
            <w:r w:rsidRPr="00B979DB">
              <w:rPr>
                <w:i/>
                <w:color w:val="000000" w:themeColor="text1"/>
                <w:sz w:val="19"/>
                <w:szCs w:val="19"/>
                <w:highlight w:val="yellow"/>
              </w:rPr>
              <w:t>Bijvoorbeeld:</w:t>
            </w:r>
          </w:p>
          <w:p w14:paraId="268B90EF" w14:textId="77777777" w:rsidR="00134163" w:rsidRPr="00B979DB" w:rsidRDefault="00134163" w:rsidP="00134163">
            <w:pPr>
              <w:pStyle w:val="Lijstalinea"/>
              <w:widowControl w:val="0"/>
              <w:numPr>
                <w:ilvl w:val="0"/>
                <w:numId w:val="10"/>
              </w:numPr>
              <w:suppressAutoHyphens/>
              <w:spacing w:line="270" w:lineRule="exact"/>
              <w:contextualSpacing/>
              <w:rPr>
                <w:i/>
                <w:color w:val="000000" w:themeColor="text1"/>
                <w:highlight w:val="yellow"/>
              </w:rPr>
            </w:pPr>
            <w:r w:rsidRPr="00B979DB">
              <w:rPr>
                <w:i/>
                <w:color w:val="000000" w:themeColor="text1"/>
                <w:highlight w:val="yellow"/>
              </w:rPr>
              <w:t>Parkeergeld</w:t>
            </w:r>
          </w:p>
          <w:p w14:paraId="5343D92B" w14:textId="77777777" w:rsidR="00134163" w:rsidRPr="00B979DB" w:rsidRDefault="00134163" w:rsidP="00134163">
            <w:pPr>
              <w:pStyle w:val="Lijstalinea"/>
              <w:widowControl w:val="0"/>
              <w:numPr>
                <w:ilvl w:val="0"/>
                <w:numId w:val="10"/>
              </w:numPr>
              <w:suppressAutoHyphens/>
              <w:spacing w:line="270" w:lineRule="exact"/>
              <w:contextualSpacing/>
              <w:rPr>
                <w:i/>
                <w:color w:val="000000" w:themeColor="text1"/>
                <w:highlight w:val="yellow"/>
              </w:rPr>
            </w:pPr>
            <w:r w:rsidRPr="00B979DB">
              <w:rPr>
                <w:i/>
                <w:color w:val="000000" w:themeColor="text1"/>
                <w:highlight w:val="yellow"/>
              </w:rPr>
              <w:t>Salarisadministratie</w:t>
            </w:r>
          </w:p>
          <w:p w14:paraId="6CEF373C" w14:textId="77777777" w:rsidR="00134163" w:rsidRPr="00B979DB" w:rsidRDefault="00134163" w:rsidP="00134163">
            <w:pPr>
              <w:pStyle w:val="Lijstalinea"/>
              <w:widowControl w:val="0"/>
              <w:numPr>
                <w:ilvl w:val="0"/>
                <w:numId w:val="10"/>
              </w:numPr>
              <w:suppressAutoHyphens/>
              <w:spacing w:line="270" w:lineRule="exact"/>
              <w:contextualSpacing/>
              <w:rPr>
                <w:i/>
                <w:color w:val="000000" w:themeColor="text1"/>
                <w:highlight w:val="yellow"/>
              </w:rPr>
            </w:pPr>
            <w:r w:rsidRPr="00B979DB">
              <w:rPr>
                <w:i/>
                <w:color w:val="000000" w:themeColor="text1"/>
                <w:highlight w:val="yellow"/>
              </w:rPr>
              <w:t>Leerlingenvervoer</w:t>
            </w:r>
          </w:p>
          <w:p w14:paraId="3026F93A" w14:textId="77777777" w:rsidR="00134163" w:rsidRPr="00B979DB" w:rsidRDefault="00134163" w:rsidP="00134163">
            <w:pPr>
              <w:pStyle w:val="Lijstalinea"/>
              <w:widowControl w:val="0"/>
              <w:numPr>
                <w:ilvl w:val="0"/>
                <w:numId w:val="10"/>
              </w:numPr>
              <w:suppressAutoHyphens/>
              <w:spacing w:line="270" w:lineRule="exact"/>
              <w:contextualSpacing/>
              <w:rPr>
                <w:i/>
                <w:color w:val="000000" w:themeColor="text1"/>
                <w:highlight w:val="yellow"/>
              </w:rPr>
            </w:pPr>
            <w:r w:rsidRPr="00B979DB">
              <w:rPr>
                <w:i/>
                <w:color w:val="000000" w:themeColor="text1"/>
                <w:highlight w:val="yellow"/>
              </w:rPr>
              <w:t>Belastingaanslagen</w:t>
            </w:r>
          </w:p>
          <w:p w14:paraId="6233E66F" w14:textId="77777777" w:rsidR="00134163" w:rsidRPr="00B979DB" w:rsidRDefault="00134163" w:rsidP="00134163">
            <w:pPr>
              <w:pStyle w:val="Lijstalinea"/>
              <w:widowControl w:val="0"/>
              <w:numPr>
                <w:ilvl w:val="0"/>
                <w:numId w:val="10"/>
              </w:numPr>
              <w:suppressAutoHyphens/>
              <w:spacing w:line="270" w:lineRule="exact"/>
              <w:contextualSpacing/>
              <w:rPr>
                <w:i/>
                <w:color w:val="000000" w:themeColor="text1"/>
                <w:highlight w:val="yellow"/>
              </w:rPr>
            </w:pPr>
            <w:r w:rsidRPr="00B979DB">
              <w:rPr>
                <w:i/>
                <w:color w:val="000000" w:themeColor="text1"/>
                <w:highlight w:val="yellow"/>
              </w:rPr>
              <w:t>Lease van Multifunctionals)</w:t>
            </w:r>
          </w:p>
          <w:p w14:paraId="7C1C0B49" w14:textId="77777777" w:rsidR="00134163" w:rsidRPr="00B979DB" w:rsidRDefault="00134163" w:rsidP="00134163">
            <w:pPr>
              <w:pStyle w:val="Lijstalinea"/>
              <w:widowControl w:val="0"/>
              <w:numPr>
                <w:ilvl w:val="0"/>
                <w:numId w:val="10"/>
              </w:numPr>
              <w:suppressAutoHyphens/>
              <w:spacing w:line="270" w:lineRule="exact"/>
              <w:contextualSpacing/>
              <w:rPr>
                <w:i/>
                <w:color w:val="000000" w:themeColor="text1"/>
                <w:highlight w:val="yellow"/>
              </w:rPr>
            </w:pPr>
            <w:r w:rsidRPr="00B979DB">
              <w:rPr>
                <w:i/>
                <w:color w:val="000000" w:themeColor="text1"/>
                <w:highlight w:val="yellow"/>
              </w:rPr>
              <w:t>Sport- en cultuurkaarten</w:t>
            </w:r>
          </w:p>
          <w:p w14:paraId="5AE9DCFD" w14:textId="77777777" w:rsidR="00134163" w:rsidRPr="00B979DB" w:rsidRDefault="00134163" w:rsidP="00134163">
            <w:pPr>
              <w:pStyle w:val="Lijstalinea"/>
              <w:widowControl w:val="0"/>
              <w:numPr>
                <w:ilvl w:val="0"/>
                <w:numId w:val="10"/>
              </w:numPr>
              <w:suppressAutoHyphens/>
              <w:spacing w:line="270" w:lineRule="exact"/>
              <w:contextualSpacing/>
              <w:rPr>
                <w:i/>
                <w:color w:val="000000" w:themeColor="text1"/>
                <w:highlight w:val="yellow"/>
              </w:rPr>
            </w:pPr>
            <w:r w:rsidRPr="00B979DB">
              <w:rPr>
                <w:i/>
                <w:color w:val="000000" w:themeColor="text1"/>
                <w:highlight w:val="yellow"/>
              </w:rPr>
              <w:t>Inschrijving sportactiviteit</w:t>
            </w:r>
          </w:p>
          <w:p w14:paraId="58CFBE49" w14:textId="77777777" w:rsidR="00134163" w:rsidRPr="00B979DB" w:rsidRDefault="00134163" w:rsidP="00134163">
            <w:pPr>
              <w:pStyle w:val="Lijstalinea"/>
              <w:widowControl w:val="0"/>
              <w:numPr>
                <w:ilvl w:val="0"/>
                <w:numId w:val="10"/>
              </w:numPr>
              <w:suppressAutoHyphens/>
              <w:spacing w:line="270" w:lineRule="exact"/>
              <w:contextualSpacing/>
              <w:rPr>
                <w:i/>
                <w:color w:val="000000" w:themeColor="text1"/>
                <w:highlight w:val="yellow"/>
              </w:rPr>
            </w:pPr>
            <w:r w:rsidRPr="00B979DB">
              <w:rPr>
                <w:i/>
                <w:color w:val="000000" w:themeColor="text1"/>
                <w:highlight w:val="yellow"/>
              </w:rPr>
              <w:t>Applicatie-/technisch-/databasebeheer, activiteiten …</w:t>
            </w:r>
          </w:p>
          <w:p w14:paraId="34C3D155" w14:textId="77777777" w:rsidR="00134163" w:rsidRPr="00B979DB" w:rsidRDefault="00134163" w:rsidP="00134163">
            <w:pPr>
              <w:pStyle w:val="Lijstalinea"/>
              <w:widowControl w:val="0"/>
              <w:numPr>
                <w:ilvl w:val="0"/>
                <w:numId w:val="10"/>
              </w:numPr>
              <w:suppressAutoHyphens/>
              <w:spacing w:line="270" w:lineRule="exact"/>
              <w:contextualSpacing/>
              <w:rPr>
                <w:i/>
                <w:color w:val="000000" w:themeColor="text1"/>
                <w:highlight w:val="yellow"/>
              </w:rPr>
            </w:pPr>
            <w:r w:rsidRPr="00B979DB">
              <w:rPr>
                <w:i/>
                <w:color w:val="000000" w:themeColor="text1"/>
                <w:highlight w:val="yellow"/>
              </w:rPr>
              <w:t>Vernietiging van gegevensdrage</w:t>
            </w:r>
            <w:r w:rsidRPr="00B979DB">
              <w:rPr>
                <w:i/>
                <w:color w:val="000000" w:themeColor="text1"/>
                <w:highlight w:val="yellow"/>
              </w:rPr>
              <w:lastRenderedPageBreak/>
              <w:t>rs</w:t>
            </w:r>
          </w:p>
          <w:p w14:paraId="5D3627EA" w14:textId="57428969" w:rsidR="00340175" w:rsidRPr="00B979DB" w:rsidRDefault="00134163" w:rsidP="00134163">
            <w:pPr>
              <w:widowControl w:val="0"/>
              <w:suppressAutoHyphens/>
              <w:spacing w:line="270" w:lineRule="exact"/>
              <w:rPr>
                <w:rFonts w:cs="Arial"/>
                <w:color w:val="000000" w:themeColor="text1"/>
                <w:szCs w:val="20"/>
                <w:highlight w:val="yellow"/>
              </w:rPr>
            </w:pPr>
            <w:r w:rsidRPr="00B979DB">
              <w:rPr>
                <w:i/>
                <w:color w:val="000000" w:themeColor="text1"/>
                <w:sz w:val="19"/>
                <w:szCs w:val="19"/>
                <w:highlight w:val="yellow"/>
              </w:rPr>
              <w:t>Belangrijk is dat voldoende duidelijk is wat er beveiligd moet worden.</w:t>
            </w:r>
          </w:p>
        </w:tc>
        <w:tc>
          <w:tcPr>
            <w:tcW w:w="2977" w:type="dxa"/>
            <w:shd w:val="clear" w:color="auto" w:fill="auto"/>
          </w:tcPr>
          <w:p w14:paraId="4FBCD0CC" w14:textId="77777777" w:rsidR="00134163" w:rsidRPr="00B979DB" w:rsidRDefault="00134163" w:rsidP="00134163">
            <w:pPr>
              <w:spacing w:line="280" w:lineRule="atLeast"/>
              <w:rPr>
                <w:i/>
                <w:color w:val="000000" w:themeColor="text1"/>
                <w:sz w:val="19"/>
                <w:szCs w:val="19"/>
                <w:highlight w:val="yellow"/>
              </w:rPr>
            </w:pPr>
            <w:r w:rsidRPr="00B979DB">
              <w:rPr>
                <w:color w:val="000000" w:themeColor="text1"/>
                <w:sz w:val="19"/>
                <w:szCs w:val="19"/>
                <w:highlight w:val="yellow"/>
              </w:rPr>
              <w:lastRenderedPageBreak/>
              <w:t xml:space="preserve">*  </w:t>
            </w:r>
            <w:r w:rsidRPr="00B979DB">
              <w:rPr>
                <w:i/>
                <w:color w:val="000000" w:themeColor="text1"/>
                <w:sz w:val="19"/>
                <w:szCs w:val="19"/>
                <w:highlight w:val="yellow"/>
              </w:rPr>
              <w:t>Bijvoorbeeld:</w:t>
            </w:r>
          </w:p>
          <w:p w14:paraId="19A2FCB3" w14:textId="77777777" w:rsidR="00134163" w:rsidRPr="00B979DB" w:rsidRDefault="00134163" w:rsidP="00134163">
            <w:pPr>
              <w:pStyle w:val="Lijstalinea"/>
              <w:widowControl w:val="0"/>
              <w:numPr>
                <w:ilvl w:val="0"/>
                <w:numId w:val="11"/>
              </w:numPr>
              <w:suppressAutoHyphens/>
              <w:spacing w:line="270" w:lineRule="exact"/>
              <w:contextualSpacing/>
              <w:rPr>
                <w:i/>
                <w:color w:val="000000" w:themeColor="text1"/>
                <w:highlight w:val="yellow"/>
              </w:rPr>
            </w:pPr>
            <w:r w:rsidRPr="00B979DB">
              <w:rPr>
                <w:i/>
                <w:color w:val="000000" w:themeColor="text1"/>
                <w:highlight w:val="yellow"/>
              </w:rPr>
              <w:t xml:space="preserve">Innen van parkeergelden via parkeermeters en afdragen aan gemeente </w:t>
            </w:r>
          </w:p>
          <w:p w14:paraId="1CC529A9" w14:textId="77777777" w:rsidR="00134163" w:rsidRPr="00B979DB" w:rsidRDefault="00134163" w:rsidP="00134163">
            <w:pPr>
              <w:pStyle w:val="Lijstalinea"/>
              <w:widowControl w:val="0"/>
              <w:numPr>
                <w:ilvl w:val="0"/>
                <w:numId w:val="11"/>
              </w:numPr>
              <w:suppressAutoHyphens/>
              <w:spacing w:line="270" w:lineRule="exact"/>
              <w:contextualSpacing/>
              <w:rPr>
                <w:i/>
                <w:color w:val="000000" w:themeColor="text1"/>
                <w:highlight w:val="yellow"/>
              </w:rPr>
            </w:pPr>
            <w:r w:rsidRPr="00B979DB">
              <w:rPr>
                <w:i/>
                <w:color w:val="000000" w:themeColor="text1"/>
                <w:highlight w:val="yellow"/>
              </w:rPr>
              <w:t>Verwerken van de uit te betalen salarissen en vergoedingen en inhoudingen.</w:t>
            </w:r>
          </w:p>
          <w:p w14:paraId="52DBE893" w14:textId="77777777" w:rsidR="00134163" w:rsidRPr="00B979DB" w:rsidRDefault="00134163" w:rsidP="00134163">
            <w:pPr>
              <w:pStyle w:val="Lijstalinea"/>
              <w:widowControl w:val="0"/>
              <w:numPr>
                <w:ilvl w:val="0"/>
                <w:numId w:val="11"/>
              </w:numPr>
              <w:suppressAutoHyphens/>
              <w:spacing w:line="270" w:lineRule="exact"/>
              <w:contextualSpacing/>
              <w:rPr>
                <w:i/>
                <w:color w:val="000000" w:themeColor="text1"/>
                <w:highlight w:val="yellow"/>
              </w:rPr>
            </w:pPr>
            <w:r w:rsidRPr="00B979DB">
              <w:rPr>
                <w:i/>
                <w:color w:val="000000" w:themeColor="text1"/>
                <w:highlight w:val="yellow"/>
              </w:rPr>
              <w:t xml:space="preserve">Zorgen dat leerlingen met een beperking van en naar school vervoerd worden. </w:t>
            </w:r>
          </w:p>
          <w:p w14:paraId="5976215F" w14:textId="77777777" w:rsidR="00134163" w:rsidRPr="00B979DB" w:rsidRDefault="00134163" w:rsidP="00134163">
            <w:pPr>
              <w:pStyle w:val="Lijstalinea"/>
              <w:widowControl w:val="0"/>
              <w:numPr>
                <w:ilvl w:val="0"/>
                <w:numId w:val="11"/>
              </w:numPr>
              <w:suppressAutoHyphens/>
              <w:spacing w:line="270" w:lineRule="exact"/>
              <w:contextualSpacing/>
              <w:rPr>
                <w:i/>
                <w:color w:val="000000" w:themeColor="text1"/>
                <w:highlight w:val="yellow"/>
              </w:rPr>
            </w:pPr>
            <w:r w:rsidRPr="00B979DB">
              <w:rPr>
                <w:i/>
                <w:color w:val="000000" w:themeColor="text1"/>
                <w:highlight w:val="yellow"/>
              </w:rPr>
              <w:t>Afdrukken en tijdig versturen van belastingaanslagen</w:t>
            </w:r>
          </w:p>
          <w:p w14:paraId="23EB2EC7" w14:textId="77777777" w:rsidR="00134163" w:rsidRPr="00B979DB" w:rsidRDefault="00134163" w:rsidP="00134163">
            <w:pPr>
              <w:pStyle w:val="Lijstalinea"/>
              <w:widowControl w:val="0"/>
              <w:numPr>
                <w:ilvl w:val="0"/>
                <w:numId w:val="11"/>
              </w:numPr>
              <w:suppressAutoHyphens/>
              <w:spacing w:line="270" w:lineRule="exact"/>
              <w:contextualSpacing/>
              <w:rPr>
                <w:i/>
                <w:color w:val="000000" w:themeColor="text1"/>
                <w:highlight w:val="yellow"/>
              </w:rPr>
            </w:pPr>
            <w:r w:rsidRPr="00B979DB">
              <w:rPr>
                <w:i/>
                <w:color w:val="000000" w:themeColor="text1"/>
                <w:highlight w:val="yellow"/>
              </w:rPr>
              <w:t xml:space="preserve">Zorgen dat medewerkers kunnen printen, kopiëren, scannen. </w:t>
            </w:r>
          </w:p>
          <w:p w14:paraId="106E460A" w14:textId="77777777" w:rsidR="00134163" w:rsidRPr="00B979DB" w:rsidRDefault="00134163" w:rsidP="00134163">
            <w:pPr>
              <w:pStyle w:val="Lijstalinea"/>
              <w:widowControl w:val="0"/>
              <w:numPr>
                <w:ilvl w:val="0"/>
                <w:numId w:val="11"/>
              </w:numPr>
              <w:suppressAutoHyphens/>
              <w:spacing w:line="270" w:lineRule="exact"/>
              <w:contextualSpacing/>
              <w:rPr>
                <w:i/>
                <w:color w:val="000000" w:themeColor="text1"/>
                <w:highlight w:val="yellow"/>
              </w:rPr>
            </w:pPr>
            <w:r w:rsidRPr="00B979DB">
              <w:rPr>
                <w:i/>
                <w:color w:val="000000" w:themeColor="text1"/>
                <w:highlight w:val="yellow"/>
              </w:rPr>
              <w:t>Verstrekken van een sport- en cultuurkaart aan inwoners met een laag inkomen</w:t>
            </w:r>
          </w:p>
          <w:p w14:paraId="71819485" w14:textId="77777777" w:rsidR="00134163" w:rsidRPr="00B979DB" w:rsidRDefault="00134163" w:rsidP="00134163">
            <w:pPr>
              <w:pStyle w:val="Lijstalinea"/>
              <w:widowControl w:val="0"/>
              <w:numPr>
                <w:ilvl w:val="0"/>
                <w:numId w:val="11"/>
              </w:numPr>
              <w:suppressAutoHyphens/>
              <w:spacing w:line="270" w:lineRule="exact"/>
              <w:contextualSpacing/>
              <w:rPr>
                <w:i/>
                <w:color w:val="000000" w:themeColor="text1"/>
                <w:highlight w:val="yellow"/>
              </w:rPr>
            </w:pPr>
            <w:r w:rsidRPr="00B979DB">
              <w:rPr>
                <w:i/>
                <w:color w:val="000000" w:themeColor="text1"/>
                <w:highlight w:val="yellow"/>
              </w:rPr>
              <w:t xml:space="preserve">Inschrijven voor </w:t>
            </w:r>
            <w:r w:rsidRPr="00B979DB">
              <w:rPr>
                <w:i/>
                <w:color w:val="000000" w:themeColor="text1"/>
                <w:highlight w:val="yellow"/>
              </w:rPr>
              <w:lastRenderedPageBreak/>
              <w:t>deelname aan sportactiviteiten via een website.</w:t>
            </w:r>
          </w:p>
          <w:p w14:paraId="45FD6ABF" w14:textId="77777777" w:rsidR="00FF6808" w:rsidRPr="00B979DB" w:rsidRDefault="00134163" w:rsidP="00134163">
            <w:pPr>
              <w:pStyle w:val="Lijstalinea"/>
              <w:widowControl w:val="0"/>
              <w:numPr>
                <w:ilvl w:val="0"/>
                <w:numId w:val="11"/>
              </w:numPr>
              <w:suppressAutoHyphens/>
              <w:spacing w:line="270" w:lineRule="exact"/>
              <w:contextualSpacing/>
              <w:rPr>
                <w:i/>
                <w:color w:val="000000" w:themeColor="text1"/>
                <w:highlight w:val="yellow"/>
              </w:rPr>
            </w:pPr>
            <w:r w:rsidRPr="00B979DB">
              <w:rPr>
                <w:i/>
                <w:color w:val="000000" w:themeColor="text1"/>
                <w:highlight w:val="yellow"/>
              </w:rPr>
              <w:t xml:space="preserve">Beheren van … </w:t>
            </w:r>
          </w:p>
          <w:p w14:paraId="5FD0A03F" w14:textId="57C89B5F" w:rsidR="00340175" w:rsidRPr="00B979DB" w:rsidRDefault="00134163" w:rsidP="00134163">
            <w:pPr>
              <w:pStyle w:val="Lijstalinea"/>
              <w:widowControl w:val="0"/>
              <w:numPr>
                <w:ilvl w:val="0"/>
                <w:numId w:val="11"/>
              </w:numPr>
              <w:suppressAutoHyphens/>
              <w:spacing w:line="270" w:lineRule="exact"/>
              <w:contextualSpacing/>
              <w:rPr>
                <w:i/>
                <w:color w:val="000000" w:themeColor="text1"/>
                <w:highlight w:val="yellow"/>
              </w:rPr>
            </w:pPr>
            <w:r w:rsidRPr="00B979DB">
              <w:rPr>
                <w:i/>
                <w:color w:val="000000" w:themeColor="text1"/>
                <w:highlight w:val="yellow"/>
              </w:rPr>
              <w:t>Zorgen dat gegevensdragers veilig en conform de richtlijnen worden vernietigd</w:t>
            </w:r>
          </w:p>
        </w:tc>
        <w:tc>
          <w:tcPr>
            <w:tcW w:w="1701" w:type="dxa"/>
            <w:shd w:val="clear" w:color="auto" w:fill="auto"/>
          </w:tcPr>
          <w:p w14:paraId="58E10E69" w14:textId="77777777" w:rsidR="00FF6808" w:rsidRPr="00B979DB" w:rsidRDefault="00FF6808" w:rsidP="00FF6808">
            <w:pPr>
              <w:spacing w:line="240" w:lineRule="auto"/>
              <w:rPr>
                <w:i/>
                <w:color w:val="000000" w:themeColor="text1"/>
                <w:sz w:val="19"/>
                <w:szCs w:val="19"/>
                <w:highlight w:val="yellow"/>
              </w:rPr>
            </w:pPr>
            <w:r w:rsidRPr="00B979DB">
              <w:rPr>
                <w:color w:val="000000" w:themeColor="text1"/>
                <w:sz w:val="19"/>
                <w:szCs w:val="19"/>
                <w:highlight w:val="yellow"/>
              </w:rPr>
              <w:lastRenderedPageBreak/>
              <w:t xml:space="preserve">*  </w:t>
            </w:r>
            <w:r w:rsidRPr="00B979DB">
              <w:rPr>
                <w:i/>
                <w:color w:val="000000" w:themeColor="text1"/>
                <w:sz w:val="19"/>
                <w:szCs w:val="19"/>
                <w:highlight w:val="yellow"/>
              </w:rPr>
              <w:t>Bijvoorbeeld:</w:t>
            </w:r>
          </w:p>
          <w:p w14:paraId="4CF2AE88"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Aanvragers</w:t>
            </w:r>
          </w:p>
          <w:p w14:paraId="151E6FD3"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Belanghebbenden</w:t>
            </w:r>
          </w:p>
          <w:p w14:paraId="4BB4B204"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Bestuurders/Raadsleden</w:t>
            </w:r>
          </w:p>
          <w:p w14:paraId="6E1E1E6A"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 xml:space="preserve">Ambtenaren </w:t>
            </w:r>
          </w:p>
          <w:p w14:paraId="1481B5FB"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Websitebezoekers</w:t>
            </w:r>
          </w:p>
          <w:p w14:paraId="4F2F2032"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Personeel leveranciers</w:t>
            </w:r>
          </w:p>
          <w:p w14:paraId="5DF2F8FA"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Scholieren</w:t>
            </w:r>
          </w:p>
          <w:p w14:paraId="4D466E5A"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Studenten</w:t>
            </w:r>
          </w:p>
          <w:p w14:paraId="2204633D"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Ouderen</w:t>
            </w:r>
          </w:p>
          <w:p w14:paraId="1D5FEE42"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Gehandicapten</w:t>
            </w:r>
          </w:p>
          <w:p w14:paraId="04441E51" w14:textId="77777777" w:rsidR="00FF6808" w:rsidRPr="00B979DB" w:rsidRDefault="00FF6808" w:rsidP="00FF6808">
            <w:pPr>
              <w:pStyle w:val="Lijstalinea"/>
              <w:widowControl w:val="0"/>
              <w:numPr>
                <w:ilvl w:val="0"/>
                <w:numId w:val="9"/>
              </w:numPr>
              <w:suppressAutoHyphens/>
              <w:spacing w:line="270" w:lineRule="exact"/>
              <w:contextualSpacing/>
              <w:rPr>
                <w:i/>
                <w:color w:val="000000" w:themeColor="text1"/>
                <w:highlight w:val="yellow"/>
              </w:rPr>
            </w:pPr>
            <w:r w:rsidRPr="00B979DB">
              <w:rPr>
                <w:i/>
                <w:color w:val="000000" w:themeColor="text1"/>
                <w:highlight w:val="yellow"/>
              </w:rPr>
              <w:t>Kinderen</w:t>
            </w:r>
          </w:p>
          <w:p w14:paraId="3F97A623" w14:textId="3C271A5F" w:rsidR="00340175" w:rsidRPr="00B979DB" w:rsidRDefault="00340175" w:rsidP="00B765DE">
            <w:pPr>
              <w:widowControl w:val="0"/>
              <w:suppressAutoHyphens/>
              <w:spacing w:line="270" w:lineRule="exact"/>
              <w:contextualSpacing/>
              <w:rPr>
                <w:rFonts w:cs="Arial"/>
                <w:color w:val="000000" w:themeColor="text1"/>
                <w:szCs w:val="20"/>
                <w:highlight w:val="yellow"/>
              </w:rPr>
            </w:pPr>
          </w:p>
        </w:tc>
        <w:tc>
          <w:tcPr>
            <w:tcW w:w="2551" w:type="dxa"/>
            <w:shd w:val="clear" w:color="auto" w:fill="auto"/>
          </w:tcPr>
          <w:p w14:paraId="1980D1DD" w14:textId="77777777" w:rsidR="00FF6808" w:rsidRPr="00B979DB" w:rsidRDefault="00FF6808" w:rsidP="00FF6808">
            <w:pPr>
              <w:spacing w:line="240" w:lineRule="auto"/>
              <w:rPr>
                <w:color w:val="000000" w:themeColor="text1"/>
                <w:sz w:val="19"/>
                <w:szCs w:val="19"/>
                <w:highlight w:val="yellow"/>
              </w:rPr>
            </w:pPr>
            <w:r w:rsidRPr="00B979DB">
              <w:rPr>
                <w:color w:val="000000" w:themeColor="text1"/>
                <w:sz w:val="19"/>
                <w:szCs w:val="19"/>
                <w:highlight w:val="yellow"/>
              </w:rPr>
              <w:t>* Bijvoorbeeld:</w:t>
            </w:r>
          </w:p>
          <w:p w14:paraId="7DFFB936" w14:textId="77777777" w:rsidR="00FF6808" w:rsidRPr="00B979DB" w:rsidRDefault="00FF6808" w:rsidP="00FF6808">
            <w:pPr>
              <w:pStyle w:val="Lijstalinea"/>
              <w:widowControl w:val="0"/>
              <w:numPr>
                <w:ilvl w:val="0"/>
                <w:numId w:val="8"/>
              </w:numPr>
              <w:suppressAutoHyphens/>
              <w:spacing w:line="270" w:lineRule="exact"/>
              <w:contextualSpacing/>
              <w:rPr>
                <w:i/>
                <w:color w:val="000000" w:themeColor="text1"/>
                <w:highlight w:val="yellow"/>
              </w:rPr>
            </w:pPr>
            <w:r w:rsidRPr="00B979DB">
              <w:rPr>
                <w:i/>
                <w:color w:val="000000" w:themeColor="text1"/>
                <w:highlight w:val="yellow"/>
              </w:rPr>
              <w:t>Naam, adres, woonplaats, email, telefoonnummer, geslacht, geboortedatum etc. (algemene persoonsgegevens).</w:t>
            </w:r>
          </w:p>
          <w:p w14:paraId="56715A15" w14:textId="77777777" w:rsidR="00FF6808" w:rsidRPr="00B979DB" w:rsidRDefault="00FF6808" w:rsidP="00FF6808">
            <w:pPr>
              <w:pStyle w:val="Lijstalinea"/>
              <w:widowControl w:val="0"/>
              <w:numPr>
                <w:ilvl w:val="0"/>
                <w:numId w:val="8"/>
              </w:numPr>
              <w:suppressAutoHyphens/>
              <w:spacing w:line="270" w:lineRule="exact"/>
              <w:contextualSpacing/>
              <w:rPr>
                <w:i/>
                <w:color w:val="000000" w:themeColor="text1"/>
                <w:highlight w:val="yellow"/>
              </w:rPr>
            </w:pPr>
            <w:r w:rsidRPr="00B979DB">
              <w:rPr>
                <w:i/>
                <w:color w:val="000000" w:themeColor="text1"/>
                <w:highlight w:val="yellow"/>
              </w:rPr>
              <w:t xml:space="preserve">Ras of etnische afkomst, politieke opvattingen, religieuze of levensbeschouwelijke overtuigingen, het lidmaatschap van een vakbond, genetische- of biometrische gegevens, gegevens over de gezondheid, iemands seksueel gedrag of seksuele gerichtheid, BSN, </w:t>
            </w:r>
            <w:r w:rsidRPr="00B979DB">
              <w:rPr>
                <w:i/>
                <w:color w:val="000000" w:themeColor="text1"/>
                <w:highlight w:val="yellow"/>
              </w:rPr>
              <w:lastRenderedPageBreak/>
              <w:t>kopie ID (bijzondere persoonsgegevens)</w:t>
            </w:r>
          </w:p>
          <w:p w14:paraId="5599AF12" w14:textId="77777777" w:rsidR="00FF6808" w:rsidRPr="00B979DB" w:rsidRDefault="00FF6808" w:rsidP="00FF6808">
            <w:pPr>
              <w:pStyle w:val="Lijstalinea"/>
              <w:widowControl w:val="0"/>
              <w:numPr>
                <w:ilvl w:val="0"/>
                <w:numId w:val="8"/>
              </w:numPr>
              <w:suppressAutoHyphens/>
              <w:spacing w:line="270" w:lineRule="exact"/>
              <w:contextualSpacing/>
              <w:rPr>
                <w:i/>
                <w:color w:val="000000" w:themeColor="text1"/>
                <w:highlight w:val="yellow"/>
              </w:rPr>
            </w:pPr>
            <w:r w:rsidRPr="00B979DB">
              <w:rPr>
                <w:i/>
                <w:color w:val="000000" w:themeColor="text1"/>
                <w:highlight w:val="yellow"/>
              </w:rPr>
              <w:t>Strafrechtelijke veroordelingen en strafbare feiten (strafrechtelijke persoonsgegevens).</w:t>
            </w:r>
          </w:p>
          <w:p w14:paraId="03DE1E68" w14:textId="77777777" w:rsidR="00FF6808" w:rsidRPr="00B979DB" w:rsidRDefault="00FF6808" w:rsidP="00FF6808">
            <w:pPr>
              <w:pStyle w:val="Lijstalinea"/>
              <w:widowControl w:val="0"/>
              <w:numPr>
                <w:ilvl w:val="0"/>
                <w:numId w:val="8"/>
              </w:numPr>
              <w:suppressAutoHyphens/>
              <w:spacing w:line="270" w:lineRule="exact"/>
              <w:contextualSpacing/>
              <w:rPr>
                <w:i/>
                <w:color w:val="000000" w:themeColor="text1"/>
                <w:highlight w:val="yellow"/>
              </w:rPr>
            </w:pPr>
            <w:r w:rsidRPr="00B979DB">
              <w:rPr>
                <w:i/>
                <w:color w:val="000000" w:themeColor="text1"/>
                <w:highlight w:val="yellow"/>
              </w:rPr>
              <w:t>Persoonsgegevens van kinderen en zo ja, welke.</w:t>
            </w:r>
          </w:p>
          <w:p w14:paraId="3C4EADFE" w14:textId="7B413F97" w:rsidR="00B765DE" w:rsidRPr="00B979DB" w:rsidRDefault="00FF6808" w:rsidP="00FF6808">
            <w:pPr>
              <w:widowControl w:val="0"/>
              <w:suppressAutoHyphens/>
              <w:spacing w:line="270" w:lineRule="exact"/>
              <w:contextualSpacing/>
              <w:rPr>
                <w:rFonts w:cs="Arial"/>
                <w:color w:val="000000" w:themeColor="text1"/>
                <w:szCs w:val="20"/>
                <w:highlight w:val="yellow"/>
              </w:rPr>
            </w:pPr>
            <w:r w:rsidRPr="00B979DB">
              <w:rPr>
                <w:i/>
                <w:color w:val="000000" w:themeColor="text1"/>
                <w:highlight w:val="yellow"/>
              </w:rPr>
              <w:t>IP-adres, RDW-gegevens, financiële en economische gegevens, inloggegevens, school- en werkprestaties</w:t>
            </w:r>
          </w:p>
        </w:tc>
        <w:tc>
          <w:tcPr>
            <w:tcW w:w="1134" w:type="dxa"/>
            <w:shd w:val="clear" w:color="auto" w:fill="auto"/>
          </w:tcPr>
          <w:p w14:paraId="1CF6DCDC" w14:textId="77777777" w:rsidR="00FF6808" w:rsidRPr="00B979DB" w:rsidRDefault="00FF6808" w:rsidP="00FF6808">
            <w:pPr>
              <w:spacing w:line="280" w:lineRule="atLeast"/>
              <w:rPr>
                <w:color w:val="000000" w:themeColor="text1"/>
                <w:sz w:val="19"/>
                <w:szCs w:val="19"/>
                <w:highlight w:val="yellow"/>
              </w:rPr>
            </w:pPr>
            <w:r w:rsidRPr="00B979DB">
              <w:rPr>
                <w:color w:val="000000" w:themeColor="text1"/>
                <w:sz w:val="19"/>
                <w:szCs w:val="19"/>
                <w:highlight w:val="yellow"/>
              </w:rPr>
              <w:lastRenderedPageBreak/>
              <w:t>*</w:t>
            </w:r>
          </w:p>
          <w:p w14:paraId="4583B78B" w14:textId="77777777" w:rsidR="00FF6808" w:rsidRPr="00B979DB" w:rsidRDefault="00FF6808" w:rsidP="00FF6808">
            <w:pPr>
              <w:tabs>
                <w:tab w:val="left" w:pos="397"/>
              </w:tabs>
              <w:spacing w:after="120"/>
              <w:rPr>
                <w:i/>
                <w:color w:val="000000" w:themeColor="text1"/>
                <w:sz w:val="19"/>
                <w:szCs w:val="19"/>
                <w:highlight w:val="yellow"/>
              </w:rPr>
            </w:pPr>
            <w:r w:rsidRPr="00B979DB">
              <w:rPr>
                <w:i/>
                <w:color w:val="000000" w:themeColor="text1"/>
                <w:sz w:val="19"/>
                <w:szCs w:val="19"/>
                <w:highlight w:val="yellow"/>
              </w:rPr>
              <w:t>Als persoonsgegevens worden doorgegeven naar (of toegankelijk zijn in) een land buiten de EER moet dat hier worden aangegeven.</w:t>
            </w:r>
          </w:p>
          <w:p w14:paraId="52C6F17D" w14:textId="5478DF9B" w:rsidR="00340175" w:rsidRPr="00B979DB" w:rsidRDefault="00340175" w:rsidP="00714749">
            <w:pPr>
              <w:widowControl w:val="0"/>
              <w:suppressAutoHyphens/>
              <w:spacing w:line="270" w:lineRule="exact"/>
              <w:rPr>
                <w:rFonts w:cs="Arial"/>
                <w:color w:val="000000" w:themeColor="text1"/>
                <w:szCs w:val="20"/>
                <w:highlight w:val="yellow"/>
              </w:rPr>
            </w:pPr>
          </w:p>
        </w:tc>
        <w:tc>
          <w:tcPr>
            <w:tcW w:w="1843" w:type="dxa"/>
          </w:tcPr>
          <w:p w14:paraId="79084D5C" w14:textId="77777777" w:rsidR="00FF6808" w:rsidRPr="00B979DB" w:rsidRDefault="00FF6808" w:rsidP="00FF6808">
            <w:pPr>
              <w:spacing w:line="280" w:lineRule="atLeast"/>
              <w:rPr>
                <w:i/>
                <w:color w:val="000000" w:themeColor="text1"/>
                <w:sz w:val="19"/>
                <w:szCs w:val="19"/>
                <w:highlight w:val="yellow"/>
              </w:rPr>
            </w:pPr>
            <w:r w:rsidRPr="00B979DB">
              <w:rPr>
                <w:i/>
                <w:color w:val="000000" w:themeColor="text1"/>
                <w:sz w:val="19"/>
                <w:szCs w:val="19"/>
                <w:highlight w:val="yellow"/>
              </w:rPr>
              <w:t>*</w:t>
            </w:r>
          </w:p>
          <w:p w14:paraId="4E8CBD87" w14:textId="77777777" w:rsidR="00FF6808" w:rsidRPr="00B979DB" w:rsidRDefault="00FF6808" w:rsidP="00FF6808">
            <w:pPr>
              <w:tabs>
                <w:tab w:val="left" w:pos="397"/>
              </w:tabs>
              <w:rPr>
                <w:i/>
                <w:color w:val="000000" w:themeColor="text1"/>
                <w:sz w:val="19"/>
                <w:szCs w:val="19"/>
                <w:highlight w:val="yellow"/>
              </w:rPr>
            </w:pPr>
            <w:r w:rsidRPr="00B979DB">
              <w:rPr>
                <w:i/>
                <w:color w:val="000000" w:themeColor="text1"/>
                <w:sz w:val="19"/>
                <w:szCs w:val="19"/>
                <w:highlight w:val="yellow"/>
              </w:rPr>
              <w:t xml:space="preserve">Als er sprake is van een verwerking buiten de EER moet aangegeven worden welk doorgifte-instrument wordt gebruikt. De doorgifte-instrumenten zijn: </w:t>
            </w:r>
          </w:p>
          <w:p w14:paraId="084FCEAB" w14:textId="77777777" w:rsidR="00FF6808" w:rsidRPr="00B979DB" w:rsidRDefault="00FF6808" w:rsidP="00FF6808">
            <w:pPr>
              <w:pStyle w:val="Lijstalinea"/>
              <w:widowControl w:val="0"/>
              <w:numPr>
                <w:ilvl w:val="0"/>
                <w:numId w:val="12"/>
              </w:numPr>
              <w:suppressAutoHyphens/>
              <w:spacing w:line="270" w:lineRule="exact"/>
              <w:contextualSpacing/>
              <w:rPr>
                <w:i/>
                <w:color w:val="000000" w:themeColor="text1"/>
                <w:highlight w:val="yellow"/>
              </w:rPr>
            </w:pPr>
            <w:r w:rsidRPr="00B979DB">
              <w:rPr>
                <w:i/>
                <w:color w:val="000000" w:themeColor="text1"/>
                <w:highlight w:val="yellow"/>
              </w:rPr>
              <w:t>Adequaatheidsbesluit</w:t>
            </w:r>
          </w:p>
          <w:p w14:paraId="78B83BCD" w14:textId="77777777" w:rsidR="00FF6808" w:rsidRPr="00B979DB" w:rsidRDefault="00FF6808" w:rsidP="00FF6808">
            <w:pPr>
              <w:pStyle w:val="Lijstalinea"/>
              <w:widowControl w:val="0"/>
              <w:numPr>
                <w:ilvl w:val="0"/>
                <w:numId w:val="12"/>
              </w:numPr>
              <w:suppressAutoHyphens/>
              <w:spacing w:line="270" w:lineRule="exact"/>
              <w:contextualSpacing/>
              <w:rPr>
                <w:i/>
                <w:color w:val="000000" w:themeColor="text1"/>
                <w:highlight w:val="yellow"/>
              </w:rPr>
            </w:pPr>
            <w:r w:rsidRPr="00B979DB">
              <w:rPr>
                <w:i/>
                <w:color w:val="000000" w:themeColor="text1"/>
                <w:highlight w:val="yellow"/>
              </w:rPr>
              <w:t xml:space="preserve">Specifieke uitzonderingen (art. 49). </w:t>
            </w:r>
          </w:p>
          <w:p w14:paraId="4EDB24D4" w14:textId="77777777" w:rsidR="00FF6808" w:rsidRPr="00B979DB" w:rsidRDefault="00FF6808" w:rsidP="00FF6808">
            <w:pPr>
              <w:pStyle w:val="Lijstalinea"/>
              <w:widowControl w:val="0"/>
              <w:numPr>
                <w:ilvl w:val="0"/>
                <w:numId w:val="12"/>
              </w:numPr>
              <w:suppressAutoHyphens/>
              <w:spacing w:line="270" w:lineRule="exact"/>
              <w:contextualSpacing/>
              <w:rPr>
                <w:i/>
                <w:color w:val="000000" w:themeColor="text1"/>
                <w:highlight w:val="yellow"/>
              </w:rPr>
            </w:pPr>
            <w:r w:rsidRPr="00B979DB">
              <w:rPr>
                <w:i/>
                <w:color w:val="000000" w:themeColor="text1"/>
                <w:highlight w:val="yellow"/>
              </w:rPr>
              <w:t>Standaard bepalingen;</w:t>
            </w:r>
          </w:p>
          <w:p w14:paraId="4820AE82" w14:textId="77777777" w:rsidR="00FF6808" w:rsidRPr="00B979DB" w:rsidRDefault="00FF6808" w:rsidP="00FF6808">
            <w:pPr>
              <w:pStyle w:val="Lijstalinea"/>
              <w:widowControl w:val="0"/>
              <w:numPr>
                <w:ilvl w:val="0"/>
                <w:numId w:val="12"/>
              </w:numPr>
              <w:suppressAutoHyphens/>
              <w:spacing w:line="270" w:lineRule="exact"/>
              <w:contextualSpacing/>
              <w:rPr>
                <w:i/>
                <w:color w:val="000000" w:themeColor="text1"/>
                <w:highlight w:val="yellow"/>
              </w:rPr>
            </w:pPr>
            <w:r w:rsidRPr="00B979DB">
              <w:rPr>
                <w:i/>
                <w:color w:val="000000" w:themeColor="text1"/>
                <w:highlight w:val="yellow"/>
              </w:rPr>
              <w:t>Bindende bedrijfsvoorschriften;</w:t>
            </w:r>
          </w:p>
          <w:p w14:paraId="28D394BC" w14:textId="77777777" w:rsidR="00FF6808" w:rsidRPr="00B979DB" w:rsidRDefault="00FF6808" w:rsidP="00FF6808">
            <w:pPr>
              <w:pStyle w:val="Lijstalinea"/>
              <w:widowControl w:val="0"/>
              <w:numPr>
                <w:ilvl w:val="0"/>
                <w:numId w:val="12"/>
              </w:numPr>
              <w:suppressAutoHyphens/>
              <w:spacing w:line="270" w:lineRule="exact"/>
              <w:contextualSpacing/>
              <w:rPr>
                <w:i/>
                <w:color w:val="000000" w:themeColor="text1"/>
                <w:highlight w:val="yellow"/>
              </w:rPr>
            </w:pPr>
            <w:r w:rsidRPr="00B979DB">
              <w:rPr>
                <w:i/>
                <w:color w:val="000000" w:themeColor="text1"/>
                <w:highlight w:val="yellow"/>
              </w:rPr>
              <w:t>Gedragsregels;</w:t>
            </w:r>
          </w:p>
          <w:p w14:paraId="57FDAC2A" w14:textId="77777777" w:rsidR="00FF6808" w:rsidRPr="00B979DB" w:rsidRDefault="00FF6808" w:rsidP="00FF6808">
            <w:pPr>
              <w:pStyle w:val="Lijstalinea"/>
              <w:widowControl w:val="0"/>
              <w:numPr>
                <w:ilvl w:val="0"/>
                <w:numId w:val="12"/>
              </w:numPr>
              <w:suppressAutoHyphens/>
              <w:spacing w:line="270" w:lineRule="exact"/>
              <w:contextualSpacing/>
              <w:rPr>
                <w:i/>
                <w:color w:val="000000" w:themeColor="text1"/>
                <w:highlight w:val="yellow"/>
              </w:rPr>
            </w:pPr>
            <w:r w:rsidRPr="00B979DB">
              <w:rPr>
                <w:i/>
                <w:color w:val="000000" w:themeColor="text1"/>
                <w:highlight w:val="yellow"/>
              </w:rPr>
              <w:lastRenderedPageBreak/>
              <w:t>Ad hoc modelcontractbepalingen.</w:t>
            </w:r>
          </w:p>
          <w:p w14:paraId="587445D4" w14:textId="3386C679" w:rsidR="00340175" w:rsidRPr="00B979DB" w:rsidRDefault="00340175" w:rsidP="00714749">
            <w:pPr>
              <w:spacing w:line="280" w:lineRule="atLeast"/>
              <w:rPr>
                <w:rFonts w:cs="Arial"/>
                <w:color w:val="000000" w:themeColor="text1"/>
                <w:szCs w:val="20"/>
                <w:highlight w:val="yellow"/>
              </w:rPr>
            </w:pPr>
          </w:p>
        </w:tc>
        <w:tc>
          <w:tcPr>
            <w:tcW w:w="2268" w:type="dxa"/>
          </w:tcPr>
          <w:p w14:paraId="6BA9352D" w14:textId="77777777" w:rsidR="00FF6808" w:rsidRPr="00B979DB" w:rsidRDefault="00FF6808" w:rsidP="00FF6808">
            <w:pPr>
              <w:spacing w:line="280" w:lineRule="atLeast"/>
              <w:rPr>
                <w:i/>
                <w:color w:val="000000" w:themeColor="text1"/>
                <w:sz w:val="19"/>
                <w:szCs w:val="19"/>
                <w:highlight w:val="yellow"/>
              </w:rPr>
            </w:pPr>
            <w:r w:rsidRPr="00B979DB">
              <w:rPr>
                <w:i/>
                <w:color w:val="000000" w:themeColor="text1"/>
                <w:sz w:val="19"/>
                <w:szCs w:val="19"/>
                <w:highlight w:val="yellow"/>
              </w:rPr>
              <w:lastRenderedPageBreak/>
              <w:t>*</w:t>
            </w:r>
          </w:p>
          <w:p w14:paraId="5F1AD5D7" w14:textId="5569E6AC" w:rsidR="00340175" w:rsidRPr="00B979DB" w:rsidRDefault="00FF6808" w:rsidP="00FF6808">
            <w:pPr>
              <w:widowControl w:val="0"/>
              <w:suppressAutoHyphens/>
              <w:spacing w:line="270" w:lineRule="exact"/>
              <w:rPr>
                <w:rFonts w:cs="Arial"/>
                <w:color w:val="000000" w:themeColor="text1"/>
                <w:szCs w:val="20"/>
                <w:highlight w:val="yellow"/>
              </w:rPr>
            </w:pPr>
            <w:r w:rsidRPr="00B979DB">
              <w:rPr>
                <w:i/>
                <w:color w:val="000000" w:themeColor="text1"/>
                <w:sz w:val="19"/>
                <w:szCs w:val="19"/>
                <w:highlight w:val="yellow"/>
              </w:rPr>
              <w:t>Volgens de aanbevelingen van de EDPB n.a.v. de Schrems II uitspraak van het Hof van Justitie van de EU (</w:t>
            </w:r>
            <w:hyperlink r:id="rId15" w:history="1">
              <w:r w:rsidRPr="00B979DB">
                <w:rPr>
                  <w:i/>
                  <w:color w:val="000000" w:themeColor="text1"/>
                  <w:sz w:val="19"/>
                  <w:szCs w:val="19"/>
                  <w:highlight w:val="yellow"/>
                </w:rPr>
                <w:t>Recommendations 01/2020, d.d. 10 november 2020</w:t>
              </w:r>
            </w:hyperlink>
            <w:r w:rsidRPr="00B979DB">
              <w:rPr>
                <w:i/>
                <w:color w:val="000000" w:themeColor="text1"/>
                <w:sz w:val="19"/>
                <w:szCs w:val="19"/>
                <w:highlight w:val="yellow"/>
              </w:rPr>
              <w:t>) moeten aanvullende maatregelen genomen worden als gebruik wordt gemaakt van doorgifte-instrument 3 – 6. Zo wordt nl. een aan de AVG gelijkwaardig beschermingsniveau bewerkstelligd (zie Bijlage 2 van de EDPB aanbevelingen).</w:t>
            </w:r>
          </w:p>
        </w:tc>
      </w:tr>
      <w:bookmarkEnd w:id="20"/>
      <w:tr w:rsidR="00B979DB" w:rsidRPr="00B979DB" w14:paraId="69563D7A" w14:textId="77777777" w:rsidTr="00134163">
        <w:trPr>
          <w:trHeight w:val="552"/>
        </w:trPr>
        <w:tc>
          <w:tcPr>
            <w:tcW w:w="1980" w:type="dxa"/>
            <w:shd w:val="clear" w:color="auto" w:fill="auto"/>
            <w:hideMark/>
          </w:tcPr>
          <w:p w14:paraId="153F935C" w14:textId="77777777" w:rsidR="00340175" w:rsidRPr="00B979DB" w:rsidRDefault="00340175" w:rsidP="00714749">
            <w:pPr>
              <w:spacing w:line="280" w:lineRule="atLeast"/>
              <w:rPr>
                <w:rFonts w:cs="Arial"/>
                <w:color w:val="000000" w:themeColor="text1"/>
                <w:szCs w:val="20"/>
                <w:highlight w:val="yellow"/>
              </w:rPr>
            </w:pPr>
            <w:r w:rsidRPr="00B979DB">
              <w:rPr>
                <w:rFonts w:cs="Arial"/>
                <w:color w:val="000000" w:themeColor="text1"/>
                <w:szCs w:val="20"/>
                <w:highlight w:val="yellow"/>
              </w:rPr>
              <w:t>*</w:t>
            </w:r>
          </w:p>
        </w:tc>
        <w:tc>
          <w:tcPr>
            <w:tcW w:w="2977" w:type="dxa"/>
            <w:shd w:val="clear" w:color="auto" w:fill="auto"/>
            <w:hideMark/>
          </w:tcPr>
          <w:p w14:paraId="4304ED7D" w14:textId="77777777" w:rsidR="00340175" w:rsidRPr="00B979DB" w:rsidRDefault="00340175" w:rsidP="00714749">
            <w:pPr>
              <w:spacing w:after="160" w:line="280" w:lineRule="atLeast"/>
              <w:rPr>
                <w:rFonts w:cs="Arial"/>
                <w:color w:val="000000" w:themeColor="text1"/>
                <w:szCs w:val="20"/>
                <w:highlight w:val="yellow"/>
              </w:rPr>
            </w:pPr>
            <w:r w:rsidRPr="00B979DB">
              <w:rPr>
                <w:rFonts w:cs="Arial"/>
                <w:color w:val="000000" w:themeColor="text1"/>
                <w:szCs w:val="20"/>
                <w:highlight w:val="yellow"/>
              </w:rPr>
              <w:t>*</w:t>
            </w:r>
          </w:p>
        </w:tc>
        <w:tc>
          <w:tcPr>
            <w:tcW w:w="1701" w:type="dxa"/>
            <w:shd w:val="clear" w:color="auto" w:fill="auto"/>
            <w:hideMark/>
          </w:tcPr>
          <w:p w14:paraId="2F17AFAD" w14:textId="77777777" w:rsidR="00340175" w:rsidRPr="00B979DB" w:rsidRDefault="00340175" w:rsidP="00714749">
            <w:pPr>
              <w:spacing w:after="160" w:line="280" w:lineRule="atLeast"/>
              <w:rPr>
                <w:rFonts w:cs="Arial"/>
                <w:color w:val="000000" w:themeColor="text1"/>
                <w:szCs w:val="20"/>
                <w:highlight w:val="yellow"/>
              </w:rPr>
            </w:pPr>
            <w:r w:rsidRPr="00B979DB">
              <w:rPr>
                <w:rFonts w:cs="Arial"/>
                <w:color w:val="000000" w:themeColor="text1"/>
                <w:szCs w:val="20"/>
                <w:highlight w:val="yellow"/>
              </w:rPr>
              <w:t>*</w:t>
            </w:r>
          </w:p>
        </w:tc>
        <w:tc>
          <w:tcPr>
            <w:tcW w:w="2551" w:type="dxa"/>
            <w:shd w:val="clear" w:color="auto" w:fill="auto"/>
            <w:hideMark/>
          </w:tcPr>
          <w:p w14:paraId="3ABB3C77" w14:textId="77777777" w:rsidR="00340175" w:rsidRPr="00B979DB" w:rsidRDefault="00340175" w:rsidP="00714749">
            <w:pPr>
              <w:spacing w:after="160" w:line="280" w:lineRule="atLeast"/>
              <w:rPr>
                <w:rFonts w:cs="Arial"/>
                <w:color w:val="000000" w:themeColor="text1"/>
                <w:szCs w:val="20"/>
                <w:highlight w:val="yellow"/>
              </w:rPr>
            </w:pPr>
            <w:r w:rsidRPr="00B979DB">
              <w:rPr>
                <w:rFonts w:cs="Arial"/>
                <w:color w:val="000000" w:themeColor="text1"/>
                <w:szCs w:val="20"/>
                <w:highlight w:val="yellow"/>
              </w:rPr>
              <w:t>*</w:t>
            </w:r>
          </w:p>
        </w:tc>
        <w:tc>
          <w:tcPr>
            <w:tcW w:w="1134" w:type="dxa"/>
            <w:shd w:val="clear" w:color="auto" w:fill="auto"/>
          </w:tcPr>
          <w:p w14:paraId="3C0B790C" w14:textId="77777777" w:rsidR="00340175" w:rsidRPr="00B979DB" w:rsidRDefault="00340175" w:rsidP="00714749">
            <w:pPr>
              <w:spacing w:line="280" w:lineRule="atLeast"/>
              <w:rPr>
                <w:rFonts w:cs="Arial"/>
                <w:color w:val="000000" w:themeColor="text1"/>
                <w:szCs w:val="20"/>
                <w:highlight w:val="yellow"/>
              </w:rPr>
            </w:pPr>
            <w:r w:rsidRPr="00B979DB">
              <w:rPr>
                <w:rFonts w:cs="Arial"/>
                <w:color w:val="000000" w:themeColor="text1"/>
                <w:szCs w:val="20"/>
                <w:highlight w:val="yellow"/>
              </w:rPr>
              <w:t>*</w:t>
            </w:r>
          </w:p>
        </w:tc>
        <w:tc>
          <w:tcPr>
            <w:tcW w:w="1843" w:type="dxa"/>
          </w:tcPr>
          <w:p w14:paraId="1F2F96B4" w14:textId="77777777" w:rsidR="00340175" w:rsidRPr="00B979DB" w:rsidRDefault="00340175" w:rsidP="00714749">
            <w:pPr>
              <w:spacing w:line="280" w:lineRule="atLeast"/>
              <w:rPr>
                <w:rFonts w:cs="Arial"/>
                <w:color w:val="000000" w:themeColor="text1"/>
                <w:szCs w:val="20"/>
                <w:highlight w:val="yellow"/>
              </w:rPr>
            </w:pPr>
            <w:r w:rsidRPr="00B979DB">
              <w:rPr>
                <w:rFonts w:cs="Arial"/>
                <w:color w:val="000000" w:themeColor="text1"/>
                <w:szCs w:val="20"/>
                <w:highlight w:val="yellow"/>
              </w:rPr>
              <w:t>*</w:t>
            </w:r>
          </w:p>
        </w:tc>
        <w:tc>
          <w:tcPr>
            <w:tcW w:w="2268" w:type="dxa"/>
          </w:tcPr>
          <w:p w14:paraId="7FB54CF5" w14:textId="77777777" w:rsidR="00340175" w:rsidRPr="00B979DB" w:rsidRDefault="00340175" w:rsidP="00714749">
            <w:pPr>
              <w:spacing w:line="280" w:lineRule="atLeast"/>
              <w:rPr>
                <w:rFonts w:cs="Arial"/>
                <w:color w:val="000000" w:themeColor="text1"/>
                <w:szCs w:val="20"/>
              </w:rPr>
            </w:pPr>
            <w:r w:rsidRPr="00B979DB">
              <w:rPr>
                <w:rFonts w:cs="Arial"/>
                <w:color w:val="000000" w:themeColor="text1"/>
                <w:szCs w:val="20"/>
                <w:highlight w:val="yellow"/>
              </w:rPr>
              <w:t>*</w:t>
            </w:r>
          </w:p>
        </w:tc>
      </w:tr>
    </w:tbl>
    <w:p w14:paraId="2C814F82" w14:textId="77777777" w:rsidR="00340175" w:rsidRPr="00340175" w:rsidRDefault="00340175" w:rsidP="00340175">
      <w:pPr>
        <w:rPr>
          <w:rFonts w:cs="Arial"/>
          <w:szCs w:val="20"/>
        </w:rPr>
      </w:pPr>
    </w:p>
    <w:p w14:paraId="77D3EE10" w14:textId="77777777" w:rsidR="00340175" w:rsidRPr="00E9016F" w:rsidRDefault="00340175" w:rsidP="00340175">
      <w:pPr>
        <w:pStyle w:val="Kop3"/>
        <w:numPr>
          <w:ilvl w:val="0"/>
          <w:numId w:val="6"/>
        </w:numPr>
        <w:rPr>
          <w:rFonts w:ascii="Arial" w:hAnsi="Arial" w:cs="Arial"/>
          <w:b/>
          <w:color w:val="000000" w:themeColor="text1"/>
          <w:sz w:val="20"/>
          <w:szCs w:val="20"/>
          <w:lang w:eastAsia="nl-NL"/>
        </w:rPr>
      </w:pPr>
      <w:r w:rsidRPr="00E9016F">
        <w:rPr>
          <w:rFonts w:ascii="Arial" w:hAnsi="Arial" w:cs="Arial"/>
          <w:b/>
          <w:color w:val="000000" w:themeColor="text1"/>
          <w:sz w:val="20"/>
          <w:szCs w:val="20"/>
          <w:lang w:eastAsia="nl-NL"/>
        </w:rPr>
        <w:t>Contactgegevens</w:t>
      </w:r>
    </w:p>
    <w:p w14:paraId="1860D2BA" w14:textId="77777777" w:rsidR="00340175" w:rsidRPr="00340175" w:rsidRDefault="00340175" w:rsidP="00340175">
      <w:pPr>
        <w:rPr>
          <w:rFonts w:cs="Arial"/>
          <w:szCs w:val="20"/>
          <w:lang w:eastAsia="nl-NL"/>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7796"/>
      </w:tblGrid>
      <w:tr w:rsidR="00340175" w:rsidRPr="00340175" w14:paraId="0344736D" w14:textId="77777777" w:rsidTr="00714749">
        <w:trPr>
          <w:trHeight w:val="664"/>
        </w:trPr>
        <w:tc>
          <w:tcPr>
            <w:tcW w:w="3369" w:type="dxa"/>
            <w:shd w:val="clear" w:color="auto" w:fill="auto"/>
            <w:hideMark/>
          </w:tcPr>
          <w:p w14:paraId="5580E73C" w14:textId="77777777" w:rsidR="00340175" w:rsidRPr="00340175" w:rsidRDefault="00340175" w:rsidP="00714749">
            <w:pPr>
              <w:spacing w:line="280" w:lineRule="atLeast"/>
              <w:ind w:left="-113"/>
              <w:rPr>
                <w:rFonts w:cs="Arial"/>
                <w:szCs w:val="20"/>
                <w:lang w:eastAsia="nl-NL"/>
              </w:rPr>
            </w:pPr>
            <w:r w:rsidRPr="00340175">
              <w:rPr>
                <w:rFonts w:cs="Arial"/>
                <w:b/>
                <w:szCs w:val="20"/>
                <w:lang w:eastAsia="nl-NL"/>
              </w:rPr>
              <w:t>Contactpersoon Verwerkingsverantwoordelijke</w:t>
            </w:r>
            <w:r w:rsidRPr="00340175">
              <w:rPr>
                <w:rFonts w:cs="Arial"/>
                <w:szCs w:val="20"/>
                <w:lang w:eastAsia="nl-NL"/>
              </w:rPr>
              <w:t xml:space="preserve"> </w:t>
            </w:r>
            <w:r w:rsidRPr="00340175">
              <w:rPr>
                <w:rFonts w:cs="Arial"/>
                <w:szCs w:val="20"/>
                <w:lang w:eastAsia="nl-NL"/>
              </w:rPr>
              <w:br/>
              <w:t>(</w:t>
            </w:r>
            <w:r w:rsidRPr="00340175">
              <w:rPr>
                <w:rFonts w:cs="Arial"/>
                <w:b/>
                <w:szCs w:val="20"/>
                <w:lang w:eastAsia="nl-NL"/>
              </w:rPr>
              <w:t>NB</w:t>
            </w:r>
            <w:r w:rsidRPr="00340175">
              <w:rPr>
                <w:rFonts w:cs="Arial"/>
                <w:szCs w:val="20"/>
                <w:lang w:eastAsia="nl-NL"/>
              </w:rPr>
              <w:t>: ook buiten kantooruren)</w:t>
            </w:r>
          </w:p>
        </w:tc>
        <w:tc>
          <w:tcPr>
            <w:tcW w:w="7796" w:type="dxa"/>
            <w:shd w:val="clear" w:color="auto" w:fill="auto"/>
            <w:hideMark/>
          </w:tcPr>
          <w:p w14:paraId="4D33D571" w14:textId="77777777" w:rsidR="00340175" w:rsidRPr="00340175" w:rsidRDefault="00340175" w:rsidP="00714749">
            <w:pPr>
              <w:spacing w:line="280" w:lineRule="atLeast"/>
              <w:ind w:left="-113"/>
              <w:rPr>
                <w:rFonts w:cs="Arial"/>
                <w:szCs w:val="20"/>
                <w:lang w:eastAsia="nl-NL"/>
              </w:rPr>
            </w:pPr>
            <w:r w:rsidRPr="00340175">
              <w:rPr>
                <w:rFonts w:cs="Arial"/>
                <w:szCs w:val="20"/>
                <w:lang w:eastAsia="nl-NL"/>
              </w:rPr>
              <w:t xml:space="preserve">Naam: </w:t>
            </w:r>
            <w:r w:rsidRPr="00340175">
              <w:rPr>
                <w:rFonts w:cs="Arial"/>
                <w:szCs w:val="20"/>
                <w:highlight w:val="yellow"/>
              </w:rPr>
              <w:t>*</w:t>
            </w:r>
            <w:r w:rsidRPr="00340175">
              <w:rPr>
                <w:rFonts w:cs="Arial"/>
                <w:szCs w:val="20"/>
                <w:highlight w:val="yellow"/>
                <w:lang w:eastAsia="nl-NL"/>
              </w:rPr>
              <w:t>Contactpersoon Hoofdovereenkomst</w:t>
            </w:r>
          </w:p>
          <w:p w14:paraId="5890386D" w14:textId="77777777" w:rsidR="00340175" w:rsidRPr="00340175" w:rsidRDefault="00340175" w:rsidP="00714749">
            <w:pPr>
              <w:spacing w:line="280" w:lineRule="atLeast"/>
              <w:ind w:left="-113"/>
              <w:rPr>
                <w:rFonts w:cs="Arial"/>
                <w:szCs w:val="20"/>
                <w:lang w:eastAsia="nl-NL"/>
              </w:rPr>
            </w:pPr>
            <w:r w:rsidRPr="00340175">
              <w:rPr>
                <w:rFonts w:cs="Arial"/>
                <w:szCs w:val="20"/>
                <w:lang w:eastAsia="nl-NL"/>
              </w:rPr>
              <w:t xml:space="preserve">Contactgegevens: </w:t>
            </w:r>
          </w:p>
          <w:p w14:paraId="2FD18869" w14:textId="77777777" w:rsidR="00340175" w:rsidRPr="00FF6808" w:rsidRDefault="00340175" w:rsidP="00340175">
            <w:pPr>
              <w:pStyle w:val="Lijstalinea"/>
              <w:numPr>
                <w:ilvl w:val="0"/>
                <w:numId w:val="7"/>
              </w:numPr>
              <w:spacing w:line="280" w:lineRule="atLeast"/>
              <w:rPr>
                <w:rFonts w:ascii="Arial" w:eastAsia="Calibri" w:hAnsi="Arial" w:cs="Arial"/>
                <w:color w:val="auto"/>
                <w:sz w:val="20"/>
                <w:szCs w:val="20"/>
                <w:lang w:eastAsia="nl-NL"/>
              </w:rPr>
            </w:pPr>
            <w:r w:rsidRPr="00FF6808">
              <w:rPr>
                <w:rFonts w:ascii="Arial" w:eastAsia="Calibri" w:hAnsi="Arial" w:cs="Arial"/>
                <w:color w:val="auto"/>
                <w:sz w:val="20"/>
                <w:szCs w:val="20"/>
                <w:lang w:eastAsia="nl-NL"/>
              </w:rPr>
              <w:t>Binnen kantooruren: 0229-252200</w:t>
            </w:r>
          </w:p>
          <w:p w14:paraId="146B03AE" w14:textId="77777777" w:rsidR="00340175" w:rsidRPr="004C576C" w:rsidRDefault="00340175" w:rsidP="00340175">
            <w:pPr>
              <w:pStyle w:val="Lijstalinea"/>
              <w:numPr>
                <w:ilvl w:val="0"/>
                <w:numId w:val="7"/>
              </w:numPr>
              <w:spacing w:line="280" w:lineRule="atLeast"/>
              <w:rPr>
                <w:rFonts w:ascii="Arial" w:eastAsia="Calibri" w:hAnsi="Arial" w:cs="Arial"/>
                <w:color w:val="auto"/>
                <w:sz w:val="20"/>
                <w:szCs w:val="20"/>
                <w:lang w:eastAsia="nl-NL"/>
              </w:rPr>
            </w:pPr>
            <w:r w:rsidRPr="004C576C">
              <w:rPr>
                <w:rFonts w:ascii="Arial" w:eastAsia="Calibri" w:hAnsi="Arial" w:cs="Arial"/>
                <w:color w:val="auto"/>
                <w:sz w:val="20"/>
                <w:szCs w:val="20"/>
                <w:lang w:eastAsia="nl-NL"/>
              </w:rPr>
              <w:t>Buiten kantooruren: 06-31628055 (alleen te gebruiken in zeer risicovolle situaties waarvoor direct handelen nodig is, zoals een ernstig datalek met verstrekkende gevolgen).</w:t>
            </w:r>
          </w:p>
          <w:p w14:paraId="6878F463" w14:textId="77777777" w:rsidR="00340175" w:rsidRPr="00340175" w:rsidRDefault="00340175" w:rsidP="00714749">
            <w:pPr>
              <w:spacing w:line="280" w:lineRule="atLeast"/>
              <w:ind w:left="-113"/>
              <w:rPr>
                <w:rFonts w:cs="Arial"/>
                <w:color w:val="FF0000"/>
                <w:szCs w:val="20"/>
                <w:lang w:eastAsia="nl-NL"/>
              </w:rPr>
            </w:pPr>
            <w:r w:rsidRPr="00340175">
              <w:rPr>
                <w:rFonts w:cs="Arial"/>
                <w:color w:val="FF0000"/>
                <w:szCs w:val="20"/>
                <w:lang w:eastAsia="nl-NL"/>
              </w:rPr>
              <w:t>#toelichting: ‘Buitenkantooruren’ kan weg als het gaat om een overeenkomst met een laag risico: geen bijzondere persoonsgegevens en geen grote hoeveelheden. Het buitenkantoorurentelefoonnummer is van belang als er een groot risico is op datalekken met grote gevolgen voor personen of de organisatie (koppen in de krant: Gemeente x lekt persoonsgegevens inwoners) wat niet kan wachten tot maandag.</w:t>
            </w:r>
          </w:p>
        </w:tc>
      </w:tr>
      <w:tr w:rsidR="00340175" w:rsidRPr="00340175" w14:paraId="6A2A19E3" w14:textId="77777777" w:rsidTr="00714749">
        <w:trPr>
          <w:trHeight w:val="634"/>
        </w:trPr>
        <w:tc>
          <w:tcPr>
            <w:tcW w:w="3369" w:type="dxa"/>
            <w:shd w:val="clear" w:color="auto" w:fill="auto"/>
          </w:tcPr>
          <w:p w14:paraId="740CE0EE" w14:textId="77777777" w:rsidR="00340175" w:rsidRPr="00340175" w:rsidRDefault="00340175" w:rsidP="00714749">
            <w:pPr>
              <w:spacing w:line="280" w:lineRule="atLeast"/>
              <w:ind w:left="-113"/>
              <w:rPr>
                <w:rFonts w:cs="Arial"/>
                <w:szCs w:val="20"/>
                <w:lang w:eastAsia="nl-NL"/>
              </w:rPr>
            </w:pPr>
            <w:r w:rsidRPr="00340175">
              <w:rPr>
                <w:rFonts w:cs="Arial"/>
                <w:b/>
                <w:szCs w:val="20"/>
                <w:lang w:eastAsia="nl-NL"/>
              </w:rPr>
              <w:lastRenderedPageBreak/>
              <w:t>Contactpersoon Verwerker</w:t>
            </w:r>
            <w:r w:rsidRPr="00340175">
              <w:rPr>
                <w:rFonts w:cs="Arial"/>
                <w:szCs w:val="20"/>
                <w:lang w:eastAsia="nl-NL"/>
              </w:rPr>
              <w:br/>
              <w:t xml:space="preserve"> (</w:t>
            </w:r>
            <w:r w:rsidRPr="00340175">
              <w:rPr>
                <w:rFonts w:cs="Arial"/>
                <w:b/>
                <w:szCs w:val="20"/>
                <w:lang w:eastAsia="nl-NL"/>
              </w:rPr>
              <w:t>NB</w:t>
            </w:r>
            <w:r w:rsidRPr="00340175">
              <w:rPr>
                <w:rFonts w:cs="Arial"/>
                <w:szCs w:val="20"/>
                <w:lang w:eastAsia="nl-NL"/>
              </w:rPr>
              <w:t>: Ook buiten kantooruren)</w:t>
            </w:r>
          </w:p>
        </w:tc>
        <w:tc>
          <w:tcPr>
            <w:tcW w:w="7796" w:type="dxa"/>
            <w:shd w:val="clear" w:color="auto" w:fill="auto"/>
          </w:tcPr>
          <w:p w14:paraId="4F541B06" w14:textId="77777777" w:rsidR="00E9016F" w:rsidRPr="00340175" w:rsidRDefault="00E9016F" w:rsidP="00E9016F">
            <w:pPr>
              <w:spacing w:line="280" w:lineRule="atLeast"/>
              <w:ind w:left="-113"/>
              <w:rPr>
                <w:rFonts w:cs="Arial"/>
                <w:szCs w:val="20"/>
                <w:lang w:eastAsia="nl-NL"/>
              </w:rPr>
            </w:pPr>
            <w:r w:rsidRPr="00340175">
              <w:rPr>
                <w:rFonts w:cs="Arial"/>
                <w:szCs w:val="20"/>
                <w:lang w:eastAsia="nl-NL"/>
              </w:rPr>
              <w:t xml:space="preserve">Naam: </w:t>
            </w:r>
            <w:r>
              <w:rPr>
                <w:rFonts w:cs="Arial"/>
                <w:szCs w:val="20"/>
                <w:highlight w:val="yellow"/>
              </w:rPr>
              <w:t>&lt;</w:t>
            </w:r>
            <w:r>
              <w:rPr>
                <w:rFonts w:cs="Arial"/>
                <w:szCs w:val="20"/>
                <w:highlight w:val="yellow"/>
                <w:lang w:eastAsia="nl-NL"/>
              </w:rPr>
              <w:t>naam/functie c</w:t>
            </w:r>
            <w:r w:rsidRPr="00340175">
              <w:rPr>
                <w:rFonts w:cs="Arial"/>
                <w:szCs w:val="20"/>
                <w:highlight w:val="yellow"/>
                <w:lang w:eastAsia="nl-NL"/>
              </w:rPr>
              <w:t>ontactpersoon</w:t>
            </w:r>
            <w:r w:rsidRPr="001367E9">
              <w:rPr>
                <w:rFonts w:cs="Arial"/>
                <w:szCs w:val="20"/>
                <w:highlight w:val="yellow"/>
                <w:lang w:eastAsia="nl-NL"/>
              </w:rPr>
              <w:t>&gt;</w:t>
            </w:r>
            <w:r>
              <w:rPr>
                <w:rFonts w:cs="Arial"/>
                <w:szCs w:val="20"/>
                <w:lang w:eastAsia="nl-NL"/>
              </w:rPr>
              <w:t xml:space="preserve"> Hoofdovereenkomst</w:t>
            </w:r>
          </w:p>
          <w:p w14:paraId="689D89B2" w14:textId="77777777" w:rsidR="00E9016F" w:rsidRDefault="00E9016F" w:rsidP="00E9016F">
            <w:pPr>
              <w:spacing w:line="280" w:lineRule="atLeast"/>
              <w:ind w:left="-113"/>
              <w:rPr>
                <w:rFonts w:cs="Arial"/>
                <w:szCs w:val="20"/>
                <w:lang w:eastAsia="nl-NL"/>
              </w:rPr>
            </w:pPr>
            <w:r w:rsidRPr="00340175">
              <w:rPr>
                <w:rFonts w:cs="Arial"/>
                <w:szCs w:val="20"/>
                <w:lang w:eastAsia="nl-NL"/>
              </w:rPr>
              <w:t xml:space="preserve">Contactgegevens: </w:t>
            </w:r>
          </w:p>
          <w:p w14:paraId="58099B78" w14:textId="77777777" w:rsidR="00E9016F" w:rsidRDefault="00E9016F" w:rsidP="00E9016F">
            <w:pPr>
              <w:pStyle w:val="Lijstalinea"/>
              <w:numPr>
                <w:ilvl w:val="0"/>
                <w:numId w:val="7"/>
              </w:numPr>
              <w:spacing w:line="280" w:lineRule="atLeast"/>
              <w:rPr>
                <w:rFonts w:ascii="Arial" w:eastAsia="Calibri" w:hAnsi="Arial" w:cs="Arial"/>
                <w:color w:val="auto"/>
                <w:sz w:val="20"/>
                <w:szCs w:val="20"/>
                <w:lang w:eastAsia="nl-NL"/>
              </w:rPr>
            </w:pPr>
            <w:r>
              <w:rPr>
                <w:rFonts w:ascii="Arial" w:eastAsia="Calibri" w:hAnsi="Arial" w:cs="Arial"/>
                <w:color w:val="auto"/>
                <w:sz w:val="20"/>
                <w:szCs w:val="20"/>
                <w:lang w:eastAsia="nl-NL"/>
              </w:rPr>
              <w:t>Telefoonnummer</w:t>
            </w:r>
            <w:r w:rsidRPr="00FF6808">
              <w:rPr>
                <w:rFonts w:ascii="Arial" w:eastAsia="Calibri" w:hAnsi="Arial" w:cs="Arial"/>
                <w:color w:val="auto"/>
                <w:sz w:val="20"/>
                <w:szCs w:val="20"/>
                <w:lang w:eastAsia="nl-NL"/>
              </w:rPr>
              <w:t xml:space="preserve">: </w:t>
            </w:r>
            <w:r w:rsidRPr="00E72CB2">
              <w:rPr>
                <w:rFonts w:ascii="Arial" w:eastAsia="Calibri" w:hAnsi="Arial" w:cs="Arial"/>
                <w:color w:val="auto"/>
                <w:sz w:val="20"/>
                <w:szCs w:val="20"/>
                <w:highlight w:val="yellow"/>
                <w:lang w:eastAsia="nl-NL"/>
              </w:rPr>
              <w:t>&lt;telefoonnummer&gt;</w:t>
            </w:r>
          </w:p>
          <w:p w14:paraId="72921B31" w14:textId="6DD9CFE6" w:rsidR="00340175" w:rsidRPr="00E9016F" w:rsidRDefault="00E9016F" w:rsidP="00E9016F">
            <w:pPr>
              <w:pStyle w:val="Lijstalinea"/>
              <w:numPr>
                <w:ilvl w:val="0"/>
                <w:numId w:val="7"/>
              </w:numPr>
              <w:spacing w:line="280" w:lineRule="atLeast"/>
              <w:rPr>
                <w:rFonts w:ascii="Arial" w:eastAsia="Calibri" w:hAnsi="Arial" w:cs="Arial"/>
                <w:color w:val="auto"/>
                <w:sz w:val="20"/>
                <w:szCs w:val="20"/>
                <w:lang w:eastAsia="nl-NL"/>
              </w:rPr>
            </w:pPr>
            <w:r w:rsidRPr="00E9016F">
              <w:rPr>
                <w:rFonts w:ascii="Arial" w:eastAsia="Calibri" w:hAnsi="Arial" w:cs="Arial"/>
                <w:color w:val="auto"/>
                <w:sz w:val="20"/>
                <w:szCs w:val="20"/>
                <w:lang w:eastAsia="nl-NL"/>
              </w:rPr>
              <w:t>Emailadres</w:t>
            </w:r>
            <w:r w:rsidRPr="00E9016F">
              <w:rPr>
                <w:rFonts w:cs="Arial"/>
                <w:szCs w:val="20"/>
                <w:lang w:eastAsia="nl-NL"/>
              </w:rPr>
              <w:t xml:space="preserve">: </w:t>
            </w:r>
            <w:r w:rsidRPr="00E9016F">
              <w:rPr>
                <w:rFonts w:cs="Arial"/>
                <w:szCs w:val="20"/>
                <w:highlight w:val="yellow"/>
                <w:lang w:eastAsia="nl-NL"/>
              </w:rPr>
              <w:t>&lt;email&gt;</w:t>
            </w:r>
          </w:p>
        </w:tc>
      </w:tr>
      <w:tr w:rsidR="00340175" w:rsidRPr="009B1583" w14:paraId="332213AF" w14:textId="77777777" w:rsidTr="00714749">
        <w:trPr>
          <w:trHeight w:val="634"/>
        </w:trPr>
        <w:tc>
          <w:tcPr>
            <w:tcW w:w="3369" w:type="dxa"/>
            <w:shd w:val="clear" w:color="auto" w:fill="auto"/>
          </w:tcPr>
          <w:p w14:paraId="6C3019AA" w14:textId="77777777" w:rsidR="00340175" w:rsidRPr="00340175" w:rsidRDefault="00340175" w:rsidP="00714749">
            <w:pPr>
              <w:spacing w:line="280" w:lineRule="atLeast"/>
              <w:ind w:left="-113"/>
              <w:rPr>
                <w:rFonts w:cs="Arial"/>
                <w:b/>
                <w:szCs w:val="20"/>
                <w:lang w:eastAsia="nl-NL"/>
              </w:rPr>
            </w:pPr>
            <w:r w:rsidRPr="00340175">
              <w:rPr>
                <w:rFonts w:cs="Arial"/>
                <w:b/>
                <w:szCs w:val="20"/>
                <w:lang w:eastAsia="nl-NL"/>
              </w:rPr>
              <w:t>Contactgegevens IBD</w:t>
            </w:r>
          </w:p>
        </w:tc>
        <w:tc>
          <w:tcPr>
            <w:tcW w:w="7796" w:type="dxa"/>
            <w:shd w:val="clear" w:color="auto" w:fill="auto"/>
          </w:tcPr>
          <w:p w14:paraId="0C5586CC" w14:textId="77777777" w:rsidR="00340175" w:rsidRPr="00340175" w:rsidRDefault="00340175" w:rsidP="00714749">
            <w:pPr>
              <w:ind w:left="-113"/>
              <w:rPr>
                <w:rFonts w:cs="Arial"/>
                <w:szCs w:val="20"/>
                <w:lang w:eastAsia="nl-NL"/>
              </w:rPr>
            </w:pPr>
            <w:r w:rsidRPr="00340175">
              <w:rPr>
                <w:rFonts w:cs="Arial"/>
                <w:szCs w:val="20"/>
                <w:lang w:eastAsia="nl-NL"/>
              </w:rPr>
              <w:t>Telefoonnummer: 070-204 55 11</w:t>
            </w:r>
          </w:p>
          <w:p w14:paraId="4820F349" w14:textId="77777777" w:rsidR="00340175" w:rsidRPr="00FB626E" w:rsidRDefault="00340175" w:rsidP="00714749">
            <w:pPr>
              <w:spacing w:line="280" w:lineRule="atLeast"/>
              <w:ind w:left="-113"/>
              <w:rPr>
                <w:rFonts w:cs="Arial"/>
                <w:szCs w:val="20"/>
                <w:lang w:val="de-DE" w:eastAsia="nl-NL"/>
              </w:rPr>
            </w:pPr>
            <w:r w:rsidRPr="00FB626E">
              <w:rPr>
                <w:rFonts w:cs="Arial"/>
                <w:szCs w:val="20"/>
                <w:lang w:val="de-DE" w:eastAsia="nl-NL"/>
              </w:rPr>
              <w:t>E-mailadres: privacy@vng.nl</w:t>
            </w:r>
          </w:p>
        </w:tc>
      </w:tr>
    </w:tbl>
    <w:p w14:paraId="3D59E416" w14:textId="77777777" w:rsidR="00340175" w:rsidRPr="00FB626E" w:rsidRDefault="00340175" w:rsidP="00340175">
      <w:pPr>
        <w:rPr>
          <w:rFonts w:cs="Arial"/>
          <w:szCs w:val="20"/>
          <w:lang w:val="de-DE" w:eastAsia="nl-NL"/>
        </w:rPr>
      </w:pPr>
    </w:p>
    <w:p w14:paraId="3C8FECB8" w14:textId="77777777" w:rsidR="00340175" w:rsidRPr="00340175" w:rsidRDefault="00340175" w:rsidP="00340175">
      <w:pPr>
        <w:rPr>
          <w:rFonts w:cs="Arial"/>
          <w:szCs w:val="20"/>
          <w:lang w:eastAsia="nl-NL"/>
        </w:rPr>
      </w:pPr>
      <w:r w:rsidRPr="00340175">
        <w:rPr>
          <w:rFonts w:cs="Arial"/>
          <w:b/>
          <w:szCs w:val="20"/>
          <w:lang w:eastAsia="nl-NL"/>
        </w:rPr>
        <w:t>NB</w:t>
      </w:r>
      <w:r w:rsidRPr="00340175">
        <w:rPr>
          <w:rFonts w:cs="Arial"/>
          <w:szCs w:val="20"/>
          <w:lang w:eastAsia="nl-NL"/>
        </w:rPr>
        <w:t>: Eventuele wijzigingen in bovenstaande tabellen geven partijen op korte termijn aan elkaar door.</w:t>
      </w:r>
    </w:p>
    <w:p w14:paraId="787928AE" w14:textId="77777777" w:rsidR="00340175" w:rsidRPr="00340175" w:rsidRDefault="00340175" w:rsidP="00340175">
      <w:pPr>
        <w:rPr>
          <w:rFonts w:cs="Arial"/>
          <w:szCs w:val="20"/>
          <w:lang w:eastAsia="nl-NL"/>
        </w:rPr>
      </w:pPr>
    </w:p>
    <w:p w14:paraId="5B1A933F" w14:textId="77777777" w:rsidR="00340175" w:rsidRPr="00A3111A" w:rsidRDefault="00340175" w:rsidP="00340175">
      <w:pPr>
        <w:pStyle w:val="Kop3"/>
        <w:numPr>
          <w:ilvl w:val="0"/>
          <w:numId w:val="6"/>
        </w:numPr>
        <w:rPr>
          <w:rFonts w:ascii="Arial" w:hAnsi="Arial" w:cs="Arial"/>
          <w:b/>
          <w:color w:val="000000" w:themeColor="text1"/>
          <w:sz w:val="20"/>
          <w:szCs w:val="20"/>
          <w:lang w:eastAsia="nl-NL"/>
        </w:rPr>
      </w:pPr>
      <w:r w:rsidRPr="00A3111A">
        <w:rPr>
          <w:rFonts w:ascii="Arial" w:hAnsi="Arial" w:cs="Arial"/>
          <w:b/>
          <w:color w:val="000000" w:themeColor="text1"/>
          <w:sz w:val="20"/>
          <w:szCs w:val="20"/>
          <w:lang w:eastAsia="nl-NL"/>
        </w:rPr>
        <w:t>Ingeschakelde subverwerkers</w:t>
      </w:r>
    </w:p>
    <w:p w14:paraId="258FB16E" w14:textId="77777777" w:rsidR="00340175" w:rsidRPr="00340175" w:rsidRDefault="00340175" w:rsidP="00340175">
      <w:pPr>
        <w:rPr>
          <w:rFonts w:cs="Arial"/>
          <w:szCs w:val="20"/>
          <w:lang w:eastAsia="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559"/>
        <w:gridCol w:w="2693"/>
        <w:gridCol w:w="2693"/>
      </w:tblGrid>
      <w:tr w:rsidR="00340175" w:rsidRPr="00340175" w14:paraId="0EBB0AA7" w14:textId="77777777" w:rsidTr="00714749">
        <w:tc>
          <w:tcPr>
            <w:tcW w:w="2802" w:type="dxa"/>
            <w:shd w:val="clear" w:color="auto" w:fill="auto"/>
          </w:tcPr>
          <w:p w14:paraId="14967EC3" w14:textId="77777777" w:rsidR="00340175" w:rsidRPr="00340175" w:rsidRDefault="00340175" w:rsidP="00714749">
            <w:pPr>
              <w:spacing w:line="280" w:lineRule="atLeast"/>
              <w:ind w:left="-113"/>
              <w:rPr>
                <w:rFonts w:cs="Arial"/>
                <w:szCs w:val="20"/>
                <w:lang w:eastAsia="nl-NL"/>
              </w:rPr>
            </w:pPr>
            <w:r w:rsidRPr="00340175">
              <w:rPr>
                <w:rFonts w:cs="Arial"/>
                <w:szCs w:val="20"/>
                <w:lang w:eastAsia="nl-NL"/>
              </w:rPr>
              <w:t>Naam en contactgegevens subverwerker</w:t>
            </w:r>
          </w:p>
        </w:tc>
        <w:tc>
          <w:tcPr>
            <w:tcW w:w="1559" w:type="dxa"/>
            <w:shd w:val="clear" w:color="auto" w:fill="auto"/>
          </w:tcPr>
          <w:p w14:paraId="6C89C259" w14:textId="77777777" w:rsidR="00340175" w:rsidRPr="00340175" w:rsidRDefault="00340175" w:rsidP="00714749">
            <w:pPr>
              <w:spacing w:line="280" w:lineRule="atLeast"/>
              <w:ind w:left="-113"/>
              <w:rPr>
                <w:rFonts w:cs="Arial"/>
                <w:szCs w:val="20"/>
                <w:lang w:eastAsia="nl-NL"/>
              </w:rPr>
            </w:pPr>
            <w:r w:rsidRPr="00340175">
              <w:rPr>
                <w:rFonts w:cs="Arial"/>
                <w:szCs w:val="20"/>
                <w:lang w:eastAsia="nl-NL"/>
              </w:rPr>
              <w:t>KvK-nummer</w:t>
            </w:r>
          </w:p>
        </w:tc>
        <w:tc>
          <w:tcPr>
            <w:tcW w:w="2693" w:type="dxa"/>
            <w:shd w:val="clear" w:color="auto" w:fill="auto"/>
          </w:tcPr>
          <w:p w14:paraId="7BF1C36B" w14:textId="77777777" w:rsidR="00340175" w:rsidRPr="00340175" w:rsidRDefault="00340175" w:rsidP="00714749">
            <w:pPr>
              <w:spacing w:line="280" w:lineRule="atLeast"/>
              <w:ind w:left="-113"/>
              <w:rPr>
                <w:rFonts w:cs="Arial"/>
                <w:szCs w:val="20"/>
                <w:lang w:eastAsia="nl-NL"/>
              </w:rPr>
            </w:pPr>
            <w:r w:rsidRPr="00340175">
              <w:rPr>
                <w:rFonts w:cs="Arial"/>
                <w:szCs w:val="20"/>
                <w:lang w:eastAsia="nl-NL"/>
              </w:rPr>
              <w:t>Uitbestede verwerkingen</w:t>
            </w:r>
          </w:p>
        </w:tc>
        <w:tc>
          <w:tcPr>
            <w:tcW w:w="2693" w:type="dxa"/>
          </w:tcPr>
          <w:p w14:paraId="04E2E014" w14:textId="77777777" w:rsidR="00340175" w:rsidRPr="00340175" w:rsidRDefault="00340175" w:rsidP="00714749">
            <w:pPr>
              <w:spacing w:line="280" w:lineRule="atLeast"/>
              <w:ind w:left="-113"/>
              <w:rPr>
                <w:rFonts w:cs="Arial"/>
                <w:szCs w:val="20"/>
                <w:lang w:eastAsia="nl-NL"/>
              </w:rPr>
            </w:pPr>
            <w:r w:rsidRPr="00340175">
              <w:rPr>
                <w:rFonts w:cs="Arial"/>
                <w:szCs w:val="20"/>
                <w:lang w:eastAsia="nl-NL"/>
              </w:rPr>
              <w:t>Toepassing</w:t>
            </w:r>
          </w:p>
        </w:tc>
      </w:tr>
      <w:tr w:rsidR="00340175" w:rsidRPr="00340175" w14:paraId="524F9D02" w14:textId="77777777" w:rsidTr="00714749">
        <w:tc>
          <w:tcPr>
            <w:tcW w:w="2802" w:type="dxa"/>
            <w:shd w:val="clear" w:color="auto" w:fill="auto"/>
          </w:tcPr>
          <w:p w14:paraId="389462AA" w14:textId="77777777" w:rsidR="00340175" w:rsidRPr="00340175" w:rsidRDefault="00340175" w:rsidP="00714749">
            <w:pPr>
              <w:spacing w:line="280" w:lineRule="atLeast"/>
              <w:rPr>
                <w:rFonts w:eastAsia="Verdana" w:cs="Arial"/>
                <w:color w:val="000000"/>
                <w:szCs w:val="20"/>
              </w:rPr>
            </w:pPr>
            <w:r w:rsidRPr="00340175">
              <w:rPr>
                <w:rFonts w:eastAsia="Verdana" w:cs="Arial"/>
                <w:color w:val="000000"/>
                <w:szCs w:val="20"/>
              </w:rPr>
              <w:t xml:space="preserve"> </w:t>
            </w:r>
          </w:p>
        </w:tc>
        <w:tc>
          <w:tcPr>
            <w:tcW w:w="1559" w:type="dxa"/>
            <w:shd w:val="clear" w:color="auto" w:fill="auto"/>
          </w:tcPr>
          <w:p w14:paraId="2F99DDDD" w14:textId="77777777" w:rsidR="00340175" w:rsidRPr="00340175" w:rsidRDefault="00340175" w:rsidP="00714749">
            <w:pPr>
              <w:spacing w:line="280" w:lineRule="atLeast"/>
              <w:rPr>
                <w:rFonts w:eastAsia="Verdana" w:cs="Arial"/>
                <w:color w:val="000000"/>
                <w:szCs w:val="20"/>
              </w:rPr>
            </w:pPr>
          </w:p>
        </w:tc>
        <w:tc>
          <w:tcPr>
            <w:tcW w:w="2693" w:type="dxa"/>
            <w:shd w:val="clear" w:color="auto" w:fill="auto"/>
          </w:tcPr>
          <w:p w14:paraId="3CE1336A" w14:textId="77777777" w:rsidR="00340175" w:rsidRPr="00340175" w:rsidRDefault="00340175" w:rsidP="00714749">
            <w:pPr>
              <w:spacing w:line="280" w:lineRule="atLeast"/>
              <w:rPr>
                <w:rFonts w:eastAsia="Verdana" w:cs="Arial"/>
                <w:color w:val="000000"/>
                <w:szCs w:val="20"/>
              </w:rPr>
            </w:pPr>
          </w:p>
        </w:tc>
        <w:tc>
          <w:tcPr>
            <w:tcW w:w="2693" w:type="dxa"/>
          </w:tcPr>
          <w:p w14:paraId="267E31F7" w14:textId="77777777" w:rsidR="00340175" w:rsidRPr="00340175" w:rsidRDefault="00340175" w:rsidP="00714749">
            <w:pPr>
              <w:spacing w:line="280" w:lineRule="atLeast"/>
              <w:rPr>
                <w:rFonts w:eastAsia="Verdana" w:cs="Arial"/>
                <w:color w:val="000000"/>
                <w:szCs w:val="20"/>
              </w:rPr>
            </w:pPr>
          </w:p>
        </w:tc>
      </w:tr>
      <w:tr w:rsidR="00340175" w:rsidRPr="00340175" w14:paraId="6351A7F9" w14:textId="77777777" w:rsidTr="00714749">
        <w:tc>
          <w:tcPr>
            <w:tcW w:w="2802" w:type="dxa"/>
            <w:shd w:val="clear" w:color="auto" w:fill="auto"/>
          </w:tcPr>
          <w:p w14:paraId="53472C1E" w14:textId="77777777" w:rsidR="00340175" w:rsidRPr="00340175" w:rsidRDefault="00340175" w:rsidP="00714749">
            <w:pPr>
              <w:spacing w:line="280" w:lineRule="atLeast"/>
              <w:rPr>
                <w:rFonts w:eastAsia="Verdana" w:cs="Arial"/>
                <w:color w:val="000000"/>
                <w:szCs w:val="20"/>
              </w:rPr>
            </w:pPr>
          </w:p>
        </w:tc>
        <w:tc>
          <w:tcPr>
            <w:tcW w:w="1559" w:type="dxa"/>
            <w:shd w:val="clear" w:color="auto" w:fill="auto"/>
          </w:tcPr>
          <w:p w14:paraId="6C74654B" w14:textId="77777777" w:rsidR="00340175" w:rsidRPr="00340175" w:rsidRDefault="00340175" w:rsidP="00714749">
            <w:pPr>
              <w:spacing w:line="280" w:lineRule="atLeast"/>
              <w:rPr>
                <w:rFonts w:eastAsia="Verdana" w:cs="Arial"/>
                <w:color w:val="000000"/>
                <w:szCs w:val="20"/>
              </w:rPr>
            </w:pPr>
          </w:p>
        </w:tc>
        <w:tc>
          <w:tcPr>
            <w:tcW w:w="2693" w:type="dxa"/>
            <w:shd w:val="clear" w:color="auto" w:fill="auto"/>
          </w:tcPr>
          <w:p w14:paraId="485EEBC0" w14:textId="77777777" w:rsidR="00340175" w:rsidRPr="00340175" w:rsidRDefault="00340175" w:rsidP="00714749">
            <w:pPr>
              <w:spacing w:line="280" w:lineRule="atLeast"/>
              <w:rPr>
                <w:rFonts w:eastAsia="Verdana" w:cs="Arial"/>
                <w:color w:val="000000"/>
                <w:szCs w:val="20"/>
              </w:rPr>
            </w:pPr>
          </w:p>
        </w:tc>
        <w:tc>
          <w:tcPr>
            <w:tcW w:w="2693" w:type="dxa"/>
          </w:tcPr>
          <w:p w14:paraId="7C87082D" w14:textId="77777777" w:rsidR="00340175" w:rsidRPr="00340175" w:rsidRDefault="00340175" w:rsidP="00714749">
            <w:pPr>
              <w:spacing w:line="280" w:lineRule="atLeast"/>
              <w:rPr>
                <w:rFonts w:eastAsia="Verdana" w:cs="Arial"/>
                <w:color w:val="000000"/>
                <w:szCs w:val="20"/>
              </w:rPr>
            </w:pPr>
          </w:p>
        </w:tc>
      </w:tr>
      <w:tr w:rsidR="00340175" w:rsidRPr="00340175" w14:paraId="33F15780" w14:textId="77777777" w:rsidTr="00714749">
        <w:tc>
          <w:tcPr>
            <w:tcW w:w="2802" w:type="dxa"/>
            <w:shd w:val="clear" w:color="auto" w:fill="auto"/>
          </w:tcPr>
          <w:p w14:paraId="4EA5DE96" w14:textId="77777777" w:rsidR="00340175" w:rsidRPr="00340175" w:rsidRDefault="00340175" w:rsidP="00714749">
            <w:pPr>
              <w:spacing w:line="280" w:lineRule="atLeast"/>
              <w:rPr>
                <w:rFonts w:eastAsia="Verdana" w:cs="Arial"/>
                <w:color w:val="000000"/>
                <w:szCs w:val="20"/>
              </w:rPr>
            </w:pPr>
          </w:p>
        </w:tc>
        <w:tc>
          <w:tcPr>
            <w:tcW w:w="1559" w:type="dxa"/>
            <w:shd w:val="clear" w:color="auto" w:fill="auto"/>
          </w:tcPr>
          <w:p w14:paraId="4C59063F" w14:textId="77777777" w:rsidR="00340175" w:rsidRPr="00340175" w:rsidRDefault="00340175" w:rsidP="00714749">
            <w:pPr>
              <w:spacing w:line="280" w:lineRule="atLeast"/>
              <w:rPr>
                <w:rFonts w:eastAsia="Verdana" w:cs="Arial"/>
                <w:color w:val="000000"/>
                <w:szCs w:val="20"/>
              </w:rPr>
            </w:pPr>
          </w:p>
        </w:tc>
        <w:tc>
          <w:tcPr>
            <w:tcW w:w="2693" w:type="dxa"/>
            <w:shd w:val="clear" w:color="auto" w:fill="auto"/>
          </w:tcPr>
          <w:p w14:paraId="0E516BFE" w14:textId="77777777" w:rsidR="00340175" w:rsidRPr="00340175" w:rsidRDefault="00340175" w:rsidP="00714749">
            <w:pPr>
              <w:spacing w:line="280" w:lineRule="atLeast"/>
              <w:rPr>
                <w:rFonts w:eastAsia="Verdana" w:cs="Arial"/>
                <w:color w:val="000000"/>
                <w:szCs w:val="20"/>
              </w:rPr>
            </w:pPr>
          </w:p>
        </w:tc>
        <w:tc>
          <w:tcPr>
            <w:tcW w:w="2693" w:type="dxa"/>
          </w:tcPr>
          <w:p w14:paraId="64A89F3A" w14:textId="77777777" w:rsidR="00340175" w:rsidRPr="00340175" w:rsidRDefault="00340175" w:rsidP="00714749">
            <w:pPr>
              <w:spacing w:line="280" w:lineRule="atLeast"/>
              <w:rPr>
                <w:rFonts w:eastAsia="Verdana" w:cs="Arial"/>
                <w:color w:val="000000"/>
                <w:szCs w:val="20"/>
              </w:rPr>
            </w:pPr>
          </w:p>
        </w:tc>
      </w:tr>
      <w:tr w:rsidR="00340175" w:rsidRPr="00340175" w14:paraId="7977A5BC" w14:textId="77777777" w:rsidTr="00714749">
        <w:tc>
          <w:tcPr>
            <w:tcW w:w="2802" w:type="dxa"/>
            <w:shd w:val="clear" w:color="auto" w:fill="auto"/>
          </w:tcPr>
          <w:p w14:paraId="4CB6A4C3" w14:textId="77777777" w:rsidR="00340175" w:rsidRPr="00340175" w:rsidRDefault="00340175" w:rsidP="00714749">
            <w:pPr>
              <w:spacing w:line="280" w:lineRule="atLeast"/>
              <w:rPr>
                <w:rFonts w:eastAsia="Verdana" w:cs="Arial"/>
                <w:color w:val="000000"/>
                <w:szCs w:val="20"/>
              </w:rPr>
            </w:pPr>
          </w:p>
        </w:tc>
        <w:tc>
          <w:tcPr>
            <w:tcW w:w="1559" w:type="dxa"/>
            <w:shd w:val="clear" w:color="auto" w:fill="auto"/>
          </w:tcPr>
          <w:p w14:paraId="15DBAFD3" w14:textId="77777777" w:rsidR="00340175" w:rsidRPr="00340175" w:rsidRDefault="00340175" w:rsidP="00714749">
            <w:pPr>
              <w:spacing w:line="280" w:lineRule="atLeast"/>
              <w:rPr>
                <w:rFonts w:eastAsia="Verdana" w:cs="Arial"/>
                <w:color w:val="000000"/>
                <w:szCs w:val="20"/>
              </w:rPr>
            </w:pPr>
          </w:p>
        </w:tc>
        <w:tc>
          <w:tcPr>
            <w:tcW w:w="2693" w:type="dxa"/>
            <w:shd w:val="clear" w:color="auto" w:fill="auto"/>
          </w:tcPr>
          <w:p w14:paraId="27F4E31B" w14:textId="77777777" w:rsidR="00340175" w:rsidRPr="00340175" w:rsidRDefault="00340175" w:rsidP="00714749">
            <w:pPr>
              <w:spacing w:line="280" w:lineRule="atLeast"/>
              <w:rPr>
                <w:rFonts w:eastAsia="Verdana" w:cs="Arial"/>
                <w:color w:val="000000"/>
                <w:szCs w:val="20"/>
              </w:rPr>
            </w:pPr>
          </w:p>
        </w:tc>
        <w:tc>
          <w:tcPr>
            <w:tcW w:w="2693" w:type="dxa"/>
          </w:tcPr>
          <w:p w14:paraId="78B95826" w14:textId="77777777" w:rsidR="00340175" w:rsidRPr="00340175" w:rsidRDefault="00340175" w:rsidP="00714749">
            <w:pPr>
              <w:spacing w:line="280" w:lineRule="atLeast"/>
              <w:rPr>
                <w:rFonts w:eastAsia="Verdana" w:cs="Arial"/>
                <w:color w:val="000000"/>
                <w:szCs w:val="20"/>
              </w:rPr>
            </w:pPr>
          </w:p>
        </w:tc>
      </w:tr>
    </w:tbl>
    <w:p w14:paraId="70DB204C" w14:textId="6B1B49C4" w:rsidR="0064189A" w:rsidRPr="00340175" w:rsidRDefault="0064189A" w:rsidP="005971FB">
      <w:pPr>
        <w:rPr>
          <w:rFonts w:cs="Arial"/>
          <w:szCs w:val="20"/>
        </w:rPr>
      </w:pPr>
    </w:p>
    <w:p w14:paraId="10E9D619" w14:textId="77777777" w:rsidR="0064189A" w:rsidRPr="00340175" w:rsidRDefault="0064189A">
      <w:pPr>
        <w:spacing w:line="240" w:lineRule="auto"/>
        <w:rPr>
          <w:rFonts w:cs="Arial"/>
          <w:szCs w:val="20"/>
        </w:rPr>
      </w:pPr>
      <w:r w:rsidRPr="00340175">
        <w:rPr>
          <w:rFonts w:cs="Arial"/>
          <w:szCs w:val="20"/>
        </w:rPr>
        <w:br w:type="page"/>
      </w:r>
    </w:p>
    <w:p w14:paraId="75C73427" w14:textId="77777777" w:rsidR="0064189A" w:rsidRPr="00340175" w:rsidRDefault="0064189A" w:rsidP="005971FB">
      <w:pPr>
        <w:rPr>
          <w:rFonts w:cs="Arial"/>
          <w:szCs w:val="20"/>
        </w:rPr>
        <w:sectPr w:rsidR="0064189A" w:rsidRPr="00340175" w:rsidSect="00F43C5D">
          <w:pgSz w:w="16838" w:h="11906" w:orient="landscape" w:code="9"/>
          <w:pgMar w:top="1588" w:right="2353" w:bottom="1021" w:left="794" w:header="709" w:footer="471" w:gutter="0"/>
          <w:cols w:space="708"/>
          <w:docGrid w:linePitch="360"/>
        </w:sectPr>
      </w:pPr>
    </w:p>
    <w:p w14:paraId="5FA30B44" w14:textId="77777777" w:rsidR="00C80298" w:rsidRPr="00C80298" w:rsidRDefault="00C80298" w:rsidP="00C80298">
      <w:pPr>
        <w:pStyle w:val="Kop2"/>
        <w:rPr>
          <w:rFonts w:cs="Arial"/>
          <w:szCs w:val="20"/>
        </w:rPr>
      </w:pPr>
      <w:r w:rsidRPr="00C80298">
        <w:rPr>
          <w:rFonts w:cs="Arial"/>
          <w:szCs w:val="20"/>
        </w:rPr>
        <w:lastRenderedPageBreak/>
        <w:t>BIJLAGE 2 AANTONEN PASSEND NIVEAU VAN BEVEILIGING</w:t>
      </w:r>
    </w:p>
    <w:p w14:paraId="0CF412D6" w14:textId="77777777" w:rsidR="00C80298" w:rsidRPr="00C80298" w:rsidRDefault="00C80298" w:rsidP="00C80298">
      <w:pPr>
        <w:rPr>
          <w:rFonts w:cs="Arial"/>
          <w:szCs w:val="20"/>
          <w:lang w:bidi="nl-NL"/>
        </w:rPr>
      </w:pPr>
    </w:p>
    <w:p w14:paraId="1C05DE31" w14:textId="77777777" w:rsidR="0088545F" w:rsidRPr="009B674F" w:rsidRDefault="0088545F" w:rsidP="0088545F">
      <w:pPr>
        <w:rPr>
          <w:sz w:val="19"/>
          <w:szCs w:val="19"/>
          <w:u w:val="single"/>
          <w:lang w:bidi="nl-NL"/>
        </w:rPr>
      </w:pPr>
      <w:r w:rsidRPr="009B674F">
        <w:rPr>
          <w:sz w:val="19"/>
          <w:szCs w:val="19"/>
          <w:u w:val="single"/>
          <w:lang w:bidi="nl-NL"/>
        </w:rPr>
        <w:t>Normenstelsel</w:t>
      </w:r>
    </w:p>
    <w:p w14:paraId="2829B0AE" w14:textId="7B8A6061" w:rsidR="0088545F" w:rsidRPr="002F6E63" w:rsidRDefault="009121FC" w:rsidP="002F6E63">
      <w:pPr>
        <w:rPr>
          <w:rFonts w:cs="Arial"/>
          <w:color w:val="000000" w:themeColor="text1"/>
          <w:szCs w:val="20"/>
          <w:lang w:bidi="nl-NL"/>
        </w:rPr>
      </w:pPr>
      <w:sdt>
        <w:sdtPr>
          <w:rPr>
            <w:rFonts w:ascii="MS Gothic" w:eastAsia="MS Gothic" w:hAnsi="MS Gothic" w:cs="Arial"/>
            <w:color w:val="000000" w:themeColor="text1"/>
            <w:szCs w:val="20"/>
            <w:lang w:bidi="nl-NL"/>
          </w:rPr>
          <w:id w:val="-904146116"/>
          <w14:checkbox>
            <w14:checked w14:val="0"/>
            <w14:checkedState w14:val="2612" w14:font="MS Gothic"/>
            <w14:uncheckedState w14:val="2610" w14:font="MS Gothic"/>
          </w14:checkbox>
        </w:sdtPr>
        <w:sdtEndPr/>
        <w:sdtContent>
          <w:r w:rsidR="002F6E63" w:rsidRPr="002F6E63">
            <w:rPr>
              <w:rFonts w:ascii="MS Gothic" w:eastAsia="MS Gothic" w:hAnsi="MS Gothic" w:cs="Arial" w:hint="eastAsia"/>
              <w:color w:val="000000" w:themeColor="text1"/>
              <w:szCs w:val="20"/>
              <w:lang w:bidi="nl-NL"/>
            </w:rPr>
            <w:t>☐</w:t>
          </w:r>
        </w:sdtContent>
      </w:sdt>
      <w:r w:rsidR="002F6E63" w:rsidRPr="002F6E63">
        <w:rPr>
          <w:rFonts w:cs="Arial"/>
          <w:color w:val="000000" w:themeColor="text1"/>
          <w:szCs w:val="20"/>
          <w:lang w:bidi="nl-NL"/>
        </w:rPr>
        <w:t xml:space="preserve"> </w:t>
      </w:r>
      <w:r w:rsidR="002F6E63">
        <w:rPr>
          <w:rFonts w:cs="Arial"/>
          <w:color w:val="000000" w:themeColor="text1"/>
          <w:szCs w:val="20"/>
          <w:lang w:bidi="nl-NL"/>
        </w:rPr>
        <w:tab/>
      </w:r>
      <w:r w:rsidR="0088545F" w:rsidRPr="002F6E63">
        <w:rPr>
          <w:rFonts w:cs="Arial"/>
          <w:color w:val="000000" w:themeColor="text1"/>
          <w:szCs w:val="20"/>
          <w:lang w:bidi="nl-NL"/>
        </w:rPr>
        <w:t xml:space="preserve">De verwerker werkt volgens een algemeen erkende norm voor informatiebeveiliging, te weten: </w:t>
      </w:r>
    </w:p>
    <w:p w14:paraId="626BC37F" w14:textId="77777777" w:rsidR="0088545F" w:rsidRPr="0088545F" w:rsidRDefault="0088545F" w:rsidP="0088545F">
      <w:pPr>
        <w:pStyle w:val="Lijstalinea"/>
        <w:numPr>
          <w:ilvl w:val="0"/>
          <w:numId w:val="0"/>
        </w:numPr>
        <w:ind w:left="360"/>
        <w:rPr>
          <w:rFonts w:ascii="Arial" w:hAnsi="Arial" w:cs="Arial"/>
          <w:color w:val="000000" w:themeColor="text1"/>
          <w:sz w:val="20"/>
          <w:szCs w:val="20"/>
          <w:lang w:bidi="nl-NL"/>
        </w:rPr>
      </w:pPr>
    </w:p>
    <w:p w14:paraId="5B37D97E" w14:textId="06A06B64" w:rsidR="0088545F" w:rsidRPr="0088545F" w:rsidRDefault="0088545F" w:rsidP="002F6E63">
      <w:pPr>
        <w:pStyle w:val="Lijstalinea"/>
        <w:numPr>
          <w:ilvl w:val="0"/>
          <w:numId w:val="0"/>
        </w:numPr>
        <w:ind w:left="360" w:firstLine="348"/>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 </w:t>
      </w:r>
    </w:p>
    <w:p w14:paraId="089FA85E" w14:textId="77777777" w:rsidR="0088545F" w:rsidRPr="0088545F" w:rsidRDefault="0088545F" w:rsidP="002F6E63">
      <w:pPr>
        <w:ind w:firstLine="708"/>
        <w:rPr>
          <w:rFonts w:cs="Arial"/>
          <w:color w:val="FF0000"/>
          <w:szCs w:val="20"/>
          <w:lang w:bidi="nl-NL"/>
        </w:rPr>
      </w:pPr>
      <w:r w:rsidRPr="0088545F">
        <w:rPr>
          <w:rFonts w:cs="Arial"/>
          <w:color w:val="FF0000"/>
          <w:szCs w:val="20"/>
          <w:lang w:eastAsia="nl-NL"/>
        </w:rPr>
        <w:t xml:space="preserve">#toelichting: </w:t>
      </w:r>
      <w:r w:rsidRPr="0088545F">
        <w:rPr>
          <w:rFonts w:cs="Arial"/>
          <w:color w:val="FF0000"/>
          <w:szCs w:val="20"/>
          <w:lang w:bidi="nl-NL"/>
        </w:rPr>
        <w:t xml:space="preserve">vermeld normenstelsel, zoals bijvoorbeeld NEN7510, NEN/ISO 27001, PCI/DSS) </w:t>
      </w:r>
    </w:p>
    <w:p w14:paraId="700ADFB5" w14:textId="13751800" w:rsidR="0088545F" w:rsidRPr="00E928D4" w:rsidRDefault="0088545F" w:rsidP="002F6E63">
      <w:pPr>
        <w:ind w:firstLine="708"/>
        <w:rPr>
          <w:rFonts w:cs="Arial"/>
          <w:color w:val="000000" w:themeColor="text1"/>
          <w:szCs w:val="20"/>
          <w:lang w:bidi="nl-NL"/>
        </w:rPr>
      </w:pPr>
      <w:r w:rsidRPr="00E928D4">
        <w:rPr>
          <w:rFonts w:cs="Arial"/>
          <w:color w:val="000000" w:themeColor="text1"/>
          <w:szCs w:val="20"/>
          <w:lang w:bidi="nl-NL"/>
        </w:rPr>
        <w:t xml:space="preserve">en is volgens deze norm </w:t>
      </w:r>
      <w:r w:rsidR="00A3111A" w:rsidRPr="00E928D4">
        <w:rPr>
          <w:rFonts w:cs="Arial"/>
          <w:color w:val="000000" w:themeColor="text1"/>
          <w:szCs w:val="20"/>
          <w:highlight w:val="yellow"/>
          <w:lang w:bidi="nl-NL"/>
        </w:rPr>
        <w:t>&lt;</w:t>
      </w:r>
      <w:r w:rsidRPr="00E928D4">
        <w:rPr>
          <w:rFonts w:cs="Arial"/>
          <w:color w:val="000000" w:themeColor="text1"/>
          <w:szCs w:val="20"/>
          <w:highlight w:val="yellow"/>
          <w:lang w:bidi="nl-NL"/>
        </w:rPr>
        <w:t>wel/niet</w:t>
      </w:r>
      <w:r w:rsidR="00A3111A" w:rsidRPr="00E928D4">
        <w:rPr>
          <w:rFonts w:cs="Arial"/>
          <w:color w:val="000000" w:themeColor="text1"/>
          <w:szCs w:val="20"/>
          <w:highlight w:val="yellow"/>
          <w:lang w:bidi="nl-NL"/>
        </w:rPr>
        <w:t>&gt;</w:t>
      </w:r>
      <w:r w:rsidRPr="00E928D4">
        <w:rPr>
          <w:rFonts w:cs="Arial"/>
          <w:color w:val="000000" w:themeColor="text1"/>
          <w:szCs w:val="20"/>
          <w:lang w:bidi="nl-NL"/>
        </w:rPr>
        <w:t xml:space="preserve"> gecertificeerd.</w:t>
      </w:r>
    </w:p>
    <w:p w14:paraId="6C35207B" w14:textId="77777777" w:rsidR="0088545F" w:rsidRPr="0088545F" w:rsidRDefault="0088545F" w:rsidP="0088545F">
      <w:pPr>
        <w:rPr>
          <w:rFonts w:cs="Arial"/>
          <w:color w:val="000000" w:themeColor="text1"/>
          <w:szCs w:val="20"/>
          <w:lang w:bidi="nl-NL"/>
        </w:rPr>
      </w:pPr>
    </w:p>
    <w:p w14:paraId="4D2C0718" w14:textId="5344A26F" w:rsidR="0088545F" w:rsidRPr="002F6E63" w:rsidRDefault="009121FC" w:rsidP="002F6E63">
      <w:pPr>
        <w:ind w:left="708" w:hanging="708"/>
        <w:rPr>
          <w:rFonts w:cs="Arial"/>
          <w:color w:val="000000" w:themeColor="text1"/>
          <w:szCs w:val="20"/>
          <w:lang w:bidi="nl-NL"/>
        </w:rPr>
      </w:pPr>
      <w:sdt>
        <w:sdtPr>
          <w:rPr>
            <w:rFonts w:ascii="MS Gothic" w:eastAsia="MS Gothic" w:hAnsi="MS Gothic" w:cs="Arial"/>
            <w:color w:val="000000" w:themeColor="text1"/>
            <w:szCs w:val="20"/>
            <w:lang w:bidi="nl-NL"/>
          </w:rPr>
          <w:id w:val="-582833848"/>
          <w14:checkbox>
            <w14:checked w14:val="0"/>
            <w14:checkedState w14:val="2612" w14:font="MS Gothic"/>
            <w14:uncheckedState w14:val="2610" w14:font="MS Gothic"/>
          </w14:checkbox>
        </w:sdtPr>
        <w:sdtEndPr/>
        <w:sdtContent>
          <w:r w:rsidR="002F6E63" w:rsidRPr="002F6E63">
            <w:rPr>
              <w:rFonts w:ascii="MS Gothic" w:eastAsia="MS Gothic" w:hAnsi="MS Gothic" w:cs="Arial" w:hint="eastAsia"/>
              <w:color w:val="000000" w:themeColor="text1"/>
              <w:szCs w:val="20"/>
              <w:lang w:bidi="nl-NL"/>
            </w:rPr>
            <w:t>☐</w:t>
          </w:r>
        </w:sdtContent>
      </w:sdt>
      <w:r w:rsidR="002F6E63">
        <w:rPr>
          <w:rFonts w:ascii="MS Gothic" w:eastAsia="MS Gothic" w:hAnsi="MS Gothic" w:cs="Arial"/>
          <w:color w:val="000000" w:themeColor="text1"/>
          <w:szCs w:val="20"/>
          <w:lang w:bidi="nl-NL"/>
        </w:rPr>
        <w:tab/>
      </w:r>
      <w:r w:rsidR="0088545F" w:rsidRPr="002F6E63">
        <w:rPr>
          <w:rFonts w:cs="Arial"/>
          <w:color w:val="000000" w:themeColor="text1"/>
          <w:szCs w:val="20"/>
          <w:lang w:bidi="nl-NL"/>
        </w:rPr>
        <w:t xml:space="preserve">De verwerker werkt volgens een algemeen erkende overheidsnorm zoals de BIO, of vergelijkbaar, te weten: </w:t>
      </w:r>
    </w:p>
    <w:p w14:paraId="57F44BFA" w14:textId="77777777" w:rsidR="0088545F" w:rsidRDefault="0088545F" w:rsidP="0088545F">
      <w:pPr>
        <w:pStyle w:val="Lijstalinea"/>
        <w:numPr>
          <w:ilvl w:val="0"/>
          <w:numId w:val="0"/>
        </w:numPr>
        <w:ind w:left="360"/>
        <w:rPr>
          <w:rFonts w:ascii="Arial" w:hAnsi="Arial" w:cs="Arial"/>
          <w:color w:val="000000" w:themeColor="text1"/>
          <w:sz w:val="20"/>
          <w:szCs w:val="20"/>
          <w:lang w:bidi="nl-NL"/>
        </w:rPr>
      </w:pPr>
    </w:p>
    <w:p w14:paraId="740E04E7" w14:textId="41D921F8" w:rsidR="0088545F" w:rsidRPr="0088545F" w:rsidRDefault="0088545F" w:rsidP="002F6E63">
      <w:pPr>
        <w:pStyle w:val="Lijstalinea"/>
        <w:numPr>
          <w:ilvl w:val="0"/>
          <w:numId w:val="0"/>
        </w:numPr>
        <w:ind w:left="360" w:firstLine="348"/>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 </w:t>
      </w:r>
    </w:p>
    <w:p w14:paraId="4409B2D6" w14:textId="77777777" w:rsidR="0088545F" w:rsidRPr="0088545F" w:rsidRDefault="0088545F" w:rsidP="0088545F">
      <w:pPr>
        <w:rPr>
          <w:rFonts w:cs="Arial"/>
          <w:color w:val="000000" w:themeColor="text1"/>
          <w:szCs w:val="20"/>
          <w:lang w:bidi="nl-NL"/>
        </w:rPr>
      </w:pPr>
    </w:p>
    <w:bookmarkStart w:id="21" w:name="_Hlk108015168"/>
    <w:p w14:paraId="431E9CD9" w14:textId="218D5003" w:rsidR="0088545F" w:rsidRPr="002F6E63" w:rsidRDefault="009121FC" w:rsidP="002F6E63">
      <w:pPr>
        <w:rPr>
          <w:rFonts w:cs="Arial"/>
          <w:color w:val="000000" w:themeColor="text1"/>
          <w:szCs w:val="20"/>
          <w:lang w:bidi="nl-NL"/>
        </w:rPr>
      </w:pPr>
      <w:sdt>
        <w:sdtPr>
          <w:rPr>
            <w:rFonts w:ascii="MS Gothic" w:eastAsia="MS Gothic" w:hAnsi="MS Gothic" w:cs="Arial"/>
            <w:color w:val="000000" w:themeColor="text1"/>
            <w:szCs w:val="20"/>
            <w:lang w:bidi="nl-NL"/>
          </w:rPr>
          <w:id w:val="547803659"/>
          <w14:checkbox>
            <w14:checked w14:val="0"/>
            <w14:checkedState w14:val="2612" w14:font="MS Gothic"/>
            <w14:uncheckedState w14:val="2610" w14:font="MS Gothic"/>
          </w14:checkbox>
        </w:sdtPr>
        <w:sdtEndPr/>
        <w:sdtContent>
          <w:r w:rsidR="009A61F4" w:rsidRPr="002F6E63">
            <w:rPr>
              <w:rFonts w:ascii="MS Gothic" w:eastAsia="MS Gothic" w:hAnsi="MS Gothic" w:cs="Arial" w:hint="eastAsia"/>
              <w:color w:val="000000" w:themeColor="text1"/>
              <w:szCs w:val="20"/>
              <w:lang w:bidi="nl-NL"/>
            </w:rPr>
            <w:t>☐</w:t>
          </w:r>
        </w:sdtContent>
      </w:sdt>
      <w:r w:rsidR="009B674F">
        <w:rPr>
          <w:rFonts w:ascii="MS Gothic" w:eastAsia="MS Gothic" w:hAnsi="MS Gothic" w:cs="Arial"/>
          <w:color w:val="000000" w:themeColor="text1"/>
          <w:szCs w:val="20"/>
          <w:lang w:bidi="nl-NL"/>
        </w:rPr>
        <w:tab/>
      </w:r>
      <w:r w:rsidR="0088545F" w:rsidRPr="002F6E63">
        <w:rPr>
          <w:rFonts w:cs="Arial"/>
          <w:color w:val="000000" w:themeColor="text1"/>
          <w:szCs w:val="20"/>
          <w:lang w:bidi="nl-NL"/>
        </w:rPr>
        <w:t xml:space="preserve">De verwerker werkt volgens een andere norm, te weten:  </w:t>
      </w:r>
    </w:p>
    <w:p w14:paraId="08741A43" w14:textId="77777777" w:rsidR="0088545F" w:rsidRPr="0088545F" w:rsidRDefault="0088545F" w:rsidP="0088545F">
      <w:pPr>
        <w:rPr>
          <w:rFonts w:cs="Arial"/>
          <w:color w:val="000000" w:themeColor="text1"/>
          <w:szCs w:val="20"/>
          <w:lang w:bidi="nl-NL"/>
        </w:rPr>
      </w:pPr>
    </w:p>
    <w:p w14:paraId="5386978C" w14:textId="3FB65D28" w:rsidR="0088545F" w:rsidRPr="0088545F" w:rsidRDefault="0088545F" w:rsidP="009B674F">
      <w:pPr>
        <w:pStyle w:val="Lijstalinea"/>
        <w:numPr>
          <w:ilvl w:val="0"/>
          <w:numId w:val="0"/>
        </w:numPr>
        <w:ind w:left="360" w:firstLine="348"/>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 </w:t>
      </w:r>
    </w:p>
    <w:p w14:paraId="69201F41" w14:textId="52138FF5" w:rsidR="0088545F" w:rsidRPr="0088545F" w:rsidRDefault="0088545F" w:rsidP="0088545F">
      <w:pPr>
        <w:pStyle w:val="Lijstalinea"/>
        <w:numPr>
          <w:ilvl w:val="0"/>
          <w:numId w:val="0"/>
        </w:numPr>
        <w:ind w:left="360"/>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 </w:t>
      </w:r>
    </w:p>
    <w:bookmarkEnd w:id="21"/>
    <w:p w14:paraId="105BF32F" w14:textId="77777777" w:rsidR="0088545F" w:rsidRPr="0088545F" w:rsidRDefault="0088545F" w:rsidP="0088545F">
      <w:pPr>
        <w:ind w:left="360"/>
        <w:rPr>
          <w:rFonts w:cs="Arial"/>
          <w:color w:val="000000" w:themeColor="text1"/>
          <w:szCs w:val="20"/>
          <w:lang w:bidi="nl-NL"/>
        </w:rPr>
      </w:pPr>
    </w:p>
    <w:p w14:paraId="328CFB23" w14:textId="77777777" w:rsidR="0088545F" w:rsidRPr="009B674F" w:rsidRDefault="0088545F" w:rsidP="0088545F">
      <w:pPr>
        <w:rPr>
          <w:rFonts w:cs="Arial"/>
          <w:color w:val="000000" w:themeColor="text1"/>
          <w:szCs w:val="20"/>
          <w:u w:val="single"/>
          <w:lang w:bidi="nl-NL"/>
        </w:rPr>
      </w:pPr>
      <w:r w:rsidRPr="009B674F">
        <w:rPr>
          <w:rFonts w:cs="Arial"/>
          <w:color w:val="000000" w:themeColor="text1"/>
          <w:szCs w:val="20"/>
          <w:u w:val="single"/>
          <w:lang w:bidi="nl-NL"/>
        </w:rPr>
        <w:t>Toereikendheid</w:t>
      </w:r>
    </w:p>
    <w:p w14:paraId="658B35DE" w14:textId="77777777" w:rsidR="0088545F" w:rsidRPr="0088545F" w:rsidRDefault="0088545F" w:rsidP="0088545F">
      <w:pPr>
        <w:rPr>
          <w:rFonts w:cs="Arial"/>
          <w:color w:val="000000" w:themeColor="text1"/>
          <w:szCs w:val="20"/>
          <w:lang w:bidi="nl-NL"/>
        </w:rPr>
      </w:pPr>
      <w:bookmarkStart w:id="22" w:name="_Hlk55238467"/>
      <w:r w:rsidRPr="0088545F">
        <w:rPr>
          <w:rFonts w:cs="Arial"/>
          <w:color w:val="000000" w:themeColor="text1"/>
          <w:szCs w:val="20"/>
          <w:lang w:bidi="nl-NL"/>
        </w:rPr>
        <w:t>De toereikendheid van de informatiebeveiliging blijkt uit het volgende:</w:t>
      </w:r>
    </w:p>
    <w:p w14:paraId="289E82C8" w14:textId="77777777" w:rsidR="0088545F" w:rsidRPr="0088545F" w:rsidRDefault="0088545F" w:rsidP="0088545F">
      <w:pPr>
        <w:rPr>
          <w:rFonts w:cs="Arial"/>
          <w:color w:val="000000" w:themeColor="text1"/>
          <w:szCs w:val="20"/>
          <w:lang w:bidi="nl-NL"/>
        </w:rPr>
      </w:pPr>
    </w:p>
    <w:p w14:paraId="640BF32B" w14:textId="3E53B1ED" w:rsidR="0088545F" w:rsidRPr="0088545F" w:rsidRDefault="009121FC" w:rsidP="009B674F">
      <w:pPr>
        <w:spacing w:line="240" w:lineRule="exact"/>
        <w:contextualSpacing/>
        <w:rPr>
          <w:rFonts w:cs="Arial"/>
          <w:color w:val="000000" w:themeColor="text1"/>
          <w:szCs w:val="20"/>
          <w:lang w:bidi="nl-NL"/>
        </w:rPr>
      </w:pPr>
      <w:sdt>
        <w:sdtPr>
          <w:rPr>
            <w:rFonts w:cs="Arial"/>
            <w:color w:val="000000" w:themeColor="text1"/>
            <w:szCs w:val="20"/>
            <w:lang w:bidi="nl-NL"/>
          </w:rPr>
          <w:id w:val="317621478"/>
          <w14:checkbox>
            <w14:checked w14:val="0"/>
            <w14:checkedState w14:val="2612" w14:font="MS Gothic"/>
            <w14:uncheckedState w14:val="2610" w14:font="MS Gothic"/>
          </w14:checkbox>
        </w:sdtPr>
        <w:sdtEndPr/>
        <w:sdtContent>
          <w:r w:rsidR="009B674F">
            <w:rPr>
              <w:rFonts w:ascii="MS Gothic" w:eastAsia="MS Gothic" w:hAnsi="MS Gothic" w:cs="Arial" w:hint="eastAsia"/>
              <w:color w:val="000000" w:themeColor="text1"/>
              <w:szCs w:val="20"/>
              <w:lang w:bidi="nl-NL"/>
            </w:rPr>
            <w:t>☐</w:t>
          </w:r>
        </w:sdtContent>
      </w:sdt>
      <w:r w:rsidR="009B674F">
        <w:rPr>
          <w:rFonts w:cs="Arial"/>
          <w:color w:val="000000" w:themeColor="text1"/>
          <w:szCs w:val="20"/>
          <w:lang w:bidi="nl-NL"/>
        </w:rPr>
        <w:t xml:space="preserve"> </w:t>
      </w:r>
      <w:r w:rsidR="009B674F">
        <w:rPr>
          <w:rFonts w:cs="Arial"/>
          <w:color w:val="000000" w:themeColor="text1"/>
          <w:szCs w:val="20"/>
          <w:lang w:bidi="nl-NL"/>
        </w:rPr>
        <w:tab/>
      </w:r>
      <w:r w:rsidR="0088545F" w:rsidRPr="0088545F">
        <w:rPr>
          <w:rFonts w:cs="Arial"/>
          <w:color w:val="000000" w:themeColor="text1"/>
          <w:szCs w:val="20"/>
          <w:lang w:bidi="nl-NL"/>
        </w:rPr>
        <w:t>Verwerker verstrekt een actueel en geldig certificaat en verklaring van toepasselijkheid (VVT);</w:t>
      </w:r>
    </w:p>
    <w:p w14:paraId="06321170" w14:textId="77777777" w:rsidR="00BE67D4" w:rsidRDefault="009121FC" w:rsidP="009B674F">
      <w:pPr>
        <w:spacing w:line="240" w:lineRule="exact"/>
        <w:contextualSpacing/>
        <w:rPr>
          <w:rFonts w:cs="Arial"/>
          <w:color w:val="000000" w:themeColor="text1"/>
          <w:szCs w:val="20"/>
          <w:lang w:bidi="nl-NL"/>
        </w:rPr>
      </w:pPr>
      <w:sdt>
        <w:sdtPr>
          <w:rPr>
            <w:rFonts w:cs="Arial"/>
            <w:color w:val="000000" w:themeColor="text1"/>
            <w:szCs w:val="20"/>
            <w:lang w:bidi="nl-NL"/>
          </w:rPr>
          <w:id w:val="522973358"/>
          <w14:checkbox>
            <w14:checked w14:val="0"/>
            <w14:checkedState w14:val="2612" w14:font="MS Gothic"/>
            <w14:uncheckedState w14:val="2610" w14:font="MS Gothic"/>
          </w14:checkbox>
        </w:sdtPr>
        <w:sdtEndPr/>
        <w:sdtContent>
          <w:r w:rsidR="009B674F">
            <w:rPr>
              <w:rFonts w:ascii="MS Gothic" w:eastAsia="MS Gothic" w:hAnsi="MS Gothic" w:cs="Arial" w:hint="eastAsia"/>
              <w:color w:val="000000" w:themeColor="text1"/>
              <w:szCs w:val="20"/>
              <w:lang w:bidi="nl-NL"/>
            </w:rPr>
            <w:t>☐</w:t>
          </w:r>
        </w:sdtContent>
      </w:sdt>
      <w:r w:rsidR="009B674F">
        <w:rPr>
          <w:rFonts w:cs="Arial"/>
          <w:color w:val="000000" w:themeColor="text1"/>
          <w:szCs w:val="20"/>
          <w:lang w:bidi="nl-NL"/>
        </w:rPr>
        <w:tab/>
      </w:r>
      <w:r w:rsidR="0088545F" w:rsidRPr="0088545F">
        <w:rPr>
          <w:rFonts w:cs="Arial"/>
          <w:color w:val="000000" w:themeColor="text1"/>
          <w:szCs w:val="20"/>
          <w:lang w:bidi="nl-NL"/>
        </w:rPr>
        <w:t xml:space="preserve">Rapportages van periodieke externe controles zoals audits, pentesten of TPM’s </w:t>
      </w:r>
    </w:p>
    <w:p w14:paraId="397CA185" w14:textId="59F77AE2" w:rsidR="0088545F" w:rsidRPr="0088545F" w:rsidRDefault="0088545F" w:rsidP="00BE67D4">
      <w:pPr>
        <w:spacing w:line="240" w:lineRule="exact"/>
        <w:ind w:firstLine="708"/>
        <w:contextualSpacing/>
        <w:rPr>
          <w:rFonts w:cs="Arial"/>
          <w:color w:val="000000" w:themeColor="text1"/>
          <w:szCs w:val="20"/>
          <w:lang w:bidi="nl-NL"/>
        </w:rPr>
      </w:pPr>
      <w:r w:rsidRPr="0088545F">
        <w:rPr>
          <w:rFonts w:cs="Arial"/>
          <w:color w:val="000000" w:themeColor="text1"/>
          <w:szCs w:val="20"/>
          <w:lang w:bidi="nl-NL"/>
        </w:rPr>
        <w:t xml:space="preserve">(bijv. ISAE3xxx SOC type II); </w:t>
      </w:r>
    </w:p>
    <w:p w14:paraId="7D4D508B" w14:textId="30BBE97D" w:rsidR="0088545F" w:rsidRPr="0088545F" w:rsidRDefault="009121FC" w:rsidP="009B674F">
      <w:pPr>
        <w:spacing w:line="240" w:lineRule="exact"/>
        <w:contextualSpacing/>
        <w:rPr>
          <w:rFonts w:cs="Arial"/>
          <w:color w:val="000000" w:themeColor="text1"/>
          <w:szCs w:val="20"/>
          <w:lang w:bidi="nl-NL"/>
        </w:rPr>
      </w:pPr>
      <w:sdt>
        <w:sdtPr>
          <w:rPr>
            <w:rFonts w:cs="Arial"/>
            <w:color w:val="000000" w:themeColor="text1"/>
            <w:szCs w:val="20"/>
            <w:lang w:bidi="nl-NL"/>
          </w:rPr>
          <w:id w:val="-1464111804"/>
          <w14:checkbox>
            <w14:checked w14:val="0"/>
            <w14:checkedState w14:val="2612" w14:font="MS Gothic"/>
            <w14:uncheckedState w14:val="2610" w14:font="MS Gothic"/>
          </w14:checkbox>
        </w:sdtPr>
        <w:sdtEndPr/>
        <w:sdtContent>
          <w:r w:rsidR="00BE67D4">
            <w:rPr>
              <w:rFonts w:ascii="MS Gothic" w:eastAsia="MS Gothic" w:hAnsi="MS Gothic" w:cs="Arial" w:hint="eastAsia"/>
              <w:color w:val="000000" w:themeColor="text1"/>
              <w:szCs w:val="20"/>
              <w:lang w:bidi="nl-NL"/>
            </w:rPr>
            <w:t>☐</w:t>
          </w:r>
        </w:sdtContent>
      </w:sdt>
      <w:r w:rsidR="00BE67D4">
        <w:rPr>
          <w:rFonts w:cs="Arial"/>
          <w:color w:val="000000" w:themeColor="text1"/>
          <w:szCs w:val="20"/>
          <w:lang w:bidi="nl-NL"/>
        </w:rPr>
        <w:t xml:space="preserve"> </w:t>
      </w:r>
      <w:r w:rsidR="00BE67D4">
        <w:rPr>
          <w:rFonts w:cs="Arial"/>
          <w:color w:val="000000" w:themeColor="text1"/>
          <w:szCs w:val="20"/>
          <w:lang w:bidi="nl-NL"/>
        </w:rPr>
        <w:tab/>
      </w:r>
      <w:r w:rsidR="0088545F" w:rsidRPr="0088545F">
        <w:rPr>
          <w:rFonts w:cs="Arial"/>
          <w:color w:val="000000" w:themeColor="text1"/>
          <w:szCs w:val="20"/>
          <w:lang w:bidi="nl-NL"/>
        </w:rPr>
        <w:t xml:space="preserve">Een assurance rapport (TPM) van een auditor die is aangesloten bij NOREA; </w:t>
      </w:r>
    </w:p>
    <w:p w14:paraId="3C2DC20A" w14:textId="77777777" w:rsidR="00BE67D4" w:rsidRDefault="009121FC" w:rsidP="009B674F">
      <w:pPr>
        <w:spacing w:line="240" w:lineRule="exact"/>
        <w:contextualSpacing/>
        <w:rPr>
          <w:rFonts w:cs="Arial"/>
          <w:color w:val="000000" w:themeColor="text1"/>
          <w:szCs w:val="20"/>
          <w:lang w:bidi="nl-NL"/>
        </w:rPr>
      </w:pPr>
      <w:sdt>
        <w:sdtPr>
          <w:rPr>
            <w:rFonts w:cs="Arial"/>
            <w:color w:val="000000" w:themeColor="text1"/>
            <w:szCs w:val="20"/>
            <w:lang w:bidi="nl-NL"/>
          </w:rPr>
          <w:id w:val="-914398747"/>
          <w14:checkbox>
            <w14:checked w14:val="0"/>
            <w14:checkedState w14:val="2612" w14:font="MS Gothic"/>
            <w14:uncheckedState w14:val="2610" w14:font="MS Gothic"/>
          </w14:checkbox>
        </w:sdtPr>
        <w:sdtEndPr/>
        <w:sdtContent>
          <w:r w:rsidR="00BE67D4">
            <w:rPr>
              <w:rFonts w:ascii="MS Gothic" w:eastAsia="MS Gothic" w:hAnsi="MS Gothic" w:cs="Arial" w:hint="eastAsia"/>
              <w:color w:val="000000" w:themeColor="text1"/>
              <w:szCs w:val="20"/>
              <w:lang w:bidi="nl-NL"/>
            </w:rPr>
            <w:t>☐</w:t>
          </w:r>
        </w:sdtContent>
      </w:sdt>
      <w:r w:rsidR="00BE67D4">
        <w:rPr>
          <w:rFonts w:cs="Arial"/>
          <w:color w:val="000000" w:themeColor="text1"/>
          <w:szCs w:val="20"/>
          <w:lang w:bidi="nl-NL"/>
        </w:rPr>
        <w:tab/>
      </w:r>
      <w:r w:rsidR="0088545F" w:rsidRPr="0088545F">
        <w:rPr>
          <w:rFonts w:cs="Arial"/>
          <w:color w:val="000000" w:themeColor="text1"/>
          <w:szCs w:val="20"/>
          <w:lang w:bidi="nl-NL"/>
        </w:rPr>
        <w:t xml:space="preserve">Eigen controles of eigen mededelingen over de beveiligingsmaatregelen zoals hieronder </w:t>
      </w:r>
    </w:p>
    <w:p w14:paraId="1A17CD8C" w14:textId="0D7AD443" w:rsidR="0088545F" w:rsidRPr="0088545F" w:rsidRDefault="0088545F" w:rsidP="00BE67D4">
      <w:pPr>
        <w:spacing w:line="240" w:lineRule="exact"/>
        <w:ind w:firstLine="708"/>
        <w:contextualSpacing/>
        <w:rPr>
          <w:rFonts w:cs="Arial"/>
          <w:color w:val="000000" w:themeColor="text1"/>
          <w:szCs w:val="20"/>
          <w:lang w:bidi="nl-NL"/>
        </w:rPr>
      </w:pPr>
      <w:r w:rsidRPr="0088545F">
        <w:rPr>
          <w:rFonts w:cs="Arial"/>
          <w:color w:val="000000" w:themeColor="text1"/>
          <w:szCs w:val="20"/>
          <w:lang w:bidi="nl-NL"/>
        </w:rPr>
        <w:t xml:space="preserve">beschreven (in lijn met de aanpak uit hoofdstuk 4.4 uit de BIO, een ICV):  </w:t>
      </w:r>
      <w:bookmarkEnd w:id="22"/>
    </w:p>
    <w:p w14:paraId="1E3540D0" w14:textId="77777777" w:rsidR="0088545F" w:rsidRPr="0088545F" w:rsidRDefault="0088545F" w:rsidP="0088545F">
      <w:pPr>
        <w:pStyle w:val="Lijstalinea"/>
        <w:numPr>
          <w:ilvl w:val="0"/>
          <w:numId w:val="0"/>
        </w:numPr>
        <w:ind w:left="360"/>
        <w:rPr>
          <w:rFonts w:ascii="Arial" w:hAnsi="Arial" w:cs="Arial"/>
          <w:color w:val="000000" w:themeColor="text1"/>
          <w:sz w:val="20"/>
          <w:szCs w:val="20"/>
          <w:lang w:bidi="nl-NL"/>
        </w:rPr>
      </w:pPr>
    </w:p>
    <w:p w14:paraId="666F1C16" w14:textId="589B44A4" w:rsidR="0088545F" w:rsidRPr="0088545F" w:rsidRDefault="0088545F" w:rsidP="00BE67D4">
      <w:pPr>
        <w:pStyle w:val="Lijstalinea"/>
        <w:numPr>
          <w:ilvl w:val="0"/>
          <w:numId w:val="0"/>
        </w:numPr>
        <w:ind w:left="360" w:firstLine="348"/>
        <w:rPr>
          <w:rFonts w:ascii="Arial" w:hAnsi="Arial" w:cs="Arial"/>
          <w:color w:val="000000" w:themeColor="text1"/>
          <w:sz w:val="20"/>
          <w:szCs w:val="20"/>
          <w:lang w:bidi="nl-NL"/>
        </w:rPr>
      </w:pPr>
      <w:r w:rsidRPr="0088545F">
        <w:rPr>
          <w:rFonts w:ascii="Arial" w:hAnsi="Arial" w:cs="Arial"/>
          <w:color w:val="000000" w:themeColor="text1"/>
          <w:sz w:val="20"/>
          <w:szCs w:val="20"/>
          <w:lang w:bidi="nl-NL"/>
        </w:rPr>
        <w:t xml:space="preserve">……………………………………………………………………………………………………………… </w:t>
      </w:r>
    </w:p>
    <w:p w14:paraId="48499039" w14:textId="77777777" w:rsidR="0088545F" w:rsidRPr="0088545F" w:rsidRDefault="0088545F" w:rsidP="0088545F">
      <w:pPr>
        <w:ind w:left="360"/>
        <w:rPr>
          <w:rFonts w:cs="Arial"/>
          <w:color w:val="000000" w:themeColor="text1"/>
          <w:szCs w:val="20"/>
          <w:lang w:bidi="nl-NL"/>
        </w:rPr>
      </w:pPr>
    </w:p>
    <w:p w14:paraId="492EB54C" w14:textId="77777777" w:rsidR="0088545F" w:rsidRPr="0088545F" w:rsidRDefault="0088545F" w:rsidP="0088545F">
      <w:pPr>
        <w:rPr>
          <w:rFonts w:cs="Arial"/>
          <w:color w:val="000000" w:themeColor="text1"/>
          <w:szCs w:val="20"/>
          <w:lang w:bidi="nl-NL"/>
        </w:rPr>
      </w:pPr>
      <w:r w:rsidRPr="0088545F">
        <w:rPr>
          <w:rFonts w:cs="Arial"/>
          <w:b/>
          <w:color w:val="000000" w:themeColor="text1"/>
          <w:szCs w:val="20"/>
          <w:lang w:bidi="nl-NL"/>
        </w:rPr>
        <w:t>NB:</w:t>
      </w:r>
      <w:r w:rsidRPr="0088545F">
        <w:rPr>
          <w:rFonts w:cs="Arial"/>
          <w:color w:val="000000" w:themeColor="text1"/>
          <w:szCs w:val="20"/>
          <w:lang w:bidi="nl-NL"/>
        </w:rPr>
        <w:t xml:space="preserve"> Uit de certificering/periodieke externe controles/audits of uit de eigen controles/beschrijvingen blijkt of kan afgeleid worden dat de beveiliging passend is bij de verwerking(en) genoemd in Bijlage 1.</w:t>
      </w:r>
    </w:p>
    <w:p w14:paraId="1FEDEF3E" w14:textId="77777777" w:rsidR="0088545F" w:rsidRPr="0088545F" w:rsidRDefault="0088545F" w:rsidP="0088545F">
      <w:pPr>
        <w:rPr>
          <w:rFonts w:cs="Arial"/>
          <w:color w:val="000000" w:themeColor="text1"/>
          <w:szCs w:val="20"/>
          <w:lang w:bidi="nl-NL"/>
        </w:rPr>
      </w:pPr>
    </w:p>
    <w:p w14:paraId="05FFCDB5" w14:textId="77777777" w:rsidR="0088545F" w:rsidRPr="0088545F" w:rsidRDefault="0088545F" w:rsidP="0088545F">
      <w:pPr>
        <w:rPr>
          <w:rFonts w:cs="Arial"/>
          <w:color w:val="000000" w:themeColor="text1"/>
          <w:szCs w:val="20"/>
          <w:lang w:bidi="nl-NL"/>
        </w:rPr>
      </w:pPr>
    </w:p>
    <w:p w14:paraId="4183445D" w14:textId="77777777" w:rsidR="0088545F" w:rsidRPr="00BE67D4" w:rsidRDefault="0088545F" w:rsidP="0088545F">
      <w:pPr>
        <w:rPr>
          <w:rFonts w:cs="Arial"/>
          <w:color w:val="000000" w:themeColor="text1"/>
          <w:szCs w:val="20"/>
          <w:u w:val="single"/>
          <w:lang w:bidi="nl-NL"/>
        </w:rPr>
      </w:pPr>
      <w:r w:rsidRPr="00BE67D4">
        <w:rPr>
          <w:rFonts w:cs="Arial"/>
          <w:color w:val="000000" w:themeColor="text1"/>
          <w:szCs w:val="20"/>
          <w:u w:val="single"/>
          <w:lang w:bidi="nl-NL"/>
        </w:rPr>
        <w:t>Aansluiting bij goedgekeurde gedragscode</w:t>
      </w:r>
    </w:p>
    <w:p w14:paraId="545CF1A0" w14:textId="77777777" w:rsidR="00BE67D4" w:rsidRDefault="009121FC" w:rsidP="00BE67D4">
      <w:pPr>
        <w:rPr>
          <w:rFonts w:cs="Arial"/>
          <w:color w:val="000000" w:themeColor="text1"/>
          <w:szCs w:val="20"/>
          <w:lang w:bidi="nl-NL"/>
        </w:rPr>
      </w:pPr>
      <w:sdt>
        <w:sdtPr>
          <w:rPr>
            <w:rFonts w:cs="Arial"/>
            <w:color w:val="000000" w:themeColor="text1"/>
            <w:szCs w:val="20"/>
            <w:lang w:bidi="nl-NL"/>
          </w:rPr>
          <w:id w:val="1197268435"/>
          <w14:checkbox>
            <w14:checked w14:val="0"/>
            <w14:checkedState w14:val="2612" w14:font="MS Gothic"/>
            <w14:uncheckedState w14:val="2610" w14:font="MS Gothic"/>
          </w14:checkbox>
        </w:sdtPr>
        <w:sdtEndPr/>
        <w:sdtContent>
          <w:r w:rsidR="00BE67D4">
            <w:rPr>
              <w:rFonts w:ascii="MS Gothic" w:eastAsia="MS Gothic" w:hAnsi="MS Gothic" w:cs="Arial" w:hint="eastAsia"/>
              <w:color w:val="000000" w:themeColor="text1"/>
              <w:szCs w:val="20"/>
              <w:lang w:bidi="nl-NL"/>
            </w:rPr>
            <w:t>☐</w:t>
          </w:r>
        </w:sdtContent>
      </w:sdt>
      <w:r w:rsidR="00BE67D4">
        <w:rPr>
          <w:rFonts w:cs="Arial"/>
          <w:color w:val="000000" w:themeColor="text1"/>
          <w:szCs w:val="20"/>
          <w:lang w:bidi="nl-NL"/>
        </w:rPr>
        <w:t xml:space="preserve"> </w:t>
      </w:r>
      <w:r w:rsidR="00BE67D4">
        <w:rPr>
          <w:rFonts w:cs="Arial"/>
          <w:color w:val="000000" w:themeColor="text1"/>
          <w:szCs w:val="20"/>
          <w:lang w:bidi="nl-NL"/>
        </w:rPr>
        <w:tab/>
      </w:r>
      <w:r w:rsidR="0088545F" w:rsidRPr="00BE67D4">
        <w:rPr>
          <w:rFonts w:cs="Arial"/>
          <w:color w:val="000000" w:themeColor="text1"/>
          <w:szCs w:val="20"/>
          <w:lang w:bidi="nl-NL"/>
        </w:rPr>
        <w:t xml:space="preserve">Verwerker is aangesloten bij een door een toezichthoudende autoriteit goedgekeurde </w:t>
      </w:r>
    </w:p>
    <w:p w14:paraId="63E272AF" w14:textId="75B8FA08" w:rsidR="0088545F" w:rsidRPr="00BE67D4" w:rsidRDefault="0088545F" w:rsidP="00BE67D4">
      <w:pPr>
        <w:ind w:firstLine="708"/>
        <w:rPr>
          <w:rFonts w:cs="Arial"/>
          <w:color w:val="000000" w:themeColor="text1"/>
          <w:szCs w:val="20"/>
          <w:lang w:bidi="nl-NL"/>
        </w:rPr>
      </w:pPr>
      <w:r w:rsidRPr="00BE67D4">
        <w:rPr>
          <w:rFonts w:cs="Arial"/>
          <w:color w:val="000000" w:themeColor="text1"/>
          <w:szCs w:val="20"/>
          <w:lang w:bidi="nl-NL"/>
        </w:rPr>
        <w:t>gedragscode, te weten:</w:t>
      </w:r>
    </w:p>
    <w:p w14:paraId="015687AF" w14:textId="77777777" w:rsidR="0088545F" w:rsidRPr="0088545F" w:rsidRDefault="0088545F" w:rsidP="0088545F">
      <w:pPr>
        <w:pStyle w:val="Lijstalinea"/>
        <w:numPr>
          <w:ilvl w:val="0"/>
          <w:numId w:val="0"/>
        </w:numPr>
        <w:ind w:left="360"/>
        <w:rPr>
          <w:rFonts w:ascii="Arial" w:hAnsi="Arial" w:cs="Arial"/>
          <w:color w:val="000000" w:themeColor="text1"/>
          <w:sz w:val="20"/>
          <w:szCs w:val="20"/>
          <w:lang w:bidi="nl-NL"/>
        </w:rPr>
      </w:pPr>
    </w:p>
    <w:p w14:paraId="7A6A0418" w14:textId="1C069029" w:rsidR="0088545F" w:rsidRPr="0088545F" w:rsidRDefault="0088545F" w:rsidP="00BE67D4">
      <w:pPr>
        <w:pStyle w:val="Lijstalinea"/>
        <w:numPr>
          <w:ilvl w:val="0"/>
          <w:numId w:val="0"/>
        </w:numPr>
        <w:ind w:left="360" w:firstLine="348"/>
        <w:rPr>
          <w:rFonts w:ascii="Arial" w:hAnsi="Arial" w:cs="Arial"/>
          <w:color w:val="000000" w:themeColor="text1"/>
          <w:sz w:val="20"/>
          <w:szCs w:val="20"/>
          <w:lang w:bidi="nl-NL"/>
        </w:rPr>
      </w:pPr>
      <w:bookmarkStart w:id="23" w:name="id1-3-2-2-2-2-16-1-3-1-2"/>
      <w:bookmarkEnd w:id="23"/>
      <w:r w:rsidRPr="0088545F">
        <w:rPr>
          <w:rFonts w:ascii="Arial" w:hAnsi="Arial" w:cs="Arial"/>
          <w:color w:val="000000" w:themeColor="text1"/>
          <w:sz w:val="20"/>
          <w:szCs w:val="20"/>
          <w:lang w:bidi="nl-NL"/>
        </w:rPr>
        <w:t xml:space="preserve">……………………………………………………………………………………………………………… </w:t>
      </w:r>
    </w:p>
    <w:p w14:paraId="3073641D" w14:textId="43F5D71F" w:rsidR="0088545F" w:rsidRDefault="0088545F">
      <w:pPr>
        <w:spacing w:line="240" w:lineRule="auto"/>
        <w:rPr>
          <w:rFonts w:cs="Arial"/>
          <w:color w:val="000000" w:themeColor="text1"/>
          <w:szCs w:val="20"/>
        </w:rPr>
      </w:pPr>
      <w:r>
        <w:rPr>
          <w:rFonts w:cs="Arial"/>
          <w:color w:val="000000" w:themeColor="text1"/>
          <w:szCs w:val="20"/>
        </w:rPr>
        <w:br w:type="page"/>
      </w:r>
    </w:p>
    <w:p w14:paraId="7B379B22" w14:textId="20530DAE" w:rsidR="003662FB" w:rsidRPr="003662FB" w:rsidRDefault="003662FB" w:rsidP="003662FB">
      <w:pPr>
        <w:pStyle w:val="Kop2"/>
        <w:rPr>
          <w:rFonts w:cs="Arial"/>
          <w:szCs w:val="20"/>
        </w:rPr>
      </w:pPr>
      <w:r w:rsidRPr="003662FB">
        <w:rPr>
          <w:rFonts w:cs="Arial"/>
          <w:szCs w:val="20"/>
        </w:rPr>
        <w:lastRenderedPageBreak/>
        <w:t>BIJLAGE 3: RELEVANTE GIBIT 2020 ARTIKELEN</w:t>
      </w:r>
    </w:p>
    <w:p w14:paraId="2F0C8AAF" w14:textId="4514226B" w:rsidR="00C64FA1" w:rsidRDefault="003662FB" w:rsidP="003662FB">
      <w:pPr>
        <w:rPr>
          <w:rFonts w:cs="Arial"/>
          <w:color w:val="FF0000"/>
          <w:szCs w:val="20"/>
        </w:rPr>
      </w:pPr>
      <w:r w:rsidRPr="003662FB">
        <w:rPr>
          <w:rFonts w:cs="Arial"/>
          <w:color w:val="FF0000"/>
          <w:szCs w:val="20"/>
        </w:rPr>
        <w:t>#Toelichting:</w:t>
      </w:r>
      <w:r w:rsidR="00C64FA1">
        <w:rPr>
          <w:rFonts w:cs="Arial"/>
          <w:color w:val="FF0000"/>
          <w:szCs w:val="20"/>
        </w:rPr>
        <w:t xml:space="preserve"> </w:t>
      </w:r>
      <w:r w:rsidR="00C64FA1" w:rsidRPr="00C64FA1">
        <w:rPr>
          <w:rFonts w:cs="Arial"/>
          <w:color w:val="FF0000"/>
          <w:szCs w:val="20"/>
        </w:rPr>
        <w:t>Bijlage 3 is géén onderdeel van de Standaard VWO.</w:t>
      </w:r>
      <w:r w:rsidRPr="003662FB">
        <w:rPr>
          <w:rFonts w:cs="Arial"/>
          <w:color w:val="FF0000"/>
          <w:szCs w:val="20"/>
        </w:rPr>
        <w:t xml:space="preserve"> </w:t>
      </w:r>
      <w:r w:rsidRPr="003662FB">
        <w:rPr>
          <w:rFonts w:cs="Arial"/>
          <w:color w:val="FF0000"/>
          <w:szCs w:val="20"/>
          <w:lang w:bidi="nl-NL"/>
        </w:rPr>
        <w:t xml:space="preserve">Deze bijlage is facultatief: Alleen als bijlage opnemen als deze van toepassing is! </w:t>
      </w:r>
    </w:p>
    <w:p w14:paraId="1B85EA52" w14:textId="77777777" w:rsidR="00C64FA1" w:rsidRPr="00C64FA1" w:rsidRDefault="00C64FA1" w:rsidP="00C64FA1">
      <w:pPr>
        <w:rPr>
          <w:rFonts w:cs="Arial"/>
          <w:color w:val="FF0000"/>
          <w:szCs w:val="20"/>
        </w:rPr>
      </w:pPr>
    </w:p>
    <w:p w14:paraId="6C9EC367" w14:textId="7B7B1ECE" w:rsidR="00C64FA1" w:rsidRDefault="00C64FA1" w:rsidP="00C64FA1">
      <w:pPr>
        <w:rPr>
          <w:rFonts w:cs="Arial"/>
          <w:color w:val="FF0000"/>
          <w:szCs w:val="20"/>
        </w:rPr>
      </w:pPr>
      <w:r w:rsidRPr="00C64FA1">
        <w:rPr>
          <w:rFonts w:cs="Arial"/>
          <w:color w:val="FF0000"/>
          <w:szCs w:val="20"/>
        </w:rPr>
        <w:t>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w:t>
      </w:r>
    </w:p>
    <w:p w14:paraId="08E9FE43" w14:textId="77777777" w:rsidR="009F2B6B" w:rsidRDefault="009F2B6B" w:rsidP="003662FB">
      <w:pPr>
        <w:rPr>
          <w:rFonts w:cs="Arial"/>
          <w:color w:val="FF0000"/>
          <w:szCs w:val="20"/>
        </w:rPr>
      </w:pPr>
    </w:p>
    <w:p w14:paraId="2F2A7D02" w14:textId="77777777" w:rsidR="003662FB" w:rsidRPr="003662FB" w:rsidRDefault="003662FB" w:rsidP="003662FB">
      <w:pPr>
        <w:rPr>
          <w:rFonts w:cs="Arial"/>
          <w:b/>
          <w:szCs w:val="20"/>
        </w:rPr>
      </w:pPr>
      <w:r w:rsidRPr="003662FB">
        <w:rPr>
          <w:rFonts w:cs="Arial"/>
          <w:b/>
          <w:szCs w:val="20"/>
        </w:rPr>
        <w:t>Artikel 13. Aansprakelijkheid</w:t>
      </w:r>
    </w:p>
    <w:p w14:paraId="0C0A7E56" w14:textId="77777777" w:rsidR="003662FB" w:rsidRPr="003662FB" w:rsidRDefault="003662FB" w:rsidP="003662FB">
      <w:pPr>
        <w:ind w:left="705" w:hanging="705"/>
        <w:rPr>
          <w:rFonts w:cs="Arial"/>
          <w:szCs w:val="20"/>
        </w:rPr>
      </w:pPr>
      <w:r w:rsidRPr="003662FB">
        <w:rPr>
          <w:rFonts w:cs="Arial"/>
          <w:szCs w:val="20"/>
        </w:rPr>
        <w:t>13.1</w:t>
      </w:r>
      <w:r w:rsidRPr="003662FB">
        <w:rPr>
          <w:rFonts w:cs="Arial"/>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099D5D19" w14:textId="77777777" w:rsidR="003662FB" w:rsidRPr="003662FB" w:rsidRDefault="003662FB" w:rsidP="003662FB">
      <w:pPr>
        <w:ind w:left="705" w:hanging="705"/>
        <w:rPr>
          <w:rFonts w:cs="Arial"/>
          <w:szCs w:val="20"/>
        </w:rPr>
      </w:pPr>
      <w:r w:rsidRPr="003662FB">
        <w:rPr>
          <w:rFonts w:cs="Arial"/>
          <w:szCs w:val="20"/>
        </w:rPr>
        <w:t xml:space="preserve">13.2 </w:t>
      </w:r>
      <w:r w:rsidRPr="003662FB">
        <w:rPr>
          <w:rFonts w:cs="Arial"/>
          <w:szCs w:val="20"/>
        </w:rPr>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75092FDE" w14:textId="77777777" w:rsidR="003662FB" w:rsidRPr="003662FB" w:rsidRDefault="003662FB" w:rsidP="003662FB">
      <w:pPr>
        <w:ind w:left="705" w:hanging="705"/>
        <w:rPr>
          <w:rFonts w:cs="Arial"/>
          <w:szCs w:val="20"/>
        </w:rPr>
      </w:pPr>
      <w:r w:rsidRPr="003662FB">
        <w:rPr>
          <w:rFonts w:cs="Arial"/>
          <w:szCs w:val="20"/>
        </w:rPr>
        <w:t xml:space="preserve">13.3 </w:t>
      </w:r>
      <w:r w:rsidRPr="003662FB">
        <w:rPr>
          <w:rFonts w:cs="Arial"/>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7C7E42CB" w14:textId="77777777" w:rsidR="003662FB" w:rsidRPr="003662FB" w:rsidRDefault="003662FB" w:rsidP="003662FB">
      <w:pPr>
        <w:ind w:left="705" w:hanging="705"/>
        <w:rPr>
          <w:rFonts w:cs="Arial"/>
          <w:szCs w:val="20"/>
        </w:rPr>
      </w:pPr>
      <w:r w:rsidRPr="003662FB">
        <w:rPr>
          <w:rFonts w:cs="Arial"/>
          <w:szCs w:val="20"/>
        </w:rPr>
        <w:t xml:space="preserve">13.4 </w:t>
      </w:r>
      <w:r w:rsidRPr="003662FB">
        <w:rPr>
          <w:rFonts w:cs="Arial"/>
          <w:szCs w:val="20"/>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12D55C5C" w14:textId="77777777" w:rsidR="003662FB" w:rsidRPr="003662FB" w:rsidRDefault="003662FB" w:rsidP="003662FB">
      <w:pPr>
        <w:ind w:left="705" w:hanging="705"/>
        <w:rPr>
          <w:rFonts w:cs="Arial"/>
          <w:szCs w:val="20"/>
        </w:rPr>
      </w:pPr>
      <w:r w:rsidRPr="003662FB">
        <w:rPr>
          <w:rFonts w:cs="Arial"/>
          <w:szCs w:val="20"/>
        </w:rPr>
        <w:t>13.5</w:t>
      </w:r>
      <w:r w:rsidRPr="003662FB">
        <w:rPr>
          <w:rFonts w:cs="Arial"/>
          <w:szCs w:val="20"/>
        </w:rPr>
        <w:tab/>
        <w:t>De in dit artikel opgenomen beperkingen van aansprakelijkheid komen te vervallen:</w:t>
      </w:r>
    </w:p>
    <w:p w14:paraId="1E44FD95" w14:textId="77777777" w:rsidR="003662FB" w:rsidRPr="003662FB" w:rsidRDefault="003662FB" w:rsidP="003662FB">
      <w:pPr>
        <w:pStyle w:val="Lijstalinea"/>
        <w:numPr>
          <w:ilvl w:val="1"/>
          <w:numId w:val="21"/>
        </w:numPr>
        <w:rPr>
          <w:rFonts w:ascii="Arial" w:hAnsi="Arial" w:cs="Arial"/>
          <w:color w:val="auto"/>
          <w:sz w:val="20"/>
          <w:szCs w:val="20"/>
          <w:lang w:bidi="nl-NL"/>
        </w:rPr>
      </w:pPr>
      <w:r w:rsidRPr="003662FB">
        <w:rPr>
          <w:rFonts w:ascii="Arial" w:hAnsi="Arial" w:cs="Arial"/>
          <w:color w:val="auto"/>
          <w:sz w:val="20"/>
          <w:szCs w:val="20"/>
          <w:lang w:bidi="nl-NL"/>
        </w:rPr>
        <w:t xml:space="preserve">in geval van aanspraken van derden op schadevergoeding ten gevolge van dood of letsel en/of; </w:t>
      </w:r>
    </w:p>
    <w:p w14:paraId="57C0ED88" w14:textId="77777777" w:rsidR="003662FB" w:rsidRPr="003662FB" w:rsidRDefault="003662FB" w:rsidP="003662FB">
      <w:pPr>
        <w:pStyle w:val="Lijstalinea"/>
        <w:numPr>
          <w:ilvl w:val="1"/>
          <w:numId w:val="21"/>
        </w:numPr>
        <w:rPr>
          <w:rFonts w:ascii="Arial" w:hAnsi="Arial" w:cs="Arial"/>
          <w:color w:val="auto"/>
          <w:sz w:val="20"/>
          <w:szCs w:val="20"/>
          <w:lang w:bidi="nl-NL"/>
        </w:rPr>
      </w:pPr>
      <w:r w:rsidRPr="003662FB">
        <w:rPr>
          <w:rFonts w:ascii="Arial" w:hAnsi="Arial" w:cs="Arial"/>
          <w:color w:val="auto"/>
          <w:sz w:val="20"/>
          <w:szCs w:val="20"/>
          <w:lang w:bidi="nl-NL"/>
        </w:rPr>
        <w:t xml:space="preserve">indien sprake is van opzet of grove schuld aan de zijde van de andere partij of diens Personeel; en/of </w:t>
      </w:r>
    </w:p>
    <w:p w14:paraId="1F656149" w14:textId="77777777" w:rsidR="003662FB" w:rsidRPr="003662FB" w:rsidRDefault="003662FB" w:rsidP="003662FB">
      <w:pPr>
        <w:pStyle w:val="Lijstalinea"/>
        <w:numPr>
          <w:ilvl w:val="1"/>
          <w:numId w:val="21"/>
        </w:numPr>
        <w:rPr>
          <w:rFonts w:ascii="Arial" w:hAnsi="Arial" w:cs="Arial"/>
          <w:color w:val="auto"/>
          <w:sz w:val="20"/>
          <w:szCs w:val="20"/>
          <w:lang w:bidi="nl-NL"/>
        </w:rPr>
      </w:pPr>
      <w:r w:rsidRPr="003662FB">
        <w:rPr>
          <w:rFonts w:ascii="Arial" w:hAnsi="Arial" w:cs="Arial"/>
          <w:color w:val="auto"/>
          <w:sz w:val="20"/>
          <w:szCs w:val="20"/>
          <w:lang w:bidi="nl-NL"/>
        </w:rPr>
        <w:t xml:space="preserve">in geval van schending van intellectuele eigendomsrechten als bedoeld in artikel 17; </w:t>
      </w:r>
    </w:p>
    <w:p w14:paraId="0F51F00F" w14:textId="77777777" w:rsidR="003662FB" w:rsidRPr="003662FB" w:rsidRDefault="003662FB" w:rsidP="003662FB">
      <w:pPr>
        <w:pStyle w:val="Lijstalinea"/>
        <w:numPr>
          <w:ilvl w:val="1"/>
          <w:numId w:val="21"/>
        </w:numPr>
        <w:rPr>
          <w:rFonts w:ascii="Arial" w:hAnsi="Arial" w:cs="Arial"/>
          <w:color w:val="auto"/>
          <w:sz w:val="20"/>
          <w:szCs w:val="20"/>
          <w:lang w:bidi="nl-NL"/>
        </w:rPr>
      </w:pPr>
      <w:r w:rsidRPr="003662FB">
        <w:rPr>
          <w:rFonts w:ascii="Arial" w:hAnsi="Arial" w:cs="Arial"/>
          <w:color w:val="auto"/>
          <w:sz w:val="20"/>
          <w:szCs w:val="20"/>
          <w:lang w:bidi="nl-NL"/>
        </w:rPr>
        <w:t>ten aanzien van door de toezichthoudende autoriteit opgelegde boetes:</w:t>
      </w:r>
    </w:p>
    <w:p w14:paraId="55732E50" w14:textId="77777777" w:rsidR="003662FB" w:rsidRPr="003662FB" w:rsidRDefault="003662FB" w:rsidP="003662FB">
      <w:pPr>
        <w:pStyle w:val="Lijstalinea"/>
        <w:numPr>
          <w:ilvl w:val="0"/>
          <w:numId w:val="22"/>
        </w:numPr>
        <w:rPr>
          <w:rFonts w:ascii="Arial" w:hAnsi="Arial" w:cs="Arial"/>
          <w:color w:val="auto"/>
          <w:sz w:val="20"/>
          <w:szCs w:val="20"/>
          <w:lang w:bidi="nl-NL"/>
        </w:rPr>
      </w:pPr>
      <w:r w:rsidRPr="003662FB">
        <w:rPr>
          <w:rFonts w:ascii="Arial" w:hAnsi="Arial" w:cs="Arial"/>
          <w:color w:val="auto"/>
          <w:sz w:val="20"/>
          <w:szCs w:val="20"/>
          <w:lang w:bidi="nl-NL"/>
        </w:rPr>
        <w:t xml:space="preserve">voor zover die boetes ook rechtstreeks aan de Leverancier hadden kunnen worden opgelegd, maar niet zijn opgelegd; en </w:t>
      </w:r>
    </w:p>
    <w:p w14:paraId="3EC49C1D" w14:textId="77777777" w:rsidR="003662FB" w:rsidRPr="003662FB" w:rsidRDefault="003662FB" w:rsidP="003662FB">
      <w:pPr>
        <w:pStyle w:val="Lijstalinea"/>
        <w:numPr>
          <w:ilvl w:val="0"/>
          <w:numId w:val="22"/>
        </w:numPr>
        <w:rPr>
          <w:rFonts w:ascii="Arial" w:hAnsi="Arial" w:cs="Arial"/>
          <w:color w:val="auto"/>
          <w:sz w:val="20"/>
          <w:szCs w:val="20"/>
          <w:lang w:bidi="nl-NL"/>
        </w:rPr>
      </w:pPr>
      <w:r w:rsidRPr="003662FB">
        <w:rPr>
          <w:rFonts w:ascii="Arial" w:hAnsi="Arial" w:cs="Arial"/>
          <w:color w:val="auto"/>
          <w:sz w:val="20"/>
          <w:szCs w:val="20"/>
          <w:lang w:bidi="nl-NL"/>
        </w:rPr>
        <w:t>onder de voorwaarde dat Opdrachtgever Leverancier:</w:t>
      </w:r>
    </w:p>
    <w:p w14:paraId="17A5D157" w14:textId="77777777" w:rsidR="003662FB" w:rsidRPr="003662FB" w:rsidRDefault="003662FB" w:rsidP="003662FB">
      <w:pPr>
        <w:pStyle w:val="Lijstalinea"/>
        <w:numPr>
          <w:ilvl w:val="0"/>
          <w:numId w:val="23"/>
        </w:numPr>
        <w:rPr>
          <w:rFonts w:ascii="Arial" w:hAnsi="Arial" w:cs="Arial"/>
          <w:color w:val="auto"/>
          <w:sz w:val="20"/>
          <w:szCs w:val="20"/>
          <w:lang w:bidi="nl-NL"/>
        </w:rPr>
      </w:pPr>
      <w:r w:rsidRPr="003662FB">
        <w:rPr>
          <w:rFonts w:ascii="Arial" w:hAnsi="Arial" w:cs="Arial"/>
          <w:color w:val="auto"/>
          <w:sz w:val="20"/>
          <w:szCs w:val="20"/>
          <w:lang w:bidi="nl-NL"/>
        </w:rPr>
        <w:t xml:space="preserve">onverwijld schriftelijk informeert over een door een toezichthoudende autoriteit gestart onderzoek dat kan leiden tot een boete alsmede over en het bestaan en de inhoud van de opgelegde boete; en </w:t>
      </w:r>
    </w:p>
    <w:p w14:paraId="4F5CB10D" w14:textId="77777777" w:rsidR="003662FB" w:rsidRPr="003662FB" w:rsidRDefault="003662FB" w:rsidP="003662FB">
      <w:pPr>
        <w:pStyle w:val="Lijstalinea"/>
        <w:numPr>
          <w:ilvl w:val="0"/>
          <w:numId w:val="23"/>
        </w:numPr>
        <w:rPr>
          <w:rFonts w:ascii="Arial" w:hAnsi="Arial" w:cs="Arial"/>
          <w:color w:val="auto"/>
          <w:sz w:val="20"/>
          <w:szCs w:val="20"/>
          <w:lang w:bidi="nl-NL"/>
        </w:rPr>
      </w:pPr>
      <w:r w:rsidRPr="003662FB">
        <w:rPr>
          <w:rFonts w:ascii="Arial" w:hAnsi="Arial" w:cs="Arial"/>
          <w:color w:val="auto"/>
          <w:sz w:val="20"/>
          <w:szCs w:val="20"/>
          <w:lang w:bidi="nl-NL"/>
        </w:rPr>
        <w:t xml:space="preserve">Leverancier volledig betrekt bij het voeren van verweer tegen die boete althans het aan Leverancier toe te rekenen deel van die boete. </w:t>
      </w:r>
    </w:p>
    <w:p w14:paraId="32010D46" w14:textId="77777777" w:rsidR="003662FB" w:rsidRPr="003662FB" w:rsidRDefault="003662FB" w:rsidP="003662FB">
      <w:pPr>
        <w:ind w:left="705" w:hanging="705"/>
        <w:rPr>
          <w:rFonts w:cs="Arial"/>
          <w:szCs w:val="20"/>
        </w:rPr>
      </w:pPr>
      <w:r w:rsidRPr="003662FB">
        <w:rPr>
          <w:rFonts w:cs="Arial"/>
          <w:szCs w:val="20"/>
        </w:rPr>
        <w:t>13.6</w:t>
      </w:r>
      <w:r w:rsidRPr="003662FB">
        <w:rPr>
          <w:rFonts w:cs="Arial"/>
          <w:szCs w:val="20"/>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D671031" w14:textId="77777777" w:rsidR="003662FB" w:rsidRPr="003662FB" w:rsidRDefault="003662FB" w:rsidP="003662FB">
      <w:pPr>
        <w:rPr>
          <w:rFonts w:cs="Arial"/>
          <w:szCs w:val="20"/>
          <w:lang w:bidi="nl-NL"/>
        </w:rPr>
      </w:pPr>
    </w:p>
    <w:p w14:paraId="25E518DF" w14:textId="77777777" w:rsidR="003662FB" w:rsidRPr="003662FB" w:rsidRDefault="003662FB" w:rsidP="003662FB">
      <w:pPr>
        <w:rPr>
          <w:rFonts w:cs="Arial"/>
          <w:b/>
          <w:szCs w:val="20"/>
        </w:rPr>
      </w:pPr>
      <w:r w:rsidRPr="003662FB">
        <w:rPr>
          <w:rFonts w:cs="Arial"/>
          <w:b/>
          <w:szCs w:val="20"/>
        </w:rPr>
        <w:t xml:space="preserve">Artikel 20. Opschorting, opzegging en ontbinding </w:t>
      </w:r>
    </w:p>
    <w:p w14:paraId="60F7DA3B" w14:textId="77777777" w:rsidR="003662FB" w:rsidRPr="003662FB" w:rsidRDefault="003662FB" w:rsidP="003662FB">
      <w:pPr>
        <w:rPr>
          <w:rFonts w:cs="Arial"/>
          <w:i/>
          <w:iCs/>
          <w:szCs w:val="20"/>
          <w:lang w:bidi="nl-NL"/>
        </w:rPr>
      </w:pPr>
      <w:r w:rsidRPr="003662FB">
        <w:rPr>
          <w:rFonts w:cs="Arial"/>
          <w:i/>
          <w:iCs/>
          <w:szCs w:val="20"/>
          <w:lang w:bidi="nl-NL"/>
        </w:rPr>
        <w:t>Gevolgen van beëindiging</w:t>
      </w:r>
    </w:p>
    <w:p w14:paraId="1F7C049E" w14:textId="77777777" w:rsidR="003662FB" w:rsidRPr="003662FB" w:rsidRDefault="003662FB" w:rsidP="003662FB">
      <w:pPr>
        <w:ind w:left="705" w:hanging="705"/>
        <w:rPr>
          <w:rFonts w:cs="Arial"/>
          <w:szCs w:val="20"/>
        </w:rPr>
      </w:pPr>
      <w:r w:rsidRPr="003662FB">
        <w:rPr>
          <w:rFonts w:cs="Arial"/>
          <w:szCs w:val="20"/>
        </w:rPr>
        <w:t xml:space="preserve">20.14 </w:t>
      </w:r>
      <w:r w:rsidRPr="003662FB">
        <w:rPr>
          <w:rFonts w:cs="Arial"/>
          <w:szCs w:val="20"/>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73C9EC8C" w14:textId="77777777" w:rsidR="003662FB" w:rsidRPr="003662FB" w:rsidRDefault="003662FB" w:rsidP="003662FB">
      <w:pPr>
        <w:rPr>
          <w:rFonts w:cs="Arial"/>
          <w:szCs w:val="20"/>
          <w:lang w:bidi="nl-NL"/>
        </w:rPr>
      </w:pPr>
    </w:p>
    <w:p w14:paraId="4AA5E20E" w14:textId="77777777" w:rsidR="009F2B6B" w:rsidRDefault="009F2B6B" w:rsidP="003662FB">
      <w:pPr>
        <w:rPr>
          <w:rFonts w:cs="Arial"/>
          <w:b/>
          <w:szCs w:val="20"/>
        </w:rPr>
      </w:pPr>
    </w:p>
    <w:p w14:paraId="2484BE2F" w14:textId="14E5B037" w:rsidR="003662FB" w:rsidRPr="003662FB" w:rsidRDefault="003662FB" w:rsidP="003662FB">
      <w:pPr>
        <w:rPr>
          <w:rFonts w:cs="Arial"/>
          <w:b/>
          <w:szCs w:val="20"/>
        </w:rPr>
      </w:pPr>
      <w:r w:rsidRPr="003662FB">
        <w:rPr>
          <w:rFonts w:cs="Arial"/>
          <w:b/>
          <w:szCs w:val="20"/>
        </w:rPr>
        <w:lastRenderedPageBreak/>
        <w:t>Artikel 21. Controlerecht en medewerking audits bij Opdrachtgever</w:t>
      </w:r>
    </w:p>
    <w:p w14:paraId="1380C65A" w14:textId="77777777" w:rsidR="003662FB" w:rsidRPr="003662FB" w:rsidRDefault="003662FB" w:rsidP="003662FB">
      <w:pPr>
        <w:rPr>
          <w:rFonts w:cs="Arial"/>
          <w:i/>
          <w:iCs/>
          <w:szCs w:val="20"/>
          <w:lang w:bidi="nl-NL"/>
        </w:rPr>
      </w:pPr>
      <w:r w:rsidRPr="003662FB">
        <w:rPr>
          <w:rFonts w:cs="Arial"/>
          <w:i/>
          <w:iCs/>
          <w:szCs w:val="20"/>
          <w:lang w:bidi="nl-NL"/>
        </w:rPr>
        <w:t xml:space="preserve">Controlerecht </w:t>
      </w:r>
    </w:p>
    <w:p w14:paraId="4E4623CA" w14:textId="77777777" w:rsidR="003662FB" w:rsidRPr="003662FB" w:rsidRDefault="003662FB" w:rsidP="003662FB">
      <w:pPr>
        <w:ind w:left="705" w:hanging="705"/>
        <w:rPr>
          <w:rFonts w:cs="Arial"/>
          <w:szCs w:val="20"/>
        </w:rPr>
      </w:pPr>
      <w:r w:rsidRPr="003662FB">
        <w:rPr>
          <w:rFonts w:cs="Arial"/>
          <w:szCs w:val="20"/>
        </w:rPr>
        <w:t xml:space="preserve">21.1 </w:t>
      </w:r>
      <w:r w:rsidRPr="003662FB">
        <w:rPr>
          <w:rFonts w:cs="Arial"/>
          <w:szCs w:val="20"/>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73D7E5F4" w14:textId="77777777" w:rsidR="003662FB" w:rsidRPr="003662FB" w:rsidRDefault="003662FB" w:rsidP="003662FB">
      <w:pPr>
        <w:ind w:left="705" w:hanging="705"/>
        <w:rPr>
          <w:rFonts w:cs="Arial"/>
          <w:szCs w:val="20"/>
        </w:rPr>
      </w:pPr>
      <w:r w:rsidRPr="003662FB">
        <w:rPr>
          <w:rFonts w:cs="Arial"/>
          <w:szCs w:val="20"/>
        </w:rPr>
        <w:t xml:space="preserve">21.2 </w:t>
      </w:r>
      <w:r w:rsidRPr="003662FB">
        <w:rPr>
          <w:rFonts w:cs="Arial"/>
          <w:szCs w:val="20"/>
        </w:rPr>
        <w:tab/>
        <w:t xml:space="preserve">Opdrachtgever zal alvorens een controle te doen verrichten eerst Leverancier om de op grond van het vorige lid noodzakelijke informatie vragen. </w:t>
      </w:r>
    </w:p>
    <w:p w14:paraId="3C9DBF39" w14:textId="77777777" w:rsidR="003662FB" w:rsidRPr="003662FB" w:rsidRDefault="003662FB" w:rsidP="003662FB">
      <w:pPr>
        <w:ind w:left="705" w:hanging="705"/>
        <w:rPr>
          <w:rFonts w:cs="Arial"/>
          <w:szCs w:val="20"/>
        </w:rPr>
      </w:pPr>
      <w:r w:rsidRPr="003662FB">
        <w:rPr>
          <w:rFonts w:cs="Arial"/>
          <w:szCs w:val="20"/>
        </w:rPr>
        <w:t>21.3</w:t>
      </w:r>
      <w:r w:rsidRPr="003662FB">
        <w:rPr>
          <w:rFonts w:cs="Arial"/>
          <w:szCs w:val="20"/>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0ABDB1AC" w14:textId="77777777" w:rsidR="003662FB" w:rsidRPr="003662FB" w:rsidRDefault="003662FB" w:rsidP="003662FB">
      <w:pPr>
        <w:ind w:left="705" w:hanging="705"/>
        <w:rPr>
          <w:rFonts w:cs="Arial"/>
          <w:szCs w:val="20"/>
        </w:rPr>
      </w:pPr>
      <w:r w:rsidRPr="003662FB">
        <w:rPr>
          <w:rFonts w:cs="Arial"/>
          <w:szCs w:val="20"/>
        </w:rPr>
        <w:t xml:space="preserve">21.4 </w:t>
      </w:r>
      <w:r w:rsidRPr="003662FB">
        <w:rPr>
          <w:rFonts w:cs="Arial"/>
          <w:szCs w:val="20"/>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2A55BD4C" w14:textId="77777777" w:rsidR="003662FB" w:rsidRPr="003662FB" w:rsidRDefault="003662FB" w:rsidP="003662FB">
      <w:pPr>
        <w:ind w:left="705" w:hanging="705"/>
        <w:rPr>
          <w:rFonts w:cs="Arial"/>
          <w:szCs w:val="20"/>
        </w:rPr>
      </w:pPr>
      <w:r w:rsidRPr="003662FB">
        <w:rPr>
          <w:rFonts w:cs="Arial"/>
          <w:szCs w:val="20"/>
        </w:rPr>
        <w:t xml:space="preserve">21.5 </w:t>
      </w:r>
      <w:r w:rsidRPr="003662FB">
        <w:rPr>
          <w:rFonts w:cs="Arial"/>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64BCDB9" w14:textId="77777777" w:rsidR="003662FB" w:rsidRPr="003662FB" w:rsidRDefault="003662FB" w:rsidP="003662FB">
      <w:pPr>
        <w:ind w:left="705" w:hanging="705"/>
        <w:rPr>
          <w:rFonts w:cs="Arial"/>
          <w:szCs w:val="20"/>
        </w:rPr>
      </w:pPr>
      <w:r w:rsidRPr="003662FB">
        <w:rPr>
          <w:rFonts w:cs="Arial"/>
          <w:szCs w:val="20"/>
        </w:rPr>
        <w:t xml:space="preserve">21.6 </w:t>
      </w:r>
      <w:r w:rsidRPr="003662FB">
        <w:rPr>
          <w:rFonts w:cs="Arial"/>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5200621" w14:textId="77777777" w:rsidR="003662FB" w:rsidRPr="003662FB" w:rsidRDefault="003662FB" w:rsidP="003662FB">
      <w:pPr>
        <w:rPr>
          <w:rFonts w:cs="Arial"/>
          <w:szCs w:val="20"/>
          <w:lang w:bidi="nl-NL"/>
        </w:rPr>
      </w:pPr>
    </w:p>
    <w:p w14:paraId="0897E440" w14:textId="77777777" w:rsidR="003662FB" w:rsidRPr="003662FB" w:rsidRDefault="003662FB" w:rsidP="003662FB">
      <w:pPr>
        <w:rPr>
          <w:rFonts w:cs="Arial"/>
          <w:bCs/>
          <w:i/>
          <w:iCs/>
          <w:szCs w:val="20"/>
        </w:rPr>
      </w:pPr>
      <w:r w:rsidRPr="003662FB">
        <w:rPr>
          <w:rFonts w:cs="Arial"/>
          <w:bCs/>
          <w:i/>
          <w:iCs/>
          <w:szCs w:val="20"/>
        </w:rPr>
        <w:t>Medewerking audits bij Opdrachtgever</w:t>
      </w:r>
    </w:p>
    <w:p w14:paraId="461C30EF" w14:textId="77777777" w:rsidR="003662FB" w:rsidRPr="003662FB" w:rsidRDefault="003662FB" w:rsidP="003662FB">
      <w:pPr>
        <w:rPr>
          <w:rFonts w:cs="Arial"/>
          <w:szCs w:val="20"/>
          <w:lang w:bidi="nl-NL"/>
        </w:rPr>
      </w:pPr>
      <w:r w:rsidRPr="003662FB">
        <w:rPr>
          <w:rFonts w:cs="Arial"/>
          <w:szCs w:val="20"/>
          <w:lang w:bidi="nl-NL"/>
        </w:rPr>
        <w:t xml:space="preserve">21.7 </w:t>
      </w:r>
      <w:r w:rsidRPr="003662FB">
        <w:rPr>
          <w:rFonts w:cs="Arial"/>
          <w:szCs w:val="20"/>
          <w:lang w:bidi="nl-NL"/>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428E17D1" w14:textId="77777777" w:rsidR="003662FB" w:rsidRPr="003662FB" w:rsidRDefault="003662FB" w:rsidP="003662FB">
      <w:pPr>
        <w:rPr>
          <w:rFonts w:cs="Arial"/>
          <w:szCs w:val="20"/>
          <w:lang w:bidi="nl-NL"/>
        </w:rPr>
      </w:pPr>
    </w:p>
    <w:p w14:paraId="60348258" w14:textId="77777777" w:rsidR="003662FB" w:rsidRPr="003662FB" w:rsidRDefault="003662FB" w:rsidP="003662FB">
      <w:pPr>
        <w:rPr>
          <w:rFonts w:cs="Arial"/>
          <w:b/>
          <w:szCs w:val="20"/>
        </w:rPr>
      </w:pPr>
      <w:r w:rsidRPr="003662FB">
        <w:rPr>
          <w:rFonts w:cs="Arial"/>
          <w:b/>
          <w:szCs w:val="20"/>
        </w:rPr>
        <w:t xml:space="preserve">Artikel 22. Overstap, beperkte voortzetting, overdracht en verlengd gebruik </w:t>
      </w:r>
    </w:p>
    <w:p w14:paraId="59794681" w14:textId="77777777" w:rsidR="003662FB" w:rsidRPr="003662FB" w:rsidRDefault="003662FB" w:rsidP="003662FB">
      <w:pPr>
        <w:rPr>
          <w:rFonts w:cs="Arial"/>
          <w:i/>
          <w:iCs/>
          <w:szCs w:val="20"/>
          <w:lang w:bidi="nl-NL"/>
        </w:rPr>
      </w:pPr>
      <w:r w:rsidRPr="003662FB">
        <w:rPr>
          <w:rFonts w:cs="Arial"/>
          <w:i/>
          <w:iCs/>
          <w:szCs w:val="20"/>
          <w:lang w:bidi="nl-NL"/>
        </w:rPr>
        <w:t>Exit-plan</w:t>
      </w:r>
    </w:p>
    <w:p w14:paraId="1C92A938" w14:textId="77777777" w:rsidR="003662FB" w:rsidRPr="003662FB" w:rsidRDefault="003662FB" w:rsidP="003662FB">
      <w:pPr>
        <w:ind w:left="705" w:hanging="705"/>
        <w:rPr>
          <w:rFonts w:cs="Arial"/>
          <w:szCs w:val="20"/>
        </w:rPr>
      </w:pPr>
      <w:r w:rsidRPr="003662FB">
        <w:rPr>
          <w:rFonts w:cs="Arial"/>
          <w:szCs w:val="20"/>
        </w:rPr>
        <w:t xml:space="preserve">22.1 </w:t>
      </w:r>
      <w:r w:rsidRPr="003662FB">
        <w:rPr>
          <w:rFonts w:cs="Arial"/>
          <w:szCs w:val="20"/>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41728177" w14:textId="77777777" w:rsidR="003662FB" w:rsidRPr="003662FB" w:rsidRDefault="003662FB" w:rsidP="003662FB">
      <w:pPr>
        <w:ind w:left="705" w:hanging="705"/>
        <w:rPr>
          <w:rFonts w:cs="Arial"/>
          <w:szCs w:val="20"/>
        </w:rPr>
      </w:pPr>
      <w:r w:rsidRPr="003662FB">
        <w:rPr>
          <w:rFonts w:cs="Arial"/>
          <w:szCs w:val="20"/>
        </w:rPr>
        <w:t xml:space="preserve">22.2 </w:t>
      </w:r>
      <w:r w:rsidRPr="003662FB">
        <w:rPr>
          <w:rFonts w:cs="Arial"/>
          <w:szCs w:val="20"/>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60DD8DF1" w14:textId="77777777" w:rsidR="003662FB" w:rsidRPr="003662FB" w:rsidRDefault="003662FB" w:rsidP="003662FB">
      <w:pPr>
        <w:rPr>
          <w:rFonts w:cs="Arial"/>
          <w:szCs w:val="20"/>
          <w:lang w:bidi="nl-NL"/>
        </w:rPr>
      </w:pPr>
    </w:p>
    <w:p w14:paraId="2E9B3CFB" w14:textId="77777777" w:rsidR="003662FB" w:rsidRPr="003662FB" w:rsidRDefault="003662FB" w:rsidP="003662FB">
      <w:pPr>
        <w:rPr>
          <w:rFonts w:cs="Arial"/>
          <w:bCs/>
          <w:i/>
          <w:iCs/>
          <w:szCs w:val="20"/>
        </w:rPr>
      </w:pPr>
      <w:r w:rsidRPr="003662FB">
        <w:rPr>
          <w:rFonts w:cs="Arial"/>
          <w:bCs/>
          <w:i/>
          <w:iCs/>
          <w:szCs w:val="20"/>
        </w:rPr>
        <w:t xml:space="preserve">Overstap naar soortgelijke ICT Prestatie </w:t>
      </w:r>
    </w:p>
    <w:p w14:paraId="147F2847" w14:textId="77777777" w:rsidR="003662FB" w:rsidRPr="003662FB" w:rsidRDefault="003662FB" w:rsidP="003662FB">
      <w:pPr>
        <w:ind w:left="705" w:hanging="705"/>
        <w:rPr>
          <w:rFonts w:cs="Arial"/>
          <w:szCs w:val="20"/>
        </w:rPr>
      </w:pPr>
      <w:r w:rsidRPr="003662FB">
        <w:rPr>
          <w:rFonts w:cs="Arial"/>
          <w:szCs w:val="20"/>
        </w:rPr>
        <w:t xml:space="preserve">22.3 </w:t>
      </w:r>
      <w:r w:rsidRPr="003662FB">
        <w:rPr>
          <w:rFonts w:cs="Arial"/>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D38DD05" w14:textId="77777777" w:rsidR="003662FB" w:rsidRPr="003662FB" w:rsidRDefault="003662FB" w:rsidP="003662FB">
      <w:pPr>
        <w:ind w:left="705" w:hanging="705"/>
        <w:rPr>
          <w:rFonts w:cs="Arial"/>
          <w:szCs w:val="20"/>
        </w:rPr>
      </w:pPr>
      <w:r w:rsidRPr="003662FB">
        <w:rPr>
          <w:rFonts w:cs="Arial"/>
          <w:szCs w:val="20"/>
        </w:rPr>
        <w:t xml:space="preserve">22.4 </w:t>
      </w:r>
      <w:r w:rsidRPr="003662FB">
        <w:rPr>
          <w:rFonts w:cs="Arial"/>
          <w:szCs w:val="20"/>
        </w:rPr>
        <w:tab/>
        <w:t>Onder de in het vorige lid bedoelde redelijke maatregelen in het kader van de overstap naar een andere leverancier/ander systeem worden in ieder geval verstaan (naar keuze van Opdrachtgever):</w:t>
      </w:r>
    </w:p>
    <w:p w14:paraId="3983EF9E" w14:textId="77777777" w:rsidR="003662FB" w:rsidRPr="003662FB" w:rsidRDefault="003662FB" w:rsidP="003662FB">
      <w:pPr>
        <w:pStyle w:val="Lijstalinea"/>
        <w:numPr>
          <w:ilvl w:val="1"/>
          <w:numId w:val="24"/>
        </w:numPr>
        <w:rPr>
          <w:rFonts w:ascii="Arial" w:hAnsi="Arial" w:cs="Arial"/>
          <w:color w:val="auto"/>
          <w:sz w:val="20"/>
          <w:szCs w:val="20"/>
          <w:lang w:bidi="nl-NL"/>
        </w:rPr>
      </w:pPr>
      <w:r w:rsidRPr="003662FB">
        <w:rPr>
          <w:rFonts w:ascii="Arial" w:hAnsi="Arial" w:cs="Arial"/>
          <w:color w:val="auto"/>
          <w:sz w:val="20"/>
          <w:szCs w:val="20"/>
          <w:lang w:bidi="nl-NL"/>
        </w:rPr>
        <w:t xml:space="preserve">het alsnog aan de verplichtingen uit artikel 18 voldoen; </w:t>
      </w:r>
    </w:p>
    <w:p w14:paraId="158C6255" w14:textId="77777777" w:rsidR="003662FB" w:rsidRPr="003662FB" w:rsidRDefault="003662FB" w:rsidP="003662FB">
      <w:pPr>
        <w:pStyle w:val="Lijstalinea"/>
        <w:numPr>
          <w:ilvl w:val="1"/>
          <w:numId w:val="24"/>
        </w:numPr>
        <w:rPr>
          <w:rFonts w:ascii="Arial" w:hAnsi="Arial" w:cs="Arial"/>
          <w:color w:val="auto"/>
          <w:sz w:val="20"/>
          <w:szCs w:val="20"/>
          <w:lang w:bidi="nl-NL"/>
        </w:rPr>
      </w:pPr>
      <w:r w:rsidRPr="003662FB">
        <w:rPr>
          <w:rFonts w:ascii="Arial" w:hAnsi="Arial" w:cs="Arial"/>
          <w:color w:val="auto"/>
          <w:sz w:val="20"/>
          <w:szCs w:val="20"/>
          <w:lang w:bidi="nl-NL"/>
        </w:rPr>
        <w:t xml:space="preserve">het vernietigen van de gegevens waarvoor Opdrachtgever verantwoordelijk is (tegen afgifte van bewijs van vernietiging); </w:t>
      </w:r>
    </w:p>
    <w:p w14:paraId="45A519DD" w14:textId="77777777" w:rsidR="003662FB" w:rsidRPr="003662FB" w:rsidRDefault="003662FB" w:rsidP="003662FB">
      <w:pPr>
        <w:pStyle w:val="Lijstalinea"/>
        <w:numPr>
          <w:ilvl w:val="1"/>
          <w:numId w:val="24"/>
        </w:numPr>
        <w:rPr>
          <w:rFonts w:ascii="Arial" w:hAnsi="Arial" w:cs="Arial"/>
          <w:color w:val="auto"/>
          <w:sz w:val="20"/>
          <w:szCs w:val="20"/>
          <w:lang w:bidi="nl-NL"/>
        </w:rPr>
      </w:pPr>
      <w:r w:rsidRPr="003662FB">
        <w:rPr>
          <w:rFonts w:ascii="Arial" w:hAnsi="Arial" w:cs="Arial"/>
          <w:color w:val="auto"/>
          <w:sz w:val="20"/>
          <w:szCs w:val="20"/>
          <w:lang w:bidi="nl-NL"/>
        </w:rPr>
        <w:lastRenderedPageBreak/>
        <w:t xml:space="preserve">het technisch ontvlechten en ontmantelen van (een deel van) de ICT Presentatie </w:t>
      </w:r>
    </w:p>
    <w:p w14:paraId="69DE1BF5" w14:textId="77777777" w:rsidR="003662FB" w:rsidRPr="003662FB" w:rsidRDefault="003662FB" w:rsidP="003662FB">
      <w:pPr>
        <w:ind w:left="705" w:hanging="705"/>
        <w:rPr>
          <w:rFonts w:cs="Arial"/>
          <w:szCs w:val="20"/>
        </w:rPr>
      </w:pPr>
      <w:r w:rsidRPr="003662FB">
        <w:rPr>
          <w:rFonts w:cs="Arial"/>
          <w:szCs w:val="20"/>
        </w:rPr>
        <w:t xml:space="preserve">22.5 </w:t>
      </w:r>
      <w:r w:rsidRPr="003662FB">
        <w:rPr>
          <w:rFonts w:cs="Arial"/>
          <w:szCs w:val="20"/>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08E37CB2" w14:textId="77777777" w:rsidR="003662FB" w:rsidRPr="003662FB" w:rsidRDefault="003662FB" w:rsidP="003662FB">
      <w:pPr>
        <w:rPr>
          <w:rFonts w:cs="Arial"/>
          <w:szCs w:val="20"/>
          <w:lang w:bidi="nl-NL"/>
        </w:rPr>
      </w:pPr>
    </w:p>
    <w:p w14:paraId="1A33615A" w14:textId="77777777" w:rsidR="003662FB" w:rsidRPr="003662FB" w:rsidRDefault="003662FB" w:rsidP="003662FB">
      <w:pPr>
        <w:rPr>
          <w:rFonts w:cs="Arial"/>
          <w:i/>
          <w:iCs/>
          <w:szCs w:val="20"/>
          <w:lang w:bidi="nl-NL"/>
        </w:rPr>
      </w:pPr>
      <w:r w:rsidRPr="003662FB">
        <w:rPr>
          <w:rFonts w:cs="Arial"/>
          <w:i/>
          <w:iCs/>
          <w:szCs w:val="20"/>
          <w:lang w:bidi="nl-NL"/>
        </w:rPr>
        <w:t>Beperkte voortzetting van ICT Prestatie</w:t>
      </w:r>
    </w:p>
    <w:p w14:paraId="402A8560" w14:textId="77777777" w:rsidR="003662FB" w:rsidRPr="003662FB" w:rsidRDefault="003662FB" w:rsidP="003662FB">
      <w:pPr>
        <w:ind w:left="705" w:hanging="705"/>
        <w:rPr>
          <w:rFonts w:cs="Arial"/>
          <w:szCs w:val="20"/>
        </w:rPr>
      </w:pPr>
      <w:r w:rsidRPr="003662FB">
        <w:rPr>
          <w:rFonts w:cs="Arial"/>
          <w:szCs w:val="20"/>
        </w:rPr>
        <w:t xml:space="preserve">22.6 </w:t>
      </w:r>
      <w:r w:rsidRPr="003662FB">
        <w:rPr>
          <w:rFonts w:cs="Arial"/>
          <w:szCs w:val="20"/>
        </w:rPr>
        <w:tab/>
        <w:t>Leverancier verklaart zich reeds nu voor alsdan bereid bij beëindiging van de Overeenkomst(en) - op welke grond dan ook - op eerste verzoek van Opdrachtgever:</w:t>
      </w:r>
    </w:p>
    <w:p w14:paraId="3A4B78E2" w14:textId="77777777" w:rsidR="003662FB" w:rsidRPr="003662FB" w:rsidRDefault="003662FB" w:rsidP="003662FB">
      <w:pPr>
        <w:pStyle w:val="Lijstalinea"/>
        <w:numPr>
          <w:ilvl w:val="1"/>
          <w:numId w:val="25"/>
        </w:numPr>
        <w:rPr>
          <w:rFonts w:ascii="Arial" w:hAnsi="Arial" w:cs="Arial"/>
          <w:color w:val="auto"/>
          <w:sz w:val="20"/>
          <w:szCs w:val="20"/>
          <w:lang w:bidi="nl-NL"/>
        </w:rPr>
      </w:pPr>
      <w:r w:rsidRPr="003662FB">
        <w:rPr>
          <w:rFonts w:ascii="Arial" w:hAnsi="Arial" w:cs="Arial"/>
          <w:color w:val="auto"/>
          <w:sz w:val="20"/>
          <w:szCs w:val="20"/>
          <w:lang w:bidi="nl-NL"/>
        </w:rPr>
        <w:t xml:space="preserve">een nieuwe ICT Prestatie of beperkte voortzetting van de bestaande ICT Prestatie te leveren waarmee Opdrachtgever in staat blijft de met de huidige ICT Prestatie opgeslagen gegevens te raadplegen; en </w:t>
      </w:r>
    </w:p>
    <w:p w14:paraId="7C695B1A" w14:textId="77777777" w:rsidR="003662FB" w:rsidRPr="003662FB" w:rsidRDefault="003662FB" w:rsidP="003662FB">
      <w:pPr>
        <w:pStyle w:val="Lijstalinea"/>
        <w:numPr>
          <w:ilvl w:val="1"/>
          <w:numId w:val="25"/>
        </w:numPr>
        <w:rPr>
          <w:rFonts w:ascii="Arial" w:hAnsi="Arial" w:cs="Arial"/>
          <w:color w:val="auto"/>
          <w:sz w:val="20"/>
          <w:szCs w:val="20"/>
          <w:lang w:bidi="nl-NL"/>
        </w:rPr>
      </w:pPr>
      <w:r w:rsidRPr="003662FB">
        <w:rPr>
          <w:rFonts w:ascii="Arial" w:hAnsi="Arial" w:cs="Arial"/>
          <w:color w:val="auto"/>
          <w:sz w:val="20"/>
          <w:szCs w:val="20"/>
          <w:lang w:bidi="nl-NL"/>
        </w:rPr>
        <w:t xml:space="preserve">een beperkte vorm van Onderhoud te (blijven) verlenen op de in het vorige lid bedoelde ICT Prestatie (namelijk binnen de kaders van de in het vorige lid bedoelde beperkte functionaliteit). </w:t>
      </w:r>
    </w:p>
    <w:p w14:paraId="70D8EEF3" w14:textId="77777777" w:rsidR="003662FB" w:rsidRPr="003662FB" w:rsidRDefault="003662FB" w:rsidP="003662FB">
      <w:pPr>
        <w:ind w:left="705" w:hanging="705"/>
        <w:rPr>
          <w:rFonts w:cs="Arial"/>
          <w:szCs w:val="20"/>
        </w:rPr>
      </w:pPr>
      <w:r w:rsidRPr="003662FB">
        <w:rPr>
          <w:rFonts w:cs="Arial"/>
          <w:szCs w:val="20"/>
        </w:rPr>
        <w:t xml:space="preserve">22.7 </w:t>
      </w:r>
      <w:r w:rsidRPr="003662FB">
        <w:rPr>
          <w:rFonts w:cs="Arial"/>
          <w:szCs w:val="20"/>
        </w:rPr>
        <w:tab/>
        <w:t>Voor de duur en kosten voor de in het vorige lid bedoelde ICT Prestatie geldt dat:</w:t>
      </w:r>
    </w:p>
    <w:p w14:paraId="4D53DFE1" w14:textId="77777777" w:rsidR="003662FB" w:rsidRPr="003662FB" w:rsidRDefault="003662FB" w:rsidP="003662FB">
      <w:pPr>
        <w:pStyle w:val="Lijstalinea"/>
        <w:numPr>
          <w:ilvl w:val="1"/>
          <w:numId w:val="26"/>
        </w:numPr>
        <w:rPr>
          <w:rFonts w:ascii="Arial" w:hAnsi="Arial" w:cs="Arial"/>
          <w:color w:val="auto"/>
          <w:sz w:val="20"/>
          <w:szCs w:val="20"/>
          <w:lang w:bidi="nl-NL"/>
        </w:rPr>
      </w:pPr>
      <w:r w:rsidRPr="003662FB">
        <w:rPr>
          <w:rFonts w:ascii="Arial" w:hAnsi="Arial" w:cs="Arial"/>
          <w:color w:val="auto"/>
          <w:sz w:val="20"/>
          <w:szCs w:val="20"/>
          <w:lang w:bidi="nl-NL"/>
        </w:rPr>
        <w:t xml:space="preserve">de duur ten minste een zodanige duur is dat Opdrachtgever aan de wettelijke administratieplichten kan voldoen; </w:t>
      </w:r>
    </w:p>
    <w:p w14:paraId="25C0A178" w14:textId="77777777" w:rsidR="003662FB" w:rsidRPr="003662FB" w:rsidRDefault="003662FB" w:rsidP="003662FB">
      <w:pPr>
        <w:pStyle w:val="Lijstalinea"/>
        <w:numPr>
          <w:ilvl w:val="1"/>
          <w:numId w:val="26"/>
        </w:numPr>
        <w:rPr>
          <w:rFonts w:ascii="Arial" w:hAnsi="Arial" w:cs="Arial"/>
          <w:color w:val="auto"/>
          <w:sz w:val="20"/>
          <w:szCs w:val="20"/>
          <w:lang w:bidi="nl-NL"/>
        </w:rPr>
      </w:pPr>
      <w:r w:rsidRPr="003662FB">
        <w:rPr>
          <w:rFonts w:ascii="Arial" w:hAnsi="Arial" w:cs="Arial"/>
          <w:color w:val="auto"/>
          <w:sz w:val="20"/>
          <w:szCs w:val="20"/>
          <w:lang w:bidi="nl-NL"/>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69FF2D31" w14:textId="77777777" w:rsidR="003662FB" w:rsidRPr="003662FB" w:rsidRDefault="003662FB" w:rsidP="003662FB">
      <w:pPr>
        <w:rPr>
          <w:rFonts w:cs="Arial"/>
          <w:szCs w:val="20"/>
          <w:lang w:bidi="nl-NL"/>
        </w:rPr>
      </w:pPr>
    </w:p>
    <w:p w14:paraId="7D759E45" w14:textId="77777777" w:rsidR="003662FB" w:rsidRPr="003662FB" w:rsidRDefault="003662FB" w:rsidP="003662FB">
      <w:pPr>
        <w:rPr>
          <w:rFonts w:cs="Arial"/>
          <w:i/>
          <w:iCs/>
          <w:szCs w:val="20"/>
          <w:lang w:bidi="nl-NL"/>
        </w:rPr>
      </w:pPr>
      <w:r w:rsidRPr="003662FB">
        <w:rPr>
          <w:rFonts w:cs="Arial"/>
          <w:i/>
          <w:iCs/>
          <w:szCs w:val="20"/>
          <w:lang w:bidi="nl-NL"/>
        </w:rPr>
        <w:t xml:space="preserve">Overdracht ICT Prestatie </w:t>
      </w:r>
    </w:p>
    <w:p w14:paraId="2445A55E" w14:textId="77777777" w:rsidR="003662FB" w:rsidRPr="003662FB" w:rsidRDefault="003662FB" w:rsidP="003662FB">
      <w:pPr>
        <w:ind w:left="705" w:hanging="705"/>
        <w:rPr>
          <w:rFonts w:cs="Arial"/>
          <w:szCs w:val="20"/>
        </w:rPr>
      </w:pPr>
      <w:r w:rsidRPr="003662FB">
        <w:rPr>
          <w:rFonts w:cs="Arial"/>
          <w:szCs w:val="20"/>
        </w:rPr>
        <w:t xml:space="preserve">22.8 </w:t>
      </w:r>
      <w:r w:rsidRPr="003662FB">
        <w:rPr>
          <w:rFonts w:cs="Arial"/>
          <w:szCs w:val="20"/>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1EE5DAFF" w14:textId="77777777" w:rsidR="003662FB" w:rsidRPr="003662FB" w:rsidRDefault="003662FB" w:rsidP="003662FB">
      <w:pPr>
        <w:rPr>
          <w:rFonts w:cs="Arial"/>
          <w:i/>
          <w:iCs/>
          <w:szCs w:val="20"/>
          <w:lang w:bidi="nl-NL"/>
        </w:rPr>
      </w:pPr>
      <w:r w:rsidRPr="003662FB">
        <w:rPr>
          <w:rFonts w:cs="Arial"/>
          <w:szCs w:val="20"/>
          <w:lang w:bidi="nl-NL"/>
        </w:rPr>
        <w:br/>
      </w:r>
      <w:r w:rsidRPr="003662FB">
        <w:rPr>
          <w:rFonts w:cs="Arial"/>
          <w:i/>
          <w:iCs/>
          <w:szCs w:val="20"/>
          <w:lang w:bidi="nl-NL"/>
        </w:rPr>
        <w:t>Verlengd gebruik</w:t>
      </w:r>
    </w:p>
    <w:p w14:paraId="504F85D5" w14:textId="730F25ED" w:rsidR="005971FB" w:rsidRPr="003662FB" w:rsidRDefault="003662FB" w:rsidP="003662FB">
      <w:pPr>
        <w:rPr>
          <w:rFonts w:cs="Arial"/>
          <w:color w:val="000000" w:themeColor="text1"/>
          <w:szCs w:val="20"/>
        </w:rPr>
      </w:pPr>
      <w:r w:rsidRPr="003662FB">
        <w:rPr>
          <w:rFonts w:cs="Arial"/>
          <w:szCs w:val="20"/>
        </w:rPr>
        <w:t>22.9</w:t>
      </w:r>
      <w:r w:rsidRPr="003662FB">
        <w:rPr>
          <w:rFonts w:cs="Arial"/>
          <w:szCs w:val="20"/>
        </w:rPr>
        <w:tab/>
        <w:t>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w:t>
      </w:r>
    </w:p>
    <w:sectPr w:rsidR="005971FB" w:rsidRPr="003662FB" w:rsidSect="00F43C5D">
      <w:pgSz w:w="11906" w:h="16838" w:code="9"/>
      <w:pgMar w:top="2353" w:right="1021" w:bottom="794" w:left="1588"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F30D1" w14:textId="77777777" w:rsidR="00F43C5D" w:rsidRDefault="00F43C5D">
      <w:pPr>
        <w:spacing w:line="240" w:lineRule="auto"/>
      </w:pPr>
      <w:r>
        <w:separator/>
      </w:r>
    </w:p>
  </w:endnote>
  <w:endnote w:type="continuationSeparator" w:id="0">
    <w:p w14:paraId="4002A511" w14:textId="77777777" w:rsidR="00F43C5D" w:rsidRDefault="00F43C5D">
      <w:pPr>
        <w:spacing w:line="240" w:lineRule="auto"/>
      </w:pPr>
      <w:r>
        <w:continuationSeparator/>
      </w:r>
    </w:p>
  </w:endnote>
  <w:endnote w:type="continuationNotice" w:id="1">
    <w:p w14:paraId="08607E7B" w14:textId="77777777" w:rsidR="009121FC" w:rsidRDefault="009121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87AA4" w14:textId="77777777" w:rsidR="00D56160" w:rsidRDefault="00C179EC">
    <w:pPr>
      <w:pStyle w:val="Voettekst"/>
    </w:pPr>
    <w:r>
      <w:tab/>
    </w:r>
    <w:r>
      <w:tab/>
    </w:r>
    <w:r>
      <w:fldChar w:fldCharType="begin"/>
    </w:r>
    <w:r>
      <w:instrText xml:space="preserve"> PAGE  \* Arabic  \* MERGEFORMAT </w:instrText>
    </w:r>
    <w:r>
      <w:fldChar w:fldCharType="separate"/>
    </w:r>
    <w:r w:rsidR="00DA53B4">
      <w:rPr>
        <w:noProof/>
      </w:rPr>
      <w:t>2</w:t>
    </w:r>
    <w:r>
      <w:fldChar w:fldCharType="end"/>
    </w:r>
    <w:r>
      <w:t>/</w:t>
    </w:r>
    <w:r w:rsidR="0003530E">
      <w:fldChar w:fldCharType="begin"/>
    </w:r>
    <w:r>
      <w:instrText xml:space="preserve"> NUMPAGES   \* MERGEFORMAT </w:instrText>
    </w:r>
    <w:r w:rsidR="0003530E">
      <w:fldChar w:fldCharType="separate"/>
    </w:r>
    <w:r w:rsidR="0003530E">
      <w:rPr>
        <w:noProof/>
      </w:rPr>
      <w:t>1</w:t>
    </w:r>
    <w:r w:rsidR="0003530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887916"/>
      <w:docPartObj>
        <w:docPartGallery w:val="Page Numbers (Bottom of Page)"/>
        <w:docPartUnique/>
      </w:docPartObj>
    </w:sdtPr>
    <w:sdtEndPr/>
    <w:sdtContent>
      <w:p w14:paraId="069C6A3C" w14:textId="6B4CF63B" w:rsidR="004E2EC7" w:rsidRDefault="004E2EC7">
        <w:pPr>
          <w:pStyle w:val="Voettekst"/>
          <w:jc w:val="right"/>
        </w:pPr>
        <w:r>
          <w:fldChar w:fldCharType="begin"/>
        </w:r>
        <w:r>
          <w:instrText>PAGE   \* MERGEFORMAT</w:instrText>
        </w:r>
        <w:r>
          <w:fldChar w:fldCharType="separate"/>
        </w:r>
        <w:r>
          <w:t>2</w:t>
        </w:r>
        <w:r>
          <w:fldChar w:fldCharType="end"/>
        </w:r>
      </w:p>
    </w:sdtContent>
  </w:sdt>
  <w:p w14:paraId="188EA04E" w14:textId="77777777" w:rsidR="004E2EC7" w:rsidRDefault="004E2E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1E00E" w14:textId="77777777" w:rsidR="00D56160" w:rsidRDefault="00C179EC" w:rsidP="00BC1350">
    <w:pPr>
      <w:pStyle w:val="Voettekst"/>
    </w:pPr>
    <w:r>
      <w:tab/>
    </w:r>
    <w:r>
      <w:tab/>
    </w:r>
    <w:r>
      <w:fldChar w:fldCharType="begin"/>
    </w:r>
    <w:r>
      <w:instrText xml:space="preserve"> PAGE  \* Arabic  \* MERGEFORMAT </w:instrText>
    </w:r>
    <w:r>
      <w:fldChar w:fldCharType="separate"/>
    </w:r>
    <w:r w:rsidR="007473B1">
      <w:rPr>
        <w:noProof/>
      </w:rPr>
      <w:t>1</w:t>
    </w:r>
    <w:r>
      <w:fldChar w:fldCharType="end"/>
    </w:r>
    <w:r>
      <w:t>/</w:t>
    </w:r>
    <w:r w:rsidR="007473B1">
      <w:fldChar w:fldCharType="begin"/>
    </w:r>
    <w:r>
      <w:instrText xml:space="preserve"> NUMPAGES   \* MERGEFORMAT </w:instrText>
    </w:r>
    <w:r w:rsidR="007473B1">
      <w:fldChar w:fldCharType="separate"/>
    </w:r>
    <w:r w:rsidR="007473B1">
      <w:rPr>
        <w:noProof/>
      </w:rPr>
      <w:t>1</w:t>
    </w:r>
    <w:r w:rsidR="007473B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9813E" w14:textId="77777777" w:rsidR="00F43C5D" w:rsidRDefault="00F43C5D">
      <w:pPr>
        <w:spacing w:line="240" w:lineRule="auto"/>
      </w:pPr>
      <w:r>
        <w:separator/>
      </w:r>
    </w:p>
  </w:footnote>
  <w:footnote w:type="continuationSeparator" w:id="0">
    <w:p w14:paraId="1C9DAD68" w14:textId="77777777" w:rsidR="00F43C5D" w:rsidRDefault="00F43C5D">
      <w:pPr>
        <w:spacing w:line="240" w:lineRule="auto"/>
      </w:pPr>
      <w:r>
        <w:continuationSeparator/>
      </w:r>
    </w:p>
  </w:footnote>
  <w:footnote w:type="continuationNotice" w:id="1">
    <w:p w14:paraId="2702F9E3" w14:textId="77777777" w:rsidR="009121FC" w:rsidRDefault="009121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5ED9F" w14:textId="1D1215FA" w:rsidR="005971FB" w:rsidRDefault="005971FB" w:rsidP="00C13F97">
    <w:r>
      <w:rPr>
        <w:noProof/>
        <w:lang w:eastAsia="nl-NL"/>
      </w:rPr>
      <w:drawing>
        <wp:anchor distT="0" distB="0" distL="114300" distR="114300" simplePos="0" relativeHeight="251658240" behindDoc="0" locked="0" layoutInCell="1" allowOverlap="1" wp14:anchorId="1FA173A8" wp14:editId="0A06C140">
          <wp:simplePos x="0" y="0"/>
          <wp:positionH relativeFrom="margin">
            <wp:posOffset>-108585</wp:posOffset>
          </wp:positionH>
          <wp:positionV relativeFrom="paragraph">
            <wp:posOffset>-70485</wp:posOffset>
          </wp:positionV>
          <wp:extent cx="1671320" cy="746125"/>
          <wp:effectExtent l="0" t="0" r="508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30883"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71320" cy="746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BF805" w14:textId="77777777" w:rsidR="005971FB" w:rsidRDefault="005971FB" w:rsidP="00C13F97"/>
  <w:p w14:paraId="407D269F" w14:textId="284D6AD2" w:rsidR="00C13F97" w:rsidRDefault="00C13F97" w:rsidP="00C13F97"/>
  <w:p w14:paraId="28AAEBD2" w14:textId="4567555D" w:rsidR="005971FB" w:rsidRPr="0062774E" w:rsidRDefault="005971FB" w:rsidP="0016712D">
    <w:pP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60902"/>
    <w:multiLevelType w:val="hybridMultilevel"/>
    <w:tmpl w:val="843A3266"/>
    <w:lvl w:ilvl="0" w:tplc="2D80DA6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E62D37"/>
    <w:multiLevelType w:val="hybridMultilevel"/>
    <w:tmpl w:val="CA080E1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BB1D4E"/>
    <w:multiLevelType w:val="hybridMultilevel"/>
    <w:tmpl w:val="507631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597641"/>
    <w:multiLevelType w:val="hybridMultilevel"/>
    <w:tmpl w:val="C5EA4D90"/>
    <w:lvl w:ilvl="0" w:tplc="A4CA77FC">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0245E0F"/>
    <w:multiLevelType w:val="hybridMultilevel"/>
    <w:tmpl w:val="6CD8124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2B2724"/>
    <w:multiLevelType w:val="hybridMultilevel"/>
    <w:tmpl w:val="84145C10"/>
    <w:lvl w:ilvl="0" w:tplc="04130017">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6" w15:restartNumberingAfterBreak="0">
    <w:nsid w:val="24004422"/>
    <w:multiLevelType w:val="multilevel"/>
    <w:tmpl w:val="477E014C"/>
    <w:lvl w:ilvl="0">
      <w:start w:val="1"/>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FC1363F"/>
    <w:multiLevelType w:val="hybridMultilevel"/>
    <w:tmpl w:val="885EF77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4C10B85"/>
    <w:multiLevelType w:val="hybridMultilevel"/>
    <w:tmpl w:val="26C83248"/>
    <w:lvl w:ilvl="0" w:tplc="0413000F">
      <w:start w:val="1"/>
      <w:numFmt w:val="decimal"/>
      <w:lvlText w:val="%1."/>
      <w:lvlJc w:val="left"/>
      <w:pPr>
        <w:ind w:left="360" w:hanging="360"/>
      </w:p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9" w15:restartNumberingAfterBreak="0">
    <w:nsid w:val="381B330E"/>
    <w:multiLevelType w:val="hybridMultilevel"/>
    <w:tmpl w:val="DD8A9038"/>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F210AB"/>
    <w:multiLevelType w:val="hybridMultilevel"/>
    <w:tmpl w:val="4D38EEF2"/>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11" w15:restartNumberingAfterBreak="0">
    <w:nsid w:val="4CB46B99"/>
    <w:multiLevelType w:val="hybridMultilevel"/>
    <w:tmpl w:val="1480AEEA"/>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3A35030"/>
    <w:multiLevelType w:val="hybridMultilevel"/>
    <w:tmpl w:val="1F9E7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5D21FDD"/>
    <w:multiLevelType w:val="hybridMultilevel"/>
    <w:tmpl w:val="213C8056"/>
    <w:lvl w:ilvl="0" w:tplc="077C6170">
      <w:start w:val="4"/>
      <w:numFmt w:val="bullet"/>
      <w:lvlText w:val="-"/>
      <w:lvlJc w:val="left"/>
      <w:pPr>
        <w:ind w:left="360" w:hanging="360"/>
      </w:pPr>
      <w:rPr>
        <w:rFonts w:ascii="Arial" w:eastAsia="Verdana" w:hAnsi="Arial" w:cs="Arial"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A497D97"/>
    <w:multiLevelType w:val="hybridMultilevel"/>
    <w:tmpl w:val="D056EC6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D252355"/>
    <w:multiLevelType w:val="hybridMultilevel"/>
    <w:tmpl w:val="67466D5A"/>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671528"/>
    <w:multiLevelType w:val="hybridMultilevel"/>
    <w:tmpl w:val="A464FD22"/>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D258AE"/>
    <w:multiLevelType w:val="hybridMultilevel"/>
    <w:tmpl w:val="AEB867E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24C509F"/>
    <w:multiLevelType w:val="hybridMultilevel"/>
    <w:tmpl w:val="3BC8DF66"/>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9" w15:restartNumberingAfterBreak="0">
    <w:nsid w:val="65814F56"/>
    <w:multiLevelType w:val="hybridMultilevel"/>
    <w:tmpl w:val="BE74E692"/>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71719FB"/>
    <w:multiLevelType w:val="hybridMultilevel"/>
    <w:tmpl w:val="BD0E4248"/>
    <w:lvl w:ilvl="0" w:tplc="5B56722E">
      <w:numFmt w:val="bullet"/>
      <w:lvlText w:val="-"/>
      <w:lvlJc w:val="left"/>
      <w:pPr>
        <w:ind w:left="247" w:hanging="360"/>
      </w:pPr>
      <w:rPr>
        <w:rFonts w:ascii="Meiryo" w:eastAsia="Meiryo" w:hAnsi="Meiryo" w:cs="Meiryo" w:hint="eastAsia"/>
      </w:rPr>
    </w:lvl>
    <w:lvl w:ilvl="1" w:tplc="04130003" w:tentative="1">
      <w:start w:val="1"/>
      <w:numFmt w:val="bullet"/>
      <w:lvlText w:val="o"/>
      <w:lvlJc w:val="left"/>
      <w:pPr>
        <w:ind w:left="967" w:hanging="360"/>
      </w:pPr>
      <w:rPr>
        <w:rFonts w:ascii="Courier New" w:hAnsi="Courier New" w:cs="Courier New" w:hint="default"/>
      </w:rPr>
    </w:lvl>
    <w:lvl w:ilvl="2" w:tplc="04130005" w:tentative="1">
      <w:start w:val="1"/>
      <w:numFmt w:val="bullet"/>
      <w:lvlText w:val=""/>
      <w:lvlJc w:val="left"/>
      <w:pPr>
        <w:ind w:left="1687" w:hanging="360"/>
      </w:pPr>
      <w:rPr>
        <w:rFonts w:ascii="Wingdings" w:hAnsi="Wingdings" w:hint="default"/>
      </w:rPr>
    </w:lvl>
    <w:lvl w:ilvl="3" w:tplc="04130001" w:tentative="1">
      <w:start w:val="1"/>
      <w:numFmt w:val="bullet"/>
      <w:lvlText w:val=""/>
      <w:lvlJc w:val="left"/>
      <w:pPr>
        <w:ind w:left="2407" w:hanging="360"/>
      </w:pPr>
      <w:rPr>
        <w:rFonts w:ascii="Symbol" w:hAnsi="Symbol" w:hint="default"/>
      </w:rPr>
    </w:lvl>
    <w:lvl w:ilvl="4" w:tplc="04130003" w:tentative="1">
      <w:start w:val="1"/>
      <w:numFmt w:val="bullet"/>
      <w:lvlText w:val="o"/>
      <w:lvlJc w:val="left"/>
      <w:pPr>
        <w:ind w:left="3127" w:hanging="360"/>
      </w:pPr>
      <w:rPr>
        <w:rFonts w:ascii="Courier New" w:hAnsi="Courier New" w:cs="Courier New" w:hint="default"/>
      </w:rPr>
    </w:lvl>
    <w:lvl w:ilvl="5" w:tplc="04130005" w:tentative="1">
      <w:start w:val="1"/>
      <w:numFmt w:val="bullet"/>
      <w:lvlText w:val=""/>
      <w:lvlJc w:val="left"/>
      <w:pPr>
        <w:ind w:left="3847" w:hanging="360"/>
      </w:pPr>
      <w:rPr>
        <w:rFonts w:ascii="Wingdings" w:hAnsi="Wingdings" w:hint="default"/>
      </w:rPr>
    </w:lvl>
    <w:lvl w:ilvl="6" w:tplc="04130001" w:tentative="1">
      <w:start w:val="1"/>
      <w:numFmt w:val="bullet"/>
      <w:lvlText w:val=""/>
      <w:lvlJc w:val="left"/>
      <w:pPr>
        <w:ind w:left="4567" w:hanging="360"/>
      </w:pPr>
      <w:rPr>
        <w:rFonts w:ascii="Symbol" w:hAnsi="Symbol" w:hint="default"/>
      </w:rPr>
    </w:lvl>
    <w:lvl w:ilvl="7" w:tplc="04130003" w:tentative="1">
      <w:start w:val="1"/>
      <w:numFmt w:val="bullet"/>
      <w:lvlText w:val="o"/>
      <w:lvlJc w:val="left"/>
      <w:pPr>
        <w:ind w:left="5287" w:hanging="360"/>
      </w:pPr>
      <w:rPr>
        <w:rFonts w:ascii="Courier New" w:hAnsi="Courier New" w:cs="Courier New" w:hint="default"/>
      </w:rPr>
    </w:lvl>
    <w:lvl w:ilvl="8" w:tplc="04130005" w:tentative="1">
      <w:start w:val="1"/>
      <w:numFmt w:val="bullet"/>
      <w:lvlText w:val=""/>
      <w:lvlJc w:val="left"/>
      <w:pPr>
        <w:ind w:left="6007" w:hanging="360"/>
      </w:pPr>
      <w:rPr>
        <w:rFonts w:ascii="Wingdings" w:hAnsi="Wingdings" w:hint="default"/>
      </w:rPr>
    </w:lvl>
  </w:abstractNum>
  <w:abstractNum w:abstractNumId="21" w15:restartNumberingAfterBreak="0">
    <w:nsid w:val="67B7151B"/>
    <w:multiLevelType w:val="hybridMultilevel"/>
    <w:tmpl w:val="E6808286"/>
    <w:lvl w:ilvl="0" w:tplc="0413001B">
      <w:start w:val="1"/>
      <w:numFmt w:val="lowerRoman"/>
      <w:lvlText w:val="%1."/>
      <w:lvlJc w:val="righ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E74C4A"/>
    <w:multiLevelType w:val="hybridMultilevel"/>
    <w:tmpl w:val="B8A2B9D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50B0050"/>
    <w:multiLevelType w:val="hybridMultilevel"/>
    <w:tmpl w:val="48F2FD6E"/>
    <w:lvl w:ilvl="0" w:tplc="B17670BA">
      <w:start w:val="1"/>
      <w:numFmt w:val="decimal"/>
      <w:lvlText w:val="%1."/>
      <w:lvlJc w:val="left"/>
      <w:pPr>
        <w:ind w:left="360" w:hanging="360"/>
      </w:pPr>
      <w:rPr>
        <w:rFont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24" w15:restartNumberingAfterBreak="0">
    <w:nsid w:val="75AC2681"/>
    <w:multiLevelType w:val="multilevel"/>
    <w:tmpl w:val="DF8A513E"/>
    <w:lvl w:ilvl="0">
      <w:start w:val="1"/>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643298E"/>
    <w:multiLevelType w:val="hybridMultilevel"/>
    <w:tmpl w:val="647662D2"/>
    <w:lvl w:ilvl="0" w:tplc="B560C26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7F7D72"/>
    <w:multiLevelType w:val="hybridMultilevel"/>
    <w:tmpl w:val="8BCA389A"/>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22925034">
    <w:abstractNumId w:val="26"/>
  </w:num>
  <w:num w:numId="2" w16cid:durableId="297149021">
    <w:abstractNumId w:val="6"/>
  </w:num>
  <w:num w:numId="3" w16cid:durableId="1101100533">
    <w:abstractNumId w:val="4"/>
  </w:num>
  <w:num w:numId="4" w16cid:durableId="1286696562">
    <w:abstractNumId w:val="24"/>
  </w:num>
  <w:num w:numId="5" w16cid:durableId="1180898778">
    <w:abstractNumId w:val="1"/>
  </w:num>
  <w:num w:numId="6" w16cid:durableId="436563878">
    <w:abstractNumId w:val="25"/>
  </w:num>
  <w:num w:numId="7" w16cid:durableId="1634630726">
    <w:abstractNumId w:val="20"/>
  </w:num>
  <w:num w:numId="8" w16cid:durableId="2062170957">
    <w:abstractNumId w:val="17"/>
  </w:num>
  <w:num w:numId="9" w16cid:durableId="719792769">
    <w:abstractNumId w:val="23"/>
  </w:num>
  <w:num w:numId="10" w16cid:durableId="66921194">
    <w:abstractNumId w:val="14"/>
  </w:num>
  <w:num w:numId="11" w16cid:durableId="155417285">
    <w:abstractNumId w:val="8"/>
  </w:num>
  <w:num w:numId="12" w16cid:durableId="1017318442">
    <w:abstractNumId w:val="10"/>
  </w:num>
  <w:num w:numId="13" w16cid:durableId="813064001">
    <w:abstractNumId w:val="22"/>
  </w:num>
  <w:num w:numId="14" w16cid:durableId="1905676182">
    <w:abstractNumId w:val="27"/>
  </w:num>
  <w:num w:numId="15" w16cid:durableId="479467575">
    <w:abstractNumId w:val="3"/>
  </w:num>
  <w:num w:numId="16" w16cid:durableId="1120495679">
    <w:abstractNumId w:val="7"/>
  </w:num>
  <w:num w:numId="17" w16cid:durableId="645352740">
    <w:abstractNumId w:val="13"/>
  </w:num>
  <w:num w:numId="18" w16cid:durableId="2129154286">
    <w:abstractNumId w:val="15"/>
  </w:num>
  <w:num w:numId="19" w16cid:durableId="713233875">
    <w:abstractNumId w:val="0"/>
  </w:num>
  <w:num w:numId="20" w16cid:durableId="929779275">
    <w:abstractNumId w:val="2"/>
  </w:num>
  <w:num w:numId="21" w16cid:durableId="342050618">
    <w:abstractNumId w:val="16"/>
  </w:num>
  <w:num w:numId="22" w16cid:durableId="595360079">
    <w:abstractNumId w:val="18"/>
  </w:num>
  <w:num w:numId="23" w16cid:durableId="1160388736">
    <w:abstractNumId w:val="5"/>
  </w:num>
  <w:num w:numId="24" w16cid:durableId="529609258">
    <w:abstractNumId w:val="11"/>
  </w:num>
  <w:num w:numId="25" w16cid:durableId="1031884115">
    <w:abstractNumId w:val="21"/>
  </w:num>
  <w:num w:numId="26" w16cid:durableId="1944265194">
    <w:abstractNumId w:val="9"/>
  </w:num>
  <w:num w:numId="27" w16cid:durableId="1540556760">
    <w:abstractNumId w:val="12"/>
  </w:num>
  <w:num w:numId="28" w16cid:durableId="7170485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7C"/>
    <w:rsid w:val="00007055"/>
    <w:rsid w:val="00007BCD"/>
    <w:rsid w:val="000208B3"/>
    <w:rsid w:val="00026152"/>
    <w:rsid w:val="0003530E"/>
    <w:rsid w:val="0009459F"/>
    <w:rsid w:val="000A3C05"/>
    <w:rsid w:val="000B0456"/>
    <w:rsid w:val="000B6F55"/>
    <w:rsid w:val="000D10E8"/>
    <w:rsid w:val="000F4261"/>
    <w:rsid w:val="00106CEA"/>
    <w:rsid w:val="00134163"/>
    <w:rsid w:val="001561E8"/>
    <w:rsid w:val="00160DC2"/>
    <w:rsid w:val="0016712D"/>
    <w:rsid w:val="00183392"/>
    <w:rsid w:val="0019223F"/>
    <w:rsid w:val="001A0207"/>
    <w:rsid w:val="001B7FB2"/>
    <w:rsid w:val="001D2AFA"/>
    <w:rsid w:val="001D4411"/>
    <w:rsid w:val="001E2E6B"/>
    <w:rsid w:val="001E7E6C"/>
    <w:rsid w:val="00221D65"/>
    <w:rsid w:val="0028448D"/>
    <w:rsid w:val="0029412A"/>
    <w:rsid w:val="002A31AD"/>
    <w:rsid w:val="002D03BD"/>
    <w:rsid w:val="002E3F4A"/>
    <w:rsid w:val="002F6E63"/>
    <w:rsid w:val="003073EA"/>
    <w:rsid w:val="0031617C"/>
    <w:rsid w:val="003203D4"/>
    <w:rsid w:val="00321D42"/>
    <w:rsid w:val="00340175"/>
    <w:rsid w:val="003631E4"/>
    <w:rsid w:val="003662FB"/>
    <w:rsid w:val="00382EDA"/>
    <w:rsid w:val="00392286"/>
    <w:rsid w:val="003978A0"/>
    <w:rsid w:val="003A0A57"/>
    <w:rsid w:val="003D5BCC"/>
    <w:rsid w:val="00412751"/>
    <w:rsid w:val="00447D85"/>
    <w:rsid w:val="004628F5"/>
    <w:rsid w:val="004825C3"/>
    <w:rsid w:val="00495CD8"/>
    <w:rsid w:val="004A5547"/>
    <w:rsid w:val="004A712A"/>
    <w:rsid w:val="004C576C"/>
    <w:rsid w:val="004C5ED6"/>
    <w:rsid w:val="004D0E59"/>
    <w:rsid w:val="004E2EC7"/>
    <w:rsid w:val="004E2F8D"/>
    <w:rsid w:val="004E4BFA"/>
    <w:rsid w:val="00531914"/>
    <w:rsid w:val="00552F72"/>
    <w:rsid w:val="005753F5"/>
    <w:rsid w:val="005809EC"/>
    <w:rsid w:val="00581A4B"/>
    <w:rsid w:val="005971FB"/>
    <w:rsid w:val="005C4B06"/>
    <w:rsid w:val="005D02CA"/>
    <w:rsid w:val="005D200A"/>
    <w:rsid w:val="005E09B4"/>
    <w:rsid w:val="005E1963"/>
    <w:rsid w:val="005E659D"/>
    <w:rsid w:val="0062774E"/>
    <w:rsid w:val="006346CB"/>
    <w:rsid w:val="00637129"/>
    <w:rsid w:val="0064189A"/>
    <w:rsid w:val="00643828"/>
    <w:rsid w:val="006D4522"/>
    <w:rsid w:val="006F77E3"/>
    <w:rsid w:val="007230C6"/>
    <w:rsid w:val="007473B1"/>
    <w:rsid w:val="007528BF"/>
    <w:rsid w:val="00754F36"/>
    <w:rsid w:val="00761DB9"/>
    <w:rsid w:val="007702A5"/>
    <w:rsid w:val="00781620"/>
    <w:rsid w:val="00786436"/>
    <w:rsid w:val="007932AD"/>
    <w:rsid w:val="00796FC5"/>
    <w:rsid w:val="007B69E0"/>
    <w:rsid w:val="007C1B42"/>
    <w:rsid w:val="007D4E46"/>
    <w:rsid w:val="007F3B78"/>
    <w:rsid w:val="00801FD8"/>
    <w:rsid w:val="0086078F"/>
    <w:rsid w:val="00877177"/>
    <w:rsid w:val="008823C5"/>
    <w:rsid w:val="0088545F"/>
    <w:rsid w:val="008A6193"/>
    <w:rsid w:val="008B05BE"/>
    <w:rsid w:val="008D0EED"/>
    <w:rsid w:val="009036A9"/>
    <w:rsid w:val="00903C7A"/>
    <w:rsid w:val="00903F56"/>
    <w:rsid w:val="00906FB8"/>
    <w:rsid w:val="009121FC"/>
    <w:rsid w:val="00917A42"/>
    <w:rsid w:val="00922A67"/>
    <w:rsid w:val="00923C23"/>
    <w:rsid w:val="0093722B"/>
    <w:rsid w:val="009404F3"/>
    <w:rsid w:val="00953F4E"/>
    <w:rsid w:val="00977AE9"/>
    <w:rsid w:val="00981D41"/>
    <w:rsid w:val="009A1B7B"/>
    <w:rsid w:val="009A39F9"/>
    <w:rsid w:val="009A61F4"/>
    <w:rsid w:val="009B1583"/>
    <w:rsid w:val="009B674F"/>
    <w:rsid w:val="009B6C81"/>
    <w:rsid w:val="009C2331"/>
    <w:rsid w:val="009D0F9C"/>
    <w:rsid w:val="009E39FD"/>
    <w:rsid w:val="009F2B6B"/>
    <w:rsid w:val="009F5B23"/>
    <w:rsid w:val="00A04E9B"/>
    <w:rsid w:val="00A1520D"/>
    <w:rsid w:val="00A3111A"/>
    <w:rsid w:val="00A41229"/>
    <w:rsid w:val="00A570FE"/>
    <w:rsid w:val="00A628C1"/>
    <w:rsid w:val="00A65A93"/>
    <w:rsid w:val="00A9144C"/>
    <w:rsid w:val="00AB422D"/>
    <w:rsid w:val="00AC19B3"/>
    <w:rsid w:val="00AF73BB"/>
    <w:rsid w:val="00B2100E"/>
    <w:rsid w:val="00B278F2"/>
    <w:rsid w:val="00B34DF6"/>
    <w:rsid w:val="00B65582"/>
    <w:rsid w:val="00B73FA2"/>
    <w:rsid w:val="00B765DE"/>
    <w:rsid w:val="00B979DB"/>
    <w:rsid w:val="00BA5591"/>
    <w:rsid w:val="00BC1350"/>
    <w:rsid w:val="00BC1714"/>
    <w:rsid w:val="00BD3C06"/>
    <w:rsid w:val="00BE67D4"/>
    <w:rsid w:val="00C12028"/>
    <w:rsid w:val="00C12E68"/>
    <w:rsid w:val="00C13F97"/>
    <w:rsid w:val="00C16B50"/>
    <w:rsid w:val="00C179EC"/>
    <w:rsid w:val="00C3602E"/>
    <w:rsid w:val="00C64FA1"/>
    <w:rsid w:val="00C73AD2"/>
    <w:rsid w:val="00C77952"/>
    <w:rsid w:val="00C80298"/>
    <w:rsid w:val="00C833B3"/>
    <w:rsid w:val="00CB5E6E"/>
    <w:rsid w:val="00CE51A9"/>
    <w:rsid w:val="00CF53C4"/>
    <w:rsid w:val="00CF6F26"/>
    <w:rsid w:val="00CF7763"/>
    <w:rsid w:val="00D20906"/>
    <w:rsid w:val="00D26956"/>
    <w:rsid w:val="00D45238"/>
    <w:rsid w:val="00D55CA9"/>
    <w:rsid w:val="00D56160"/>
    <w:rsid w:val="00D820E3"/>
    <w:rsid w:val="00D83FE9"/>
    <w:rsid w:val="00DA53B4"/>
    <w:rsid w:val="00DA5BCA"/>
    <w:rsid w:val="00DC0A07"/>
    <w:rsid w:val="00DE715F"/>
    <w:rsid w:val="00DE73F5"/>
    <w:rsid w:val="00DF6ECE"/>
    <w:rsid w:val="00E00CBE"/>
    <w:rsid w:val="00E15928"/>
    <w:rsid w:val="00E60DCD"/>
    <w:rsid w:val="00E66FA0"/>
    <w:rsid w:val="00E75059"/>
    <w:rsid w:val="00E810F4"/>
    <w:rsid w:val="00E9016F"/>
    <w:rsid w:val="00E9273D"/>
    <w:rsid w:val="00E928D4"/>
    <w:rsid w:val="00EA2C43"/>
    <w:rsid w:val="00EA6604"/>
    <w:rsid w:val="00EC0709"/>
    <w:rsid w:val="00EE6ADE"/>
    <w:rsid w:val="00F100C4"/>
    <w:rsid w:val="00F101F1"/>
    <w:rsid w:val="00F218FC"/>
    <w:rsid w:val="00F411DB"/>
    <w:rsid w:val="00F43C5D"/>
    <w:rsid w:val="00F47C65"/>
    <w:rsid w:val="00F52FC7"/>
    <w:rsid w:val="00F55ED3"/>
    <w:rsid w:val="00F5745B"/>
    <w:rsid w:val="00F74816"/>
    <w:rsid w:val="00F83693"/>
    <w:rsid w:val="00F83DF0"/>
    <w:rsid w:val="00F85C72"/>
    <w:rsid w:val="00FA0037"/>
    <w:rsid w:val="00FB626E"/>
    <w:rsid w:val="00FC42F5"/>
    <w:rsid w:val="00FD45C7"/>
    <w:rsid w:val="00FE5657"/>
    <w:rsid w:val="00FE6695"/>
    <w:rsid w:val="00FE769E"/>
    <w:rsid w:val="00FF47C8"/>
    <w:rsid w:val="00FF68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B165F"/>
  <w15:chartTrackingRefBased/>
  <w15:docId w15:val="{F4100162-D33D-478C-9563-5AFE3D45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F97"/>
    <w:pPr>
      <w:spacing w:line="255" w:lineRule="atLeast"/>
    </w:pPr>
    <w:rPr>
      <w:rFonts w:ascii="Arial" w:hAnsi="Arial"/>
      <w:szCs w:val="22"/>
      <w:lang w:eastAsia="en-US"/>
    </w:rPr>
  </w:style>
  <w:style w:type="paragraph" w:styleId="Kop1">
    <w:name w:val="heading 1"/>
    <w:basedOn w:val="Standaard"/>
    <w:next w:val="Standaard"/>
    <w:link w:val="Kop1Char"/>
    <w:uiPriority w:val="9"/>
    <w:qFormat/>
    <w:rsid w:val="00447D85"/>
    <w:pPr>
      <w:keepNext/>
      <w:keepLines/>
      <w:spacing w:before="255"/>
      <w:outlineLvl w:val="0"/>
    </w:pPr>
    <w:rPr>
      <w:rFonts w:eastAsia="Times New Roman"/>
      <w:b/>
      <w:bCs/>
      <w:sz w:val="24"/>
      <w:szCs w:val="28"/>
    </w:rPr>
  </w:style>
  <w:style w:type="paragraph" w:styleId="Kop2">
    <w:name w:val="heading 2"/>
    <w:basedOn w:val="Standaard"/>
    <w:next w:val="Standaard"/>
    <w:link w:val="Kop2Char"/>
    <w:uiPriority w:val="9"/>
    <w:unhideWhenUsed/>
    <w:qFormat/>
    <w:rsid w:val="00447D85"/>
    <w:pPr>
      <w:keepNext/>
      <w:keepLines/>
      <w:spacing w:before="255"/>
      <w:outlineLvl w:val="1"/>
    </w:pPr>
    <w:rPr>
      <w:rFonts w:eastAsia="Times New Roman"/>
      <w:b/>
      <w:bCs/>
      <w:szCs w:val="26"/>
    </w:rPr>
  </w:style>
  <w:style w:type="paragraph" w:styleId="Kop3">
    <w:name w:val="heading 3"/>
    <w:basedOn w:val="Standaard"/>
    <w:next w:val="Standaard"/>
    <w:link w:val="Kop3Char"/>
    <w:uiPriority w:val="9"/>
    <w:semiHidden/>
    <w:unhideWhenUsed/>
    <w:qFormat/>
    <w:rsid w:val="00A4122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semiHidden/>
    <w:unhideWhenUsed/>
    <w:qFormat/>
    <w:rsid w:val="00A41229"/>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C13F97"/>
    <w:rPr>
      <w:rFonts w:ascii="Tahoma" w:hAnsi="Tahoma" w:cs="Tahoma"/>
      <w:sz w:val="16"/>
      <w:szCs w:val="16"/>
    </w:rPr>
  </w:style>
  <w:style w:type="paragraph" w:customStyle="1" w:styleId="Afzendergegevens">
    <w:name w:val="Afzendergegevens"/>
    <w:basedOn w:val="Standaard"/>
    <w:qFormat/>
    <w:rsid w:val="0086078F"/>
    <w:pPr>
      <w:spacing w:line="170" w:lineRule="atLeast"/>
    </w:pPr>
    <w:rPr>
      <w:sz w:val="14"/>
      <w:szCs w:val="14"/>
    </w:rPr>
  </w:style>
  <w:style w:type="paragraph" w:customStyle="1" w:styleId="Afzendernaam">
    <w:name w:val="Afzendernaam"/>
    <w:basedOn w:val="Standaard"/>
    <w:next w:val="Afzendergegevens"/>
    <w:qFormat/>
    <w:rsid w:val="007702A5"/>
    <w:pPr>
      <w:spacing w:after="70"/>
    </w:pPr>
    <w:rPr>
      <w:b/>
      <w:sz w:val="17"/>
      <w:szCs w:val="17"/>
    </w:rPr>
  </w:style>
  <w:style w:type="table" w:styleId="Tabelraster">
    <w:name w:val="Table Grid"/>
    <w:basedOn w:val="Standaardtabel"/>
    <w:uiPriority w:val="59"/>
    <w:rsid w:val="006F7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qFormat/>
    <w:rsid w:val="006F77E3"/>
    <w:rPr>
      <w:sz w:val="14"/>
      <w:szCs w:val="14"/>
    </w:rPr>
  </w:style>
  <w:style w:type="paragraph" w:customStyle="1" w:styleId="Zaaknummer">
    <w:name w:val="Zaaknummer"/>
    <w:basedOn w:val="Standaard"/>
    <w:next w:val="Standaard"/>
    <w:qFormat/>
    <w:rsid w:val="008B05BE"/>
    <w:rPr>
      <w:b/>
      <w:sz w:val="17"/>
      <w:szCs w:val="17"/>
    </w:rPr>
  </w:style>
  <w:style w:type="paragraph" w:styleId="Geenafstand">
    <w:name w:val="No Spacing"/>
    <w:aliases w:val="klein"/>
    <w:uiPriority w:val="1"/>
    <w:qFormat/>
    <w:rsid w:val="008B05BE"/>
    <w:rPr>
      <w:rFonts w:ascii="Arial" w:hAnsi="Arial"/>
      <w:szCs w:val="22"/>
      <w:lang w:eastAsia="en-US"/>
    </w:rPr>
  </w:style>
  <w:style w:type="paragraph" w:customStyle="1" w:styleId="Onderwerp">
    <w:name w:val="Onderwerp"/>
    <w:basedOn w:val="Standaard"/>
    <w:next w:val="Standaard"/>
    <w:qFormat/>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qFormat/>
    <w:rsid w:val="000B0456"/>
    <w:pPr>
      <w:spacing w:line="170" w:lineRule="atLeast"/>
    </w:pPr>
    <w:rPr>
      <w:i/>
      <w:sz w:val="14"/>
    </w:rPr>
  </w:style>
  <w:style w:type="paragraph" w:customStyle="1" w:styleId="PlaatsEnDatum">
    <w:name w:val="PlaatsEnDatum"/>
    <w:basedOn w:val="Standaard"/>
    <w:qFormat/>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link w:val="Kop1"/>
    <w:uiPriority w:val="9"/>
    <w:rsid w:val="00447D85"/>
    <w:rPr>
      <w:rFonts w:ascii="Arial" w:eastAsia="Times New Roman" w:hAnsi="Arial" w:cs="Times New Roman"/>
      <w:b/>
      <w:bCs/>
      <w:sz w:val="24"/>
      <w:szCs w:val="28"/>
    </w:rPr>
  </w:style>
  <w:style w:type="character" w:customStyle="1" w:styleId="Kop2Char">
    <w:name w:val="Kop 2 Char"/>
    <w:link w:val="Kop2"/>
    <w:uiPriority w:val="9"/>
    <w:rsid w:val="00447D85"/>
    <w:rPr>
      <w:rFonts w:ascii="Arial" w:eastAsia="Times New Roman" w:hAnsi="Arial" w:cs="Times New Roman"/>
      <w:b/>
      <w:bCs/>
      <w:sz w:val="20"/>
      <w:szCs w:val="26"/>
    </w:rPr>
  </w:style>
  <w:style w:type="paragraph" w:styleId="Lijstalinea">
    <w:name w:val="List Paragraph"/>
    <w:aliases w:val="Inspring"/>
    <w:basedOn w:val="Standaard"/>
    <w:link w:val="LijstalineaChar"/>
    <w:qFormat/>
    <w:rsid w:val="005971FB"/>
    <w:pPr>
      <w:numPr>
        <w:numId w:val="1"/>
      </w:numPr>
      <w:spacing w:line="240" w:lineRule="exact"/>
    </w:pPr>
    <w:rPr>
      <w:rFonts w:ascii="Meiryo" w:eastAsia="Meiryo" w:hAnsi="Meiryo" w:cs="Meiryo"/>
      <w:color w:val="273273"/>
      <w:sz w:val="19"/>
      <w:szCs w:val="19"/>
    </w:rPr>
  </w:style>
  <w:style w:type="character" w:customStyle="1" w:styleId="LijstalineaChar">
    <w:name w:val="Lijstalinea Char"/>
    <w:aliases w:val="Inspring Char"/>
    <w:basedOn w:val="Standaardalinea-lettertype"/>
    <w:link w:val="Lijstalinea"/>
    <w:uiPriority w:val="34"/>
    <w:rsid w:val="005971FB"/>
    <w:rPr>
      <w:rFonts w:ascii="Meiryo" w:eastAsia="Meiryo" w:hAnsi="Meiryo" w:cs="Meiryo"/>
      <w:color w:val="273273"/>
      <w:sz w:val="19"/>
      <w:szCs w:val="19"/>
      <w:lang w:eastAsia="en-US"/>
    </w:rPr>
  </w:style>
  <w:style w:type="character" w:customStyle="1" w:styleId="Kop3Char">
    <w:name w:val="Kop 3 Char"/>
    <w:basedOn w:val="Standaardalinea-lettertype"/>
    <w:link w:val="Kop3"/>
    <w:uiPriority w:val="9"/>
    <w:semiHidden/>
    <w:rsid w:val="00A41229"/>
    <w:rPr>
      <w:rFonts w:asciiTheme="majorHAnsi" w:eastAsiaTheme="majorEastAsia" w:hAnsiTheme="majorHAnsi" w:cstheme="majorBidi"/>
      <w:color w:val="1F3763" w:themeColor="accent1" w:themeShade="7F"/>
      <w:sz w:val="24"/>
      <w:szCs w:val="24"/>
      <w:lang w:eastAsia="en-US"/>
    </w:rPr>
  </w:style>
  <w:style w:type="character" w:customStyle="1" w:styleId="Kop5Char">
    <w:name w:val="Kop 5 Char"/>
    <w:basedOn w:val="Standaardalinea-lettertype"/>
    <w:link w:val="Kop5"/>
    <w:uiPriority w:val="9"/>
    <w:semiHidden/>
    <w:rsid w:val="00A41229"/>
    <w:rPr>
      <w:rFonts w:asciiTheme="majorHAnsi" w:eastAsiaTheme="majorEastAsia" w:hAnsiTheme="majorHAnsi" w:cstheme="majorBidi"/>
      <w:color w:val="2F5496" w:themeColor="accent1" w:themeShade="BF"/>
      <w:szCs w:val="22"/>
      <w:lang w:eastAsia="en-US"/>
    </w:rPr>
  </w:style>
  <w:style w:type="paragraph" w:customStyle="1" w:styleId="Default">
    <w:name w:val="Default"/>
    <w:rsid w:val="003662FB"/>
    <w:pPr>
      <w:autoSpaceDE w:val="0"/>
      <w:autoSpaceDN w:val="0"/>
      <w:adjustRightInd w:val="0"/>
    </w:pPr>
    <w:rPr>
      <w:rFonts w:ascii="Arial" w:eastAsiaTheme="minorHAnsi" w:hAnsi="Arial" w:cs="Arial"/>
      <w:color w:val="000000"/>
      <w:sz w:val="24"/>
      <w:szCs w:val="24"/>
      <w:lang w:eastAsia="en-US"/>
    </w:rPr>
  </w:style>
  <w:style w:type="character" w:styleId="Hyperlink">
    <w:name w:val="Hyperlink"/>
    <w:basedOn w:val="Standaardalinea-lettertype"/>
    <w:uiPriority w:val="99"/>
    <w:unhideWhenUsed/>
    <w:rPr>
      <w:color w:val="0563C1" w:themeColor="hyperlink"/>
      <w:u w:val="single"/>
    </w:rPr>
  </w:style>
  <w:style w:type="character" w:styleId="Onopgelostemelding">
    <w:name w:val="Unresolved Mention"/>
    <w:basedOn w:val="Standaardalinea-lettertype"/>
    <w:uiPriority w:val="99"/>
    <w:rPr>
      <w:color w:val="605E5C"/>
      <w:shd w:val="clear" w:color="auto" w:fill="E1DFDD"/>
    </w:rPr>
  </w:style>
  <w:style w:type="paragraph" w:styleId="Plattetekst">
    <w:name w:val="Body Text"/>
    <w:link w:val="PlattetekstChar"/>
    <w:uiPriority w:val="1"/>
    <w:qFormat/>
    <w:rsid w:val="00C64FA1"/>
    <w:pPr>
      <w:widowControl w:val="0"/>
      <w:autoSpaceDE w:val="0"/>
      <w:autoSpaceDN w:val="0"/>
      <w:spacing w:line="290" w:lineRule="auto"/>
      <w:ind w:right="295"/>
    </w:pPr>
    <w:rPr>
      <w:rFonts w:asciiTheme="minorHAnsi" w:eastAsia="Arial" w:hAnsiTheme="minorHAnsi" w:cs="Arial"/>
      <w:szCs w:val="18"/>
      <w:lang w:bidi="nl-NL"/>
    </w:rPr>
  </w:style>
  <w:style w:type="character" w:customStyle="1" w:styleId="PlattetekstChar">
    <w:name w:val="Platte tekst Char"/>
    <w:basedOn w:val="Standaardalinea-lettertype"/>
    <w:link w:val="Plattetekst"/>
    <w:uiPriority w:val="1"/>
    <w:rsid w:val="00C64FA1"/>
    <w:rPr>
      <w:rFonts w:asciiTheme="minorHAnsi" w:eastAsia="Arial" w:hAnsiTheme="minorHAnsi" w:cs="Arial"/>
      <w:szCs w:val="18"/>
      <w:lang w:bidi="nl-NL"/>
    </w:rPr>
  </w:style>
  <w:style w:type="character" w:styleId="Verwijzingopmerking">
    <w:name w:val="annotation reference"/>
    <w:basedOn w:val="Standaardalinea-lettertype"/>
    <w:uiPriority w:val="99"/>
    <w:semiHidden/>
    <w:unhideWhenUsed/>
    <w:rsid w:val="0019223F"/>
    <w:rPr>
      <w:sz w:val="16"/>
      <w:szCs w:val="16"/>
    </w:rPr>
  </w:style>
  <w:style w:type="paragraph" w:styleId="Tekstopmerking">
    <w:name w:val="annotation text"/>
    <w:basedOn w:val="Standaard"/>
    <w:link w:val="TekstopmerkingChar"/>
    <w:uiPriority w:val="99"/>
    <w:unhideWhenUsed/>
    <w:rsid w:val="0019223F"/>
    <w:pPr>
      <w:spacing w:line="240" w:lineRule="auto"/>
    </w:pPr>
    <w:rPr>
      <w:szCs w:val="20"/>
    </w:rPr>
  </w:style>
  <w:style w:type="character" w:customStyle="1" w:styleId="TekstopmerkingChar">
    <w:name w:val="Tekst opmerking Char"/>
    <w:basedOn w:val="Standaardalinea-lettertype"/>
    <w:link w:val="Tekstopmerking"/>
    <w:uiPriority w:val="99"/>
    <w:rsid w:val="0019223F"/>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19223F"/>
    <w:rPr>
      <w:b/>
      <w:bCs/>
    </w:rPr>
  </w:style>
  <w:style w:type="character" w:customStyle="1" w:styleId="OnderwerpvanopmerkingChar">
    <w:name w:val="Onderwerp van opmerking Char"/>
    <w:basedOn w:val="TekstopmerkingChar"/>
    <w:link w:val="Onderwerpvanopmerking"/>
    <w:uiPriority w:val="99"/>
    <w:semiHidden/>
    <w:rsid w:val="0019223F"/>
    <w:rPr>
      <w:rFonts w:ascii="Arial" w:hAnsi="Arial"/>
      <w:b/>
      <w:bCs/>
      <w:lang w:eastAsia="en-US"/>
    </w:rPr>
  </w:style>
  <w:style w:type="paragraph" w:customStyle="1" w:styleId="RapportTitel">
    <w:name w:val="RapportTitel"/>
    <w:basedOn w:val="Standaard"/>
    <w:next w:val="Standaard"/>
    <w:rsid w:val="0016712D"/>
    <w:pPr>
      <w:spacing w:line="766" w:lineRule="exact"/>
    </w:pPr>
    <w:rPr>
      <w:rFonts w:eastAsiaTheme="minorHAnsi" w:cstheme="minorBidi"/>
      <w:b/>
      <w:color w:val="FFFFFF" w:themeColor="background1"/>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51f16b-6971-42bd-ad33-5e2bb52cb201">
      <Terms xmlns="http://schemas.microsoft.com/office/infopath/2007/PartnerControls"/>
    </lcf76f155ced4ddcb4097134ff3c332f>
    <Zaaknr xmlns="6d51f16b-6971-42bd-ad33-5e2bb52cb201" xsi:nil="true"/>
    <Inkoper xmlns="6d51f16b-6971-42bd-ad33-5e2bb52cb201">
      <UserInfo>
        <DisplayName/>
        <AccountId xsi:nil="true"/>
        <AccountType/>
      </UserInfo>
    </Inkoper>
    <Status xmlns="6d51f16b-6971-42bd-ad33-5e2bb52cb20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E74F9614CE5D418268523BE12B6CDD" ma:contentTypeVersion="17" ma:contentTypeDescription="Een nieuw document maken." ma:contentTypeScope="" ma:versionID="1f4b9d6de993032044dd5c6c18edfd88">
  <xsd:schema xmlns:xsd="http://www.w3.org/2001/XMLSchema" xmlns:xs="http://www.w3.org/2001/XMLSchema" xmlns:p="http://schemas.microsoft.com/office/2006/metadata/properties" xmlns:ns2="6d51f16b-6971-42bd-ad33-5e2bb52cb201" xmlns:ns3="a89afb74-1e0d-4848-88c4-4d8eb5b75cc9" targetNamespace="http://schemas.microsoft.com/office/2006/metadata/properties" ma:root="true" ma:fieldsID="ba665b3611953c01ab6825c2b32af44c" ns2:_="" ns3:_="">
    <xsd:import namespace="6d51f16b-6971-42bd-ad33-5e2bb52cb201"/>
    <xsd:import namespace="a89afb74-1e0d-4848-88c4-4d8eb5b75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Zaaknr" minOccurs="0"/>
                <xsd:element ref="ns2:Inkoper" minOccurs="0"/>
                <xsd:element ref="ns2:Statu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1f16b-6971-42bd-ad33-5e2bb52cb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Zaaknr" ma:index="12" nillable="true" ma:displayName="Zaaknr" ma:decimals="0" ma:format="Dropdown" ma:internalName="Zaaknr" ma:percentage="FALSE">
      <xsd:simpleType>
        <xsd:restriction base="dms:Number"/>
      </xsd:simpleType>
    </xsd:element>
    <xsd:element name="Inkoper" ma:index="13" nillable="true" ma:displayName="Inkoper" ma:format="Dropdown" ma:list="UserInfo" ma:SharePointGroup="0" ma:internalName="Inkop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format="Dropdown" ma:internalName="Status">
      <xsd:simpleType>
        <xsd:restriction base="dms:Choice">
          <xsd:enumeration value="Voorbereidingsfase"/>
          <xsd:enumeration value="Aanbestedingsfase"/>
          <xsd:enumeration value="Aandacht nodig"/>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26512e2-4467-4850-af5f-22fbe741ef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9afb74-1e0d-4848-88c4-4d8eb5b75cc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91AA4-44E3-4721-8B61-C19820BCC2B3}">
  <ds:schemaRefs>
    <ds:schemaRef ds:uri="http://schemas.microsoft.com/sharepoint/v3/contenttype/forms"/>
  </ds:schemaRefs>
</ds:datastoreItem>
</file>

<file path=customXml/itemProps2.xml><?xml version="1.0" encoding="utf-8"?>
<ds:datastoreItem xmlns:ds="http://schemas.openxmlformats.org/officeDocument/2006/customXml" ds:itemID="{EA585479-FDCD-4C22-8E69-CBF5590B9FF7}">
  <ds:schemaRefs>
    <ds:schemaRef ds:uri="http://schemas.openxmlformats.org/officeDocument/2006/bibliography"/>
  </ds:schemaRefs>
</ds:datastoreItem>
</file>

<file path=customXml/itemProps3.xml><?xml version="1.0" encoding="utf-8"?>
<ds:datastoreItem xmlns:ds="http://schemas.openxmlformats.org/officeDocument/2006/customXml" ds:itemID="{67D902C2-522A-4236-BBDA-01E746D56ED6}">
  <ds:schemaRefs>
    <ds:schemaRef ds:uri="http://purl.org/dc/dcmitype/"/>
    <ds:schemaRef ds:uri="f0bb5118-79e8-48ab-b521-1e89951989f2"/>
    <ds:schemaRef ds:uri="http://www.w3.org/XML/1998/namespac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0e5cf334-3afe-4c05-9f71-e2f98e53e84a"/>
    <ds:schemaRef ds:uri="http://purl.org/dc/terms/"/>
    <ds:schemaRef ds:uri="6d51f16b-6971-42bd-ad33-5e2bb52cb201"/>
  </ds:schemaRefs>
</ds:datastoreItem>
</file>

<file path=customXml/itemProps4.xml><?xml version="1.0" encoding="utf-8"?>
<ds:datastoreItem xmlns:ds="http://schemas.openxmlformats.org/officeDocument/2006/customXml" ds:itemID="{0AD24F20-1864-4C4F-B186-93F560BCF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1f16b-6971-42bd-ad33-5e2bb52cb201"/>
    <ds:schemaRef ds:uri="a89afb74-1e0d-4848-88c4-4d8eb5b75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3736</Words>
  <Characters>20549</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Bodewes, tBen</dc:creator>
  <cp:lastModifiedBy>Spruitenburg, Alex</cp:lastModifiedBy>
  <cp:revision>4</cp:revision>
  <dcterms:created xsi:type="dcterms:W3CDTF">2024-11-21T15:30:00Z</dcterms:created>
  <dcterms:modified xsi:type="dcterms:W3CDTF">2024-11-22T15:59:00Z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0x0101000AE74F9614CE5D418268523BE12B6CDD</vt:lpwstr>
  </property>
  <property fmtid="{D5CDD505-2E9C-101B-9397-08002B2CF9AE}" pid="3" name="MediaServiceImageTags">
    <vt:lpwstr/>
  </property>
</Properties>
</file>