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3669" w14:textId="2844E958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C9019A">
        <w:rPr>
          <w:rFonts w:ascii="Arial" w:hAnsi="Arial" w:cs="Arial"/>
        </w:rPr>
        <w:t>4</w:t>
      </w:r>
      <w:r w:rsidR="00487EBE">
        <w:rPr>
          <w:rFonts w:ascii="Arial" w:hAnsi="Arial" w:cs="Arial"/>
        </w:rPr>
        <w:t xml:space="preserve">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79216FFC" w:rsidR="00590718" w:rsidRPr="00C9019A" w:rsidRDefault="00EB7964" w:rsidP="007A5E32">
      <w:pPr>
        <w:rPr>
          <w:rFonts w:ascii="Arial" w:hAnsi="Arial" w:cs="Arial"/>
          <w:sz w:val="20"/>
          <w:szCs w:val="20"/>
        </w:rPr>
      </w:pPr>
      <w:r w:rsidRPr="00C9019A">
        <w:rPr>
          <w:rFonts w:ascii="Arial" w:hAnsi="Arial" w:cs="Arial"/>
          <w:sz w:val="20"/>
          <w:szCs w:val="20"/>
        </w:rPr>
        <w:t>Onde</w:t>
      </w:r>
      <w:r w:rsidR="009C28B1" w:rsidRPr="00C9019A">
        <w:rPr>
          <w:rFonts w:ascii="Arial" w:hAnsi="Arial" w:cs="Arial"/>
          <w:sz w:val="20"/>
          <w:szCs w:val="20"/>
        </w:rPr>
        <w:t xml:space="preserve">rgetekende verklaart </w:t>
      </w:r>
      <w:proofErr w:type="gramStart"/>
      <w:r w:rsidR="009C28B1" w:rsidRPr="00C9019A">
        <w:rPr>
          <w:rFonts w:ascii="Arial" w:hAnsi="Arial" w:cs="Arial"/>
          <w:sz w:val="20"/>
          <w:szCs w:val="20"/>
        </w:rPr>
        <w:t>inzake</w:t>
      </w:r>
      <w:proofErr w:type="gramEnd"/>
      <w:r w:rsidR="009C28B1" w:rsidRPr="00C9019A">
        <w:rPr>
          <w:rFonts w:ascii="Arial" w:hAnsi="Arial" w:cs="Arial"/>
          <w:sz w:val="20"/>
          <w:szCs w:val="20"/>
        </w:rPr>
        <w:t xml:space="preserve"> de o</w:t>
      </w:r>
      <w:r w:rsidRPr="00C9019A">
        <w:rPr>
          <w:rFonts w:ascii="Arial" w:hAnsi="Arial" w:cs="Arial"/>
          <w:sz w:val="20"/>
          <w:szCs w:val="20"/>
        </w:rPr>
        <w:t xml:space="preserve">pdracht behorende bij de </w:t>
      </w:r>
      <w:r w:rsidR="003E5101" w:rsidRPr="00C9019A">
        <w:rPr>
          <w:rFonts w:ascii="Arial" w:hAnsi="Arial" w:cs="Arial"/>
          <w:sz w:val="20"/>
          <w:szCs w:val="20"/>
        </w:rPr>
        <w:t>Europese openbare</w:t>
      </w:r>
      <w:r w:rsidR="003F12AE" w:rsidRPr="00C9019A">
        <w:rPr>
          <w:rFonts w:ascii="Arial" w:hAnsi="Arial" w:cs="Arial"/>
          <w:sz w:val="20"/>
          <w:szCs w:val="20"/>
        </w:rPr>
        <w:t xml:space="preserve"> </w:t>
      </w:r>
      <w:r w:rsidR="00C66D46" w:rsidRPr="00C9019A">
        <w:rPr>
          <w:rFonts w:ascii="Arial" w:hAnsi="Arial" w:cs="Arial"/>
          <w:sz w:val="20"/>
          <w:szCs w:val="20"/>
        </w:rPr>
        <w:t>aanbesteding</w:t>
      </w:r>
      <w:r w:rsidRPr="00C9019A">
        <w:rPr>
          <w:rFonts w:ascii="Arial" w:hAnsi="Arial" w:cs="Arial"/>
          <w:sz w:val="20"/>
          <w:szCs w:val="20"/>
        </w:rPr>
        <w:t xml:space="preserve"> </w:t>
      </w:r>
      <w:r w:rsidR="005C6CCF" w:rsidRPr="00C9019A">
        <w:rPr>
          <w:rFonts w:ascii="Arial" w:hAnsi="Arial" w:cs="Arial"/>
          <w:i/>
          <w:iCs/>
          <w:sz w:val="20"/>
          <w:szCs w:val="20"/>
        </w:rPr>
        <w:t>“</w:t>
      </w:r>
      <w:r w:rsidR="00C9019A" w:rsidRPr="00C9019A">
        <w:rPr>
          <w:rFonts w:ascii="Arial" w:hAnsi="Arial" w:cs="Arial"/>
          <w:sz w:val="20"/>
          <w:szCs w:val="20"/>
        </w:rPr>
        <w:t>Reiniging en keuring (semi) ondergrondse- (pers) en bovengrondse containers</w:t>
      </w:r>
      <w:r w:rsidR="005C6CCF" w:rsidRPr="00C9019A">
        <w:rPr>
          <w:rFonts w:ascii="Arial" w:hAnsi="Arial" w:cs="Arial"/>
          <w:i/>
          <w:iCs/>
          <w:sz w:val="20"/>
          <w:szCs w:val="20"/>
        </w:rPr>
        <w:t>”</w:t>
      </w:r>
      <w:r w:rsidR="005C6CCF" w:rsidRPr="00C9019A">
        <w:rPr>
          <w:rFonts w:ascii="Arial" w:hAnsi="Arial" w:cs="Arial"/>
          <w:i/>
          <w:sz w:val="20"/>
          <w:szCs w:val="20"/>
        </w:rPr>
        <w:t xml:space="preserve"> </w:t>
      </w:r>
      <w:r w:rsidRPr="00C9019A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9019A">
        <w:rPr>
          <w:rFonts w:ascii="Arial" w:hAnsi="Arial" w:cs="Arial"/>
          <w:sz w:val="20"/>
          <w:szCs w:val="20"/>
        </w:rPr>
        <w:t>V</w:t>
      </w:r>
      <w:r w:rsidR="00794736" w:rsidRPr="00C9019A">
        <w:rPr>
          <w:rFonts w:ascii="Arial" w:hAnsi="Arial" w:cs="Arial"/>
          <w:sz w:val="20"/>
          <w:szCs w:val="20"/>
        </w:rPr>
        <w:t>anuit de o</w:t>
      </w:r>
      <w:r w:rsidR="001E758A" w:rsidRPr="00C9019A">
        <w:rPr>
          <w:rFonts w:ascii="Arial" w:hAnsi="Arial" w:cs="Arial"/>
          <w:sz w:val="20"/>
          <w:szCs w:val="20"/>
        </w:rPr>
        <w:t xml:space="preserve">nderneming van </w:t>
      </w:r>
      <w:r w:rsidR="009C28B1" w:rsidRPr="00C9019A">
        <w:rPr>
          <w:rFonts w:ascii="Arial" w:hAnsi="Arial" w:cs="Arial"/>
          <w:sz w:val="20"/>
          <w:szCs w:val="20"/>
        </w:rPr>
        <w:t>i</w:t>
      </w:r>
      <w:r w:rsidR="008C25D1" w:rsidRPr="00C9019A">
        <w:rPr>
          <w:rFonts w:ascii="Arial" w:hAnsi="Arial" w:cs="Arial"/>
          <w:sz w:val="20"/>
          <w:szCs w:val="20"/>
        </w:rPr>
        <w:t>nschrijver</w:t>
      </w:r>
      <w:r w:rsidR="00EB7964" w:rsidRPr="00C9019A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C9019A">
        <w:rPr>
          <w:rFonts w:ascii="Arial" w:hAnsi="Arial" w:cs="Arial"/>
          <w:sz w:val="20"/>
          <w:szCs w:val="20"/>
        </w:rPr>
        <w:t xml:space="preserve">ikbaar bij hem komt en waarvan </w:t>
      </w:r>
      <w:r w:rsidR="009C28B1" w:rsidRPr="00C9019A">
        <w:rPr>
          <w:rFonts w:ascii="Arial" w:hAnsi="Arial" w:cs="Arial"/>
          <w:sz w:val="20"/>
          <w:szCs w:val="20"/>
        </w:rPr>
        <w:t>i</w:t>
      </w:r>
      <w:r w:rsidR="008C25D1" w:rsidRPr="00C9019A">
        <w:rPr>
          <w:rFonts w:ascii="Arial" w:hAnsi="Arial" w:cs="Arial"/>
          <w:sz w:val="20"/>
          <w:szCs w:val="20"/>
        </w:rPr>
        <w:t>nschrijver</w:t>
      </w:r>
      <w:r w:rsidR="00EB7964" w:rsidRPr="00C9019A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C9019A">
        <w:rPr>
          <w:rFonts w:ascii="Arial" w:hAnsi="Arial" w:cs="Arial"/>
          <w:sz w:val="20"/>
          <w:szCs w:val="20"/>
        </w:rPr>
        <w:t>O</w:t>
      </w:r>
      <w:r w:rsidR="00EB7964" w:rsidRPr="00C9019A">
        <w:rPr>
          <w:rFonts w:ascii="Arial" w:hAnsi="Arial" w:cs="Arial"/>
          <w:sz w:val="20"/>
          <w:szCs w:val="20"/>
        </w:rPr>
        <w:t>nderaannemers en/of hulppersonen</w:t>
      </w:r>
      <w:r w:rsidR="00EB7964" w:rsidRPr="00974F87">
        <w:rPr>
          <w:rFonts w:ascii="Arial" w:hAnsi="Arial" w:cs="Arial"/>
          <w:sz w:val="20"/>
          <w:szCs w:val="20"/>
        </w:rPr>
        <w:t xml:space="preserve">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</w:t>
      </w:r>
      <w:proofErr w:type="gramStart"/>
      <w:r w:rsidR="00BB467F">
        <w:rPr>
          <w:rFonts w:ascii="Arial" w:hAnsi="Arial" w:cs="Arial"/>
          <w:sz w:val="20"/>
          <w:szCs w:val="20"/>
        </w:rPr>
        <w:t>is</w:t>
      </w:r>
      <w:proofErr w:type="gramEnd"/>
      <w:r w:rsidR="00BB467F">
        <w:rPr>
          <w:rFonts w:ascii="Arial" w:hAnsi="Arial" w:cs="Arial"/>
          <w:sz w:val="20"/>
          <w:szCs w:val="20"/>
        </w:rPr>
        <w:t xml:space="preserve">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4A71B730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proofErr w:type="spellStart"/>
      <w:r w:rsidR="00293184">
        <w:rPr>
          <w:rFonts w:ascii="Arial" w:hAnsi="Arial" w:cs="Arial"/>
          <w:sz w:val="20"/>
          <w:szCs w:val="20"/>
        </w:rPr>
        <w:t>concept-o</w:t>
      </w:r>
      <w:r w:rsidRPr="005C6CCF">
        <w:rPr>
          <w:rFonts w:ascii="Arial" w:hAnsi="Arial" w:cs="Arial"/>
          <w:sz w:val="20"/>
          <w:szCs w:val="20"/>
        </w:rPr>
        <w:t>vereenkomst</w:t>
      </w:r>
      <w:proofErr w:type="spellEnd"/>
      <w:r w:rsidR="00E27DEE" w:rsidRPr="005C6CCF">
        <w:rPr>
          <w:rFonts w:ascii="Arial" w:hAnsi="Arial" w:cs="Arial"/>
          <w:sz w:val="20"/>
          <w:szCs w:val="20"/>
        </w:rPr>
        <w:t>,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BB467F">
        <w:rPr>
          <w:rFonts w:ascii="Arial" w:hAnsi="Arial" w:cs="Arial"/>
          <w:sz w:val="20"/>
          <w:szCs w:val="20"/>
        </w:rPr>
        <w:t xml:space="preserve">zoals </w:t>
      </w:r>
      <w:r w:rsidR="00BB467F" w:rsidRPr="00C9019A">
        <w:rPr>
          <w:rFonts w:ascii="Arial" w:hAnsi="Arial" w:cs="Arial"/>
          <w:sz w:val="20"/>
          <w:szCs w:val="20"/>
        </w:rPr>
        <w:t>opgenomen</w:t>
      </w:r>
      <w:r w:rsidR="001B43E1" w:rsidRPr="00C9019A">
        <w:rPr>
          <w:rFonts w:ascii="Arial" w:hAnsi="Arial" w:cs="Arial"/>
          <w:sz w:val="20"/>
          <w:szCs w:val="20"/>
        </w:rPr>
        <w:t xml:space="preserve"> in </w:t>
      </w:r>
      <w:r w:rsidR="00487EBE" w:rsidRPr="00C9019A">
        <w:rPr>
          <w:rFonts w:ascii="Arial" w:hAnsi="Arial" w:cs="Arial"/>
          <w:sz w:val="20"/>
          <w:szCs w:val="20"/>
        </w:rPr>
        <w:t>bijlage 2</w:t>
      </w:r>
      <w:r w:rsidR="00E27DEE" w:rsidRPr="00C9019A">
        <w:rPr>
          <w:rFonts w:ascii="Arial" w:hAnsi="Arial" w:cs="Arial"/>
          <w:sz w:val="20"/>
          <w:szCs w:val="20"/>
        </w:rPr>
        <w:t xml:space="preserve"> van </w:t>
      </w:r>
      <w:r w:rsidR="009C28B1" w:rsidRPr="00C9019A">
        <w:rPr>
          <w:rFonts w:ascii="Arial" w:hAnsi="Arial" w:cs="Arial"/>
          <w:sz w:val="20"/>
          <w:szCs w:val="20"/>
        </w:rPr>
        <w:t>de inschrijvingsleidraad</w:t>
      </w:r>
      <w:r w:rsidR="00066357" w:rsidRPr="00C9019A">
        <w:rPr>
          <w:rFonts w:ascii="Arial" w:hAnsi="Arial" w:cs="Arial"/>
          <w:sz w:val="20"/>
          <w:szCs w:val="20"/>
        </w:rPr>
        <w:t>.</w:t>
      </w:r>
    </w:p>
    <w:p w14:paraId="531A367D" w14:textId="12BC1B48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 w:rsidRPr="00CB67FA">
        <w:rPr>
          <w:rFonts w:ascii="Arial" w:hAnsi="Arial" w:cs="Arial"/>
          <w:sz w:val="20"/>
          <w:szCs w:val="20"/>
        </w:rPr>
        <w:t xml:space="preserve">bij Inschrijving geldende </w:t>
      </w:r>
      <w:r w:rsidRPr="00CB67FA">
        <w:rPr>
          <w:rFonts w:ascii="Arial" w:hAnsi="Arial" w:cs="Arial"/>
          <w:sz w:val="20"/>
          <w:szCs w:val="20"/>
        </w:rPr>
        <w:t xml:space="preserve">inhoud van </w:t>
      </w:r>
      <w:r w:rsidR="00010C08">
        <w:rPr>
          <w:rFonts w:ascii="Arial" w:hAnsi="Arial" w:cs="Arial"/>
          <w:sz w:val="20"/>
          <w:szCs w:val="20"/>
        </w:rPr>
        <w:t xml:space="preserve">de </w:t>
      </w:r>
      <w:r w:rsidR="00487EBE">
        <w:rPr>
          <w:rFonts w:ascii="Arial" w:hAnsi="Arial" w:cs="Arial"/>
          <w:sz w:val="20"/>
          <w:szCs w:val="20"/>
        </w:rPr>
        <w:t>Algemene</w:t>
      </w:r>
      <w:r w:rsidR="003955B6">
        <w:rPr>
          <w:rFonts w:ascii="Arial" w:hAnsi="Arial" w:cs="Arial"/>
          <w:sz w:val="20"/>
          <w:szCs w:val="20"/>
        </w:rPr>
        <w:t xml:space="preserve"> VNG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010C08" w:rsidRPr="00010C08">
        <w:rPr>
          <w:rFonts w:ascii="Arial" w:hAnsi="Arial" w:cs="Arial"/>
          <w:sz w:val="20"/>
          <w:szCs w:val="20"/>
        </w:rPr>
        <w:t xml:space="preserve">inkoopvoorwaarden </w:t>
      </w:r>
      <w:r w:rsidR="00BB467F" w:rsidRPr="00CB67FA">
        <w:rPr>
          <w:rFonts w:ascii="Arial" w:hAnsi="Arial" w:cs="Arial"/>
          <w:sz w:val="20"/>
          <w:szCs w:val="20"/>
        </w:rPr>
        <w:t xml:space="preserve">zoals </w:t>
      </w:r>
      <w:r w:rsidR="00BB467F" w:rsidRPr="00C9019A">
        <w:rPr>
          <w:rFonts w:ascii="Arial" w:hAnsi="Arial" w:cs="Arial"/>
          <w:sz w:val="20"/>
          <w:szCs w:val="20"/>
        </w:rPr>
        <w:t xml:space="preserve">opgenomen </w:t>
      </w:r>
      <w:r w:rsidR="00010C08" w:rsidRPr="00C9019A">
        <w:rPr>
          <w:rFonts w:ascii="Arial" w:hAnsi="Arial" w:cs="Arial"/>
          <w:sz w:val="20"/>
          <w:szCs w:val="20"/>
        </w:rPr>
        <w:t xml:space="preserve">in </w:t>
      </w:r>
      <w:r w:rsidR="00487EBE" w:rsidRPr="00C9019A">
        <w:rPr>
          <w:rFonts w:ascii="Arial" w:hAnsi="Arial" w:cs="Arial"/>
          <w:sz w:val="20"/>
          <w:szCs w:val="20"/>
        </w:rPr>
        <w:t xml:space="preserve">bijlage </w:t>
      </w:r>
      <w:r w:rsidR="003955B6" w:rsidRPr="00C9019A">
        <w:rPr>
          <w:rFonts w:ascii="Arial" w:hAnsi="Arial" w:cs="Arial"/>
          <w:sz w:val="20"/>
          <w:szCs w:val="20"/>
        </w:rPr>
        <w:t>3</w:t>
      </w:r>
      <w:r w:rsidR="00487EBE" w:rsidRPr="00C9019A">
        <w:rPr>
          <w:rFonts w:ascii="Arial" w:hAnsi="Arial" w:cs="Arial"/>
          <w:sz w:val="20"/>
          <w:szCs w:val="20"/>
        </w:rPr>
        <w:t xml:space="preserve"> </w:t>
      </w:r>
      <w:r w:rsidR="00E27DEE" w:rsidRPr="00C9019A">
        <w:rPr>
          <w:rFonts w:ascii="Arial" w:hAnsi="Arial" w:cs="Arial"/>
          <w:sz w:val="20"/>
          <w:szCs w:val="20"/>
        </w:rPr>
        <w:t xml:space="preserve">van </w:t>
      </w:r>
      <w:r w:rsidR="009C28B1" w:rsidRPr="00C9019A">
        <w:rPr>
          <w:rFonts w:ascii="Arial" w:hAnsi="Arial" w:cs="Arial"/>
          <w:sz w:val="20"/>
          <w:szCs w:val="20"/>
        </w:rPr>
        <w:t xml:space="preserve">de </w:t>
      </w:r>
      <w:r w:rsidR="00010C08" w:rsidRPr="00C9019A">
        <w:rPr>
          <w:rFonts w:ascii="Arial" w:hAnsi="Arial" w:cs="Arial"/>
          <w:sz w:val="20"/>
          <w:szCs w:val="20"/>
        </w:rPr>
        <w:t>inschrijvingsl</w:t>
      </w:r>
      <w:r w:rsidR="009C28B1" w:rsidRPr="00C9019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60BCB25F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</w:t>
          </w:r>
          <w:r w:rsidR="00C9019A">
            <w:rPr>
              <w:rFonts w:ascii="Arial" w:hAnsi="Arial" w:cs="Arial"/>
              <w:sz w:val="16"/>
              <w:szCs w:val="16"/>
            </w:rPr>
            <w:t>4</w:t>
          </w:r>
          <w:r>
            <w:rPr>
              <w:rFonts w:ascii="Arial" w:hAnsi="Arial"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0C08"/>
    <w:rsid w:val="00066357"/>
    <w:rsid w:val="0006642A"/>
    <w:rsid w:val="000A126C"/>
    <w:rsid w:val="000C69DE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42160"/>
    <w:rsid w:val="00262422"/>
    <w:rsid w:val="00293184"/>
    <w:rsid w:val="002B4ACB"/>
    <w:rsid w:val="002B7C5C"/>
    <w:rsid w:val="002E6B17"/>
    <w:rsid w:val="002F5BC5"/>
    <w:rsid w:val="003211AE"/>
    <w:rsid w:val="00321426"/>
    <w:rsid w:val="003541E7"/>
    <w:rsid w:val="00363835"/>
    <w:rsid w:val="003955B6"/>
    <w:rsid w:val="003E5101"/>
    <w:rsid w:val="003F12AE"/>
    <w:rsid w:val="004357FC"/>
    <w:rsid w:val="00487EBE"/>
    <w:rsid w:val="004B3F78"/>
    <w:rsid w:val="00530FAE"/>
    <w:rsid w:val="00566013"/>
    <w:rsid w:val="00590718"/>
    <w:rsid w:val="005A32F0"/>
    <w:rsid w:val="005C6CCF"/>
    <w:rsid w:val="005C7C1B"/>
    <w:rsid w:val="00651375"/>
    <w:rsid w:val="006D5FB7"/>
    <w:rsid w:val="0070045C"/>
    <w:rsid w:val="00724BB5"/>
    <w:rsid w:val="00761E11"/>
    <w:rsid w:val="00794736"/>
    <w:rsid w:val="007A4859"/>
    <w:rsid w:val="007A5E32"/>
    <w:rsid w:val="007C11C3"/>
    <w:rsid w:val="007E1C9D"/>
    <w:rsid w:val="007E4015"/>
    <w:rsid w:val="007F3D11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B3A7C"/>
    <w:rsid w:val="00AD1100"/>
    <w:rsid w:val="00B35541"/>
    <w:rsid w:val="00B46FC7"/>
    <w:rsid w:val="00B56467"/>
    <w:rsid w:val="00B56E81"/>
    <w:rsid w:val="00B62780"/>
    <w:rsid w:val="00B84D62"/>
    <w:rsid w:val="00BA3E33"/>
    <w:rsid w:val="00BA7AC7"/>
    <w:rsid w:val="00BB1B64"/>
    <w:rsid w:val="00BB467F"/>
    <w:rsid w:val="00BF0F42"/>
    <w:rsid w:val="00C57F4C"/>
    <w:rsid w:val="00C66D46"/>
    <w:rsid w:val="00C877D9"/>
    <w:rsid w:val="00C9019A"/>
    <w:rsid w:val="00CA07FB"/>
    <w:rsid w:val="00CA3195"/>
    <w:rsid w:val="00CA6C18"/>
    <w:rsid w:val="00CB0E2E"/>
    <w:rsid w:val="00CB67FA"/>
    <w:rsid w:val="00CC60A0"/>
    <w:rsid w:val="00CC6D17"/>
    <w:rsid w:val="00D360D5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  <w:rsid w:val="00FE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C9019A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C9019A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C9019A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faa72d-7604-4f4d-a488-93cffb7df14f" xsi:nil="true"/>
    <lcf76f155ced4ddcb4097134ff3c332f xmlns="962d65e8-ec2e-4f08-b510-02888a857b6e">
      <Terms xmlns="http://schemas.microsoft.com/office/infopath/2007/PartnerControls"/>
    </lcf76f155ced4ddcb4097134ff3c332f>
    <SharedWithUsers xmlns="b77e2b43-37d4-4532-953b-53983e0992e2">
      <UserInfo>
        <DisplayName/>
        <AccountId xsi:nil="true"/>
        <AccountType/>
      </UserInfo>
    </SharedWithUsers>
    <MediaLengthInSeconds xmlns="962d65e8-ec2e-4f08-b510-02888a857b6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8" ma:contentTypeDescription="Een nieuw document maken." ma:contentTypeScope="" ma:versionID="8d26d19df906fab7628474f0f54ae9b3">
  <xsd:schema xmlns:xsd="http://www.w3.org/2001/XMLSchema" xmlns:xs="http://www.w3.org/2001/XMLSchema" xmlns:p="http://schemas.microsoft.com/office/2006/metadata/properties" xmlns:ns2="962d65e8-ec2e-4f08-b510-02888a857b6e" xmlns:ns3="b77e2b43-37d4-4532-953b-53983e0992e2" xmlns:ns4="40faa72d-7604-4f4d-a488-93cffb7df14f" targetNamespace="http://schemas.microsoft.com/office/2006/metadata/properties" ma:root="true" ma:fieldsID="88b6d92bf1d651f4acc88a614157e21d" ns2:_="" ns3:_="" ns4:_="">
    <xsd:import namespace="962d65e8-ec2e-4f08-b510-02888a857b6e"/>
    <xsd:import namespace="b77e2b43-37d4-4532-953b-53983e0992e2"/>
    <xsd:import namespace="40faa72d-7604-4f4d-a488-93cffb7df1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c2d3de7-c400-447f-b2ca-09b31361c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aa72d-7604-4f4d-a488-93cffb7df14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74ec0a-8834-475e-b57c-fe72634d1e1c}" ma:internalName="TaxCatchAll" ma:showField="CatchAllData" ma:web="40faa72d-7604-4f4d-a488-93cffb7df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  <ds:schemaRef ds:uri="40faa72d-7604-4f4d-a488-93cffb7df14f"/>
    <ds:schemaRef ds:uri="962d65e8-ec2e-4f08-b510-02888a857b6e"/>
    <ds:schemaRef ds:uri="b77e2b43-37d4-4532-953b-53983e0992e2"/>
  </ds:schemaRefs>
</ds:datastoreItem>
</file>

<file path=customXml/itemProps3.xml><?xml version="1.0" encoding="utf-8"?>
<ds:datastoreItem xmlns:ds="http://schemas.openxmlformats.org/officeDocument/2006/customXml" ds:itemID="{9DC3E954-7F4D-4164-B4FF-76B70189A0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40faa72d-7604-4f4d-a488-93cffb7df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Roefs, Jan-Peter</dc:creator>
  <cp:lastModifiedBy>Jennifer Hakkert</cp:lastModifiedBy>
  <cp:revision>3</cp:revision>
  <cp:lastPrinted>2008-01-23T11:55:00Z</cp:lastPrinted>
  <dcterms:created xsi:type="dcterms:W3CDTF">2025-02-19T13:50:00Z</dcterms:created>
  <dcterms:modified xsi:type="dcterms:W3CDTF">2025-02-19T13:51:00Z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0x0101008E517A8EC6B0334C881D0B8D01593304</vt:lpwstr>
  </property>
  <property fmtid="{D5CDD505-2E9C-101B-9397-08002B2CF9AE}" pid="3" name="Order">
    <vt:r8>82800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