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D98F85" w14:textId="108549D1" w:rsidR="00CD04B9" w:rsidRPr="00CC1F29" w:rsidRDefault="00CD04B9" w:rsidP="00CD04B9">
      <w:pPr>
        <w:pStyle w:val="Kop1"/>
        <w:tabs>
          <w:tab w:val="left" w:pos="595"/>
        </w:tabs>
        <w:rPr>
          <w:rFonts w:cstheme="minorHAnsi"/>
          <w:sz w:val="24"/>
          <w:szCs w:val="24"/>
        </w:rPr>
      </w:pPr>
      <w:bookmarkStart w:id="0" w:name="_Toc24375386"/>
      <w:r w:rsidRPr="00CC1F29">
        <w:rPr>
          <w:rFonts w:cstheme="minorHAnsi"/>
          <w:sz w:val="24"/>
          <w:szCs w:val="24"/>
        </w:rPr>
        <w:t xml:space="preserve">Bijlage </w:t>
      </w:r>
      <w:r w:rsidR="00A12CCB">
        <w:rPr>
          <w:rFonts w:cstheme="minorHAnsi"/>
          <w:sz w:val="24"/>
          <w:szCs w:val="24"/>
        </w:rPr>
        <w:t>4</w:t>
      </w:r>
      <w:r w:rsidRPr="00CC1F29">
        <w:rPr>
          <w:rFonts w:cstheme="minorHAnsi"/>
          <w:sz w:val="24"/>
          <w:szCs w:val="24"/>
        </w:rPr>
        <w:t xml:space="preserve"> </w:t>
      </w:r>
      <w:r w:rsidR="00A12CCB">
        <w:rPr>
          <w:rFonts w:cstheme="minorHAnsi"/>
          <w:sz w:val="24"/>
          <w:szCs w:val="24"/>
        </w:rPr>
        <w:t xml:space="preserve">Opgave </w:t>
      </w:r>
      <w:r w:rsidRPr="00CC1F29">
        <w:rPr>
          <w:rFonts w:cstheme="minorHAnsi"/>
          <w:sz w:val="24"/>
          <w:szCs w:val="24"/>
        </w:rPr>
        <w:t>Referentie</w:t>
      </w:r>
      <w:r w:rsidR="00151530">
        <w:rPr>
          <w:rFonts w:cstheme="minorHAnsi"/>
          <w:sz w:val="24"/>
          <w:szCs w:val="24"/>
        </w:rPr>
        <w:t xml:space="preserve">opdrachten </w:t>
      </w:r>
      <w:bookmarkEnd w:id="0"/>
      <w:r w:rsidR="00B1100A">
        <w:rPr>
          <w:rFonts w:cstheme="minorHAnsi"/>
          <w:sz w:val="24"/>
          <w:szCs w:val="24"/>
        </w:rPr>
        <w:t>Selectiecriteria</w:t>
      </w:r>
    </w:p>
    <w:p w14:paraId="28C5920E" w14:textId="2A0B620F" w:rsidR="00F167EA" w:rsidRPr="005E0C21" w:rsidRDefault="00F167EA" w:rsidP="00F167EA">
      <w:pPr>
        <w:rPr>
          <w:rFonts w:asciiTheme="minorHAnsi" w:hAnsiTheme="minorHAnsi" w:cstheme="minorHAnsi"/>
          <w:sz w:val="20"/>
          <w:szCs w:val="24"/>
          <w:lang w:eastAsia="en-US"/>
        </w:rPr>
      </w:pPr>
      <w:r w:rsidRPr="005E0C21">
        <w:rPr>
          <w:rFonts w:asciiTheme="minorHAnsi" w:hAnsiTheme="minorHAnsi" w:cstheme="minorHAnsi"/>
          <w:sz w:val="20"/>
          <w:szCs w:val="24"/>
          <w:lang w:eastAsia="en-US"/>
        </w:rPr>
        <w:t>Dit document heeft betrekking tot de aanbesteding Afvalinzameling systeem van de gemeente Tilburg</w:t>
      </w:r>
      <w:r w:rsidR="00C56B03" w:rsidRPr="005E0C21">
        <w:rPr>
          <w:rFonts w:asciiTheme="minorHAnsi" w:hAnsiTheme="minorHAnsi" w:cstheme="minorHAnsi"/>
          <w:sz w:val="20"/>
          <w:szCs w:val="24"/>
          <w:lang w:eastAsia="en-US"/>
        </w:rPr>
        <w:t>.</w:t>
      </w:r>
    </w:p>
    <w:p w14:paraId="5F61DA0C" w14:textId="77777777" w:rsidR="006877F5" w:rsidRPr="005E0C21" w:rsidRDefault="006877F5" w:rsidP="00F167EA">
      <w:pPr>
        <w:rPr>
          <w:rFonts w:asciiTheme="minorHAnsi" w:hAnsiTheme="minorHAnsi" w:cstheme="minorHAnsi"/>
          <w:sz w:val="20"/>
          <w:szCs w:val="24"/>
          <w:lang w:eastAsia="en-US"/>
        </w:rPr>
      </w:pPr>
    </w:p>
    <w:p w14:paraId="6EEF5BA4" w14:textId="49F2BEBE" w:rsidR="006877F5" w:rsidRPr="005E0C21" w:rsidRDefault="00F91D81" w:rsidP="006877F5">
      <w:pPr>
        <w:rPr>
          <w:rFonts w:asciiTheme="minorHAnsi" w:hAnsiTheme="minorHAnsi" w:cstheme="minorHAnsi"/>
          <w:sz w:val="20"/>
          <w:szCs w:val="24"/>
          <w:lang w:eastAsia="en-US"/>
        </w:rPr>
      </w:pPr>
      <w:r w:rsidRPr="00F91D81">
        <w:rPr>
          <w:rFonts w:asciiTheme="minorHAnsi" w:hAnsiTheme="minorHAnsi" w:cstheme="minorHAnsi"/>
          <w:sz w:val="20"/>
          <w:szCs w:val="24"/>
          <w:lang w:eastAsia="en-US"/>
        </w:rPr>
        <w:t>Om aan te tonen dat u ook daadwerkelijk beschikt over de</w:t>
      </w:r>
      <w:r>
        <w:rPr>
          <w:rFonts w:asciiTheme="minorHAnsi" w:hAnsiTheme="minorHAnsi" w:cstheme="minorHAnsi"/>
          <w:sz w:val="20"/>
          <w:szCs w:val="24"/>
          <w:lang w:eastAsia="en-US"/>
        </w:rPr>
        <w:t xml:space="preserve"> gevraagde </w:t>
      </w:r>
      <w:r w:rsidRPr="00F91D81">
        <w:rPr>
          <w:rFonts w:asciiTheme="minorHAnsi" w:hAnsiTheme="minorHAnsi" w:cstheme="minorHAnsi"/>
          <w:sz w:val="20"/>
          <w:szCs w:val="24"/>
          <w:lang w:eastAsia="en-US"/>
        </w:rPr>
        <w:t xml:space="preserve">ervaring moet u, net als bij het aantonen van de kerncompetenties, een referentieopdracht overleggen. </w:t>
      </w:r>
      <w:r w:rsidR="006877F5" w:rsidRPr="005E0C21">
        <w:rPr>
          <w:rFonts w:asciiTheme="minorHAnsi" w:hAnsiTheme="minorHAnsi" w:cstheme="minorHAnsi"/>
          <w:sz w:val="20"/>
          <w:szCs w:val="24"/>
          <w:lang w:eastAsia="en-US"/>
        </w:rPr>
        <w:t xml:space="preserve">Een referentieopdracht is een opdracht die u in de laatste drie jaar uw oplossing succesvol heeft geïmplementeerd en welke tenminste 6 maanden live is bij één opdrachtgever. </w:t>
      </w:r>
    </w:p>
    <w:p w14:paraId="6F9B8974" w14:textId="77777777" w:rsidR="006877F5" w:rsidRPr="005E0C21" w:rsidRDefault="006877F5" w:rsidP="006877F5">
      <w:pPr>
        <w:rPr>
          <w:rFonts w:asciiTheme="minorHAnsi" w:hAnsiTheme="minorHAnsi" w:cstheme="minorHAnsi"/>
          <w:sz w:val="20"/>
          <w:szCs w:val="24"/>
          <w:lang w:eastAsia="en-US"/>
        </w:rPr>
      </w:pPr>
    </w:p>
    <w:p w14:paraId="138486CE" w14:textId="6903AA76" w:rsidR="0064232D" w:rsidRDefault="009E0008" w:rsidP="006877F5">
      <w:pPr>
        <w:rPr>
          <w:rFonts w:asciiTheme="minorHAnsi" w:hAnsiTheme="minorHAnsi" w:cstheme="minorHAnsi"/>
          <w:sz w:val="20"/>
          <w:szCs w:val="24"/>
          <w:lang w:eastAsia="en-US"/>
        </w:rPr>
      </w:pPr>
      <w:r w:rsidRPr="009E0008">
        <w:rPr>
          <w:rFonts w:asciiTheme="minorHAnsi" w:hAnsiTheme="minorHAnsi" w:cstheme="minorHAnsi"/>
          <w:sz w:val="20"/>
          <w:szCs w:val="24"/>
          <w:lang w:eastAsia="en-US"/>
        </w:rPr>
        <w:t xml:space="preserve">U mag eenzelfde referentieopdracht voor meerdere selectiecriteria indienen. Als u dit doet dan vult u meerdere keren dezelfde gegevens in. Een referentieopdracht dat u heeft gebruikt voor het aantonen van de kerncompetenties mag u ook indienen als referentieopdracht voor één of meer selectiecriteria. </w:t>
      </w:r>
      <w:r w:rsidR="00BB61AD">
        <w:rPr>
          <w:rFonts w:asciiTheme="minorHAnsi" w:hAnsiTheme="minorHAnsi" w:cstheme="minorHAnsi"/>
          <w:sz w:val="20"/>
          <w:szCs w:val="24"/>
          <w:lang w:eastAsia="en-US"/>
        </w:rPr>
        <w:t>S</w:t>
      </w:r>
      <w:r w:rsidRPr="009E0008">
        <w:rPr>
          <w:rFonts w:asciiTheme="minorHAnsi" w:hAnsiTheme="minorHAnsi" w:cstheme="minorHAnsi"/>
          <w:sz w:val="20"/>
          <w:szCs w:val="24"/>
          <w:lang w:eastAsia="en-US"/>
        </w:rPr>
        <w:t>amen</w:t>
      </w:r>
      <w:r w:rsidR="000F3FB0">
        <w:rPr>
          <w:rFonts w:asciiTheme="minorHAnsi" w:hAnsiTheme="minorHAnsi" w:cstheme="minorHAnsi"/>
          <w:sz w:val="20"/>
          <w:szCs w:val="24"/>
          <w:lang w:eastAsia="en-US"/>
        </w:rPr>
        <w:t xml:space="preserve"> </w:t>
      </w:r>
      <w:r w:rsidRPr="009E0008">
        <w:rPr>
          <w:rFonts w:asciiTheme="minorHAnsi" w:hAnsiTheme="minorHAnsi" w:cstheme="minorHAnsi"/>
          <w:sz w:val="20"/>
          <w:szCs w:val="24"/>
          <w:lang w:eastAsia="en-US"/>
        </w:rPr>
        <w:t>moeten tenminste twee verschillende referenten worden ingediend.</w:t>
      </w:r>
    </w:p>
    <w:p w14:paraId="3CADA85C" w14:textId="77777777" w:rsidR="009E0008" w:rsidRPr="005E0C21" w:rsidRDefault="009E0008" w:rsidP="006877F5">
      <w:pPr>
        <w:rPr>
          <w:rFonts w:asciiTheme="minorHAnsi" w:hAnsiTheme="minorHAnsi" w:cstheme="minorHAnsi"/>
          <w:sz w:val="20"/>
          <w:szCs w:val="24"/>
          <w:lang w:eastAsia="en-US"/>
        </w:rPr>
      </w:pPr>
    </w:p>
    <w:p w14:paraId="18938C35" w14:textId="202C2B79" w:rsidR="0064232D" w:rsidRPr="005E0C21" w:rsidRDefault="0064232D" w:rsidP="006877F5">
      <w:pPr>
        <w:rPr>
          <w:rFonts w:asciiTheme="minorHAnsi" w:hAnsiTheme="minorHAnsi" w:cstheme="minorHAnsi"/>
          <w:sz w:val="20"/>
          <w:szCs w:val="24"/>
          <w:lang w:eastAsia="en-US"/>
        </w:rPr>
      </w:pPr>
      <w:r w:rsidRPr="005E0C21">
        <w:rPr>
          <w:rFonts w:asciiTheme="minorHAnsi" w:hAnsiTheme="minorHAnsi" w:cstheme="minorHAnsi"/>
          <w:sz w:val="20"/>
          <w:szCs w:val="24"/>
          <w:lang w:eastAsia="en-US"/>
        </w:rPr>
        <w:t>U mag als referentieopdracht een opdracht noemen die u als onderaannemer of in combinatie hebt uitgevoerd.</w:t>
      </w:r>
    </w:p>
    <w:p w14:paraId="35EA2BAD" w14:textId="77777777" w:rsidR="00C56B03" w:rsidRPr="00CC1F29" w:rsidRDefault="00C56B03" w:rsidP="00F167EA">
      <w:pPr>
        <w:rPr>
          <w:rFonts w:asciiTheme="minorHAnsi" w:hAnsiTheme="minorHAnsi" w:cstheme="minorHAnsi"/>
          <w:lang w:eastAsia="en-US"/>
        </w:rPr>
      </w:pPr>
    </w:p>
    <w:p w14:paraId="1A651059" w14:textId="24A12778" w:rsidR="00CC17E5" w:rsidRPr="005E0C21" w:rsidRDefault="00430A75" w:rsidP="00F167EA">
      <w:pPr>
        <w:rPr>
          <w:rFonts w:asciiTheme="minorHAnsi" w:hAnsiTheme="minorHAnsi" w:cstheme="minorHAnsi"/>
          <w:b/>
          <w:bCs/>
          <w:sz w:val="20"/>
          <w:szCs w:val="24"/>
          <w:lang w:eastAsia="en-US"/>
        </w:rPr>
      </w:pPr>
      <w:r w:rsidRPr="005E0C21">
        <w:rPr>
          <w:rFonts w:asciiTheme="minorHAnsi" w:hAnsiTheme="minorHAnsi" w:cstheme="minorHAnsi"/>
          <w:b/>
          <w:bCs/>
          <w:sz w:val="20"/>
          <w:szCs w:val="24"/>
          <w:lang w:eastAsia="en-US"/>
        </w:rPr>
        <w:t xml:space="preserve">U dient het volgende formulier volledig in te vullen en rechtsgeldig te ondertekenen. </w:t>
      </w:r>
    </w:p>
    <w:p w14:paraId="672A6659" w14:textId="77777777" w:rsidR="00CD04B9" w:rsidRPr="00CC1F29" w:rsidRDefault="00CD04B9" w:rsidP="00CD04B9">
      <w:pPr>
        <w:rPr>
          <w:rFonts w:asciiTheme="minorHAnsi" w:hAnsiTheme="minorHAnsi" w:cstheme="minorHAnsi"/>
          <w:b/>
          <w:sz w:val="20"/>
        </w:rPr>
      </w:pPr>
    </w:p>
    <w:tbl>
      <w:tblPr>
        <w:tblStyle w:val="Rastertabel1licht-Accent1"/>
        <w:tblW w:w="8926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562"/>
        <w:gridCol w:w="1804"/>
        <w:gridCol w:w="2449"/>
        <w:gridCol w:w="4111"/>
      </w:tblGrid>
      <w:tr w:rsidR="005E0C21" w:rsidRPr="005E0C21" w14:paraId="2E739D4F" w14:textId="77777777" w:rsidTr="00F545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4"/>
            <w:shd w:val="clear" w:color="auto" w:fill="1F497D" w:themeFill="text2"/>
            <w:vAlign w:val="center"/>
          </w:tcPr>
          <w:p w14:paraId="26DE0507" w14:textId="69D24586" w:rsidR="005E0C21" w:rsidRPr="005E0C21" w:rsidRDefault="005E0C21" w:rsidP="00F74A27">
            <w:pPr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sz w:val="20"/>
              </w:rPr>
            </w:pPr>
          </w:p>
        </w:tc>
      </w:tr>
      <w:tr w:rsidR="006B7D5D" w:rsidRPr="005E0C21" w14:paraId="74C1BF49" w14:textId="77777777" w:rsidTr="00A036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26" w:type="dxa"/>
            <w:gridSpan w:val="4"/>
          </w:tcPr>
          <w:p w14:paraId="2466A948" w14:textId="21BB31A3" w:rsidR="006B7D5D" w:rsidRPr="005E0C21" w:rsidRDefault="00EA36EB" w:rsidP="00F74A27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Selectiecriteria</w:t>
            </w:r>
            <w:r w:rsidR="005E5055" w:rsidRPr="005E0C21">
              <w:rPr>
                <w:rFonts w:asciiTheme="minorHAnsi" w:hAnsiTheme="minorHAnsi" w:cstheme="minorHAnsi"/>
                <w:sz w:val="20"/>
              </w:rPr>
              <w:t xml:space="preserve"> 1: </w:t>
            </w:r>
            <w:r w:rsidR="00FB504B">
              <w:rPr>
                <w:rFonts w:asciiTheme="minorHAnsi" w:hAnsiTheme="minorHAnsi" w:cstheme="minorHAnsi"/>
                <w:sz w:val="20"/>
              </w:rPr>
              <w:t>Facturatie</w:t>
            </w:r>
          </w:p>
          <w:p w14:paraId="01C491B2" w14:textId="77777777" w:rsidR="00815CC3" w:rsidRPr="0095006C" w:rsidRDefault="00815CC3" w:rsidP="00815CC3">
            <w:pPr>
              <w:rPr>
                <w:rFonts w:asciiTheme="minorHAnsi" w:hAnsiTheme="minorHAnsi" w:cstheme="minorHAnsi"/>
                <w:b w:val="0"/>
                <w:bCs w:val="0"/>
                <w:sz w:val="20"/>
              </w:rPr>
            </w:pPr>
            <w:r w:rsidRPr="0095006C">
              <w:rPr>
                <w:rFonts w:asciiTheme="minorHAnsi" w:hAnsiTheme="minorHAnsi" w:cstheme="minorHAnsi"/>
                <w:b w:val="0"/>
                <w:bCs w:val="0"/>
                <w:sz w:val="20"/>
              </w:rPr>
              <w:t>U beschikt over de competentie voor het leveren, implementeren en onderhouden van SAAS voor afvalinzameling binnen de Nederlandse wet- en regelgeving waarin tenminste aan de volgende onderwerpen invulling is gegeven:</w:t>
            </w:r>
          </w:p>
          <w:p w14:paraId="6D15FE14" w14:textId="77777777" w:rsidR="00815CC3" w:rsidRPr="0095006C" w:rsidRDefault="00815CC3" w:rsidP="00815CC3">
            <w:pPr>
              <w:pStyle w:val="Lijstalinea"/>
              <w:numPr>
                <w:ilvl w:val="0"/>
                <w:numId w:val="5"/>
              </w:numPr>
              <w:rPr>
                <w:rFonts w:asciiTheme="minorHAnsi" w:hAnsiTheme="minorHAnsi" w:cstheme="minorHAnsi"/>
                <w:b w:val="0"/>
                <w:bCs w:val="0"/>
                <w:sz w:val="20"/>
              </w:rPr>
            </w:pPr>
            <w:r w:rsidRPr="0095006C">
              <w:rPr>
                <w:rFonts w:asciiTheme="minorHAnsi" w:hAnsiTheme="minorHAnsi" w:cstheme="minorHAnsi"/>
                <w:b w:val="0"/>
                <w:bCs w:val="0"/>
                <w:sz w:val="20"/>
              </w:rPr>
              <w:t>Voorbereiding van de facturatie door middel van het verwerken, controleren en completeren van (order)gegevens, en</w:t>
            </w:r>
          </w:p>
          <w:p w14:paraId="7FC129BE" w14:textId="77777777" w:rsidR="00815CC3" w:rsidRPr="0095006C" w:rsidRDefault="00815CC3" w:rsidP="00815CC3">
            <w:pPr>
              <w:pStyle w:val="Lijstalinea"/>
              <w:numPr>
                <w:ilvl w:val="0"/>
                <w:numId w:val="5"/>
              </w:numPr>
              <w:rPr>
                <w:rFonts w:asciiTheme="minorHAnsi" w:hAnsiTheme="minorHAnsi" w:cstheme="minorHAnsi"/>
                <w:b w:val="0"/>
                <w:bCs w:val="0"/>
                <w:sz w:val="20"/>
              </w:rPr>
            </w:pPr>
            <w:r w:rsidRPr="0095006C">
              <w:rPr>
                <w:rFonts w:asciiTheme="minorHAnsi" w:hAnsiTheme="minorHAnsi" w:cstheme="minorHAnsi"/>
                <w:b w:val="0"/>
                <w:bCs w:val="0"/>
                <w:sz w:val="20"/>
              </w:rPr>
              <w:t>Genereren en (digitaal) versturen van facturen, en</w:t>
            </w:r>
          </w:p>
          <w:p w14:paraId="5BB7E2B0" w14:textId="306B651F" w:rsidR="006C49A8" w:rsidRPr="0095006C" w:rsidRDefault="00815CC3" w:rsidP="00815CC3">
            <w:pPr>
              <w:pStyle w:val="Lijstalinea"/>
              <w:numPr>
                <w:ilvl w:val="0"/>
                <w:numId w:val="3"/>
              </w:numPr>
              <w:rPr>
                <w:rFonts w:asciiTheme="minorHAnsi" w:hAnsiTheme="minorHAnsi" w:cstheme="minorHAnsi"/>
                <w:b w:val="0"/>
                <w:bCs w:val="0"/>
                <w:sz w:val="20"/>
              </w:rPr>
            </w:pPr>
            <w:r w:rsidRPr="0095006C">
              <w:rPr>
                <w:rFonts w:asciiTheme="minorHAnsi" w:hAnsiTheme="minorHAnsi" w:cstheme="minorHAnsi"/>
                <w:b w:val="0"/>
                <w:bCs w:val="0"/>
                <w:sz w:val="20"/>
              </w:rPr>
              <w:t>Geautomatiseerde doorgifte van factuurgegevens aan een financieel systeem door middel van een API koppeling.</w:t>
            </w:r>
          </w:p>
          <w:p w14:paraId="6630AF4B" w14:textId="388052A7" w:rsidR="006B7D5D" w:rsidRPr="005E0C21" w:rsidRDefault="006C49A8" w:rsidP="006C49A8">
            <w:pPr>
              <w:rPr>
                <w:rFonts w:asciiTheme="minorHAnsi" w:hAnsiTheme="minorHAnsi" w:cstheme="minorHAnsi"/>
                <w:b w:val="0"/>
                <w:bCs w:val="0"/>
                <w:sz w:val="20"/>
              </w:rPr>
            </w:pPr>
            <w:r w:rsidRPr="005E0C21">
              <w:rPr>
                <w:rFonts w:asciiTheme="minorHAnsi" w:hAnsiTheme="minorHAnsi" w:cstheme="minorHAnsi"/>
                <w:b w:val="0"/>
                <w:bCs w:val="0"/>
                <w:sz w:val="20"/>
              </w:rPr>
              <w:t>De referent dient een inzamelaar te zijn.</w:t>
            </w:r>
          </w:p>
        </w:tc>
      </w:tr>
      <w:tr w:rsidR="006B7D5D" w:rsidRPr="005E0C21" w14:paraId="6ADADA18" w14:textId="77777777" w:rsidTr="00530A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47D45B11" w14:textId="77777777" w:rsidR="006B7D5D" w:rsidRPr="005E0C21" w:rsidRDefault="006B7D5D" w:rsidP="006A3B0A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  <w:r w:rsidRPr="005E0C21"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1804" w:type="dxa"/>
            <w:vMerge w:val="restart"/>
          </w:tcPr>
          <w:p w14:paraId="38B66548" w14:textId="77777777" w:rsidR="006B7D5D" w:rsidRPr="005E0C21" w:rsidRDefault="006B7D5D" w:rsidP="006A3B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E0C21">
              <w:rPr>
                <w:rFonts w:asciiTheme="minorHAnsi" w:hAnsiTheme="minorHAnsi" w:cstheme="minorHAnsi"/>
                <w:sz w:val="20"/>
              </w:rPr>
              <w:t>NAW-gegevens referentieproject</w:t>
            </w:r>
          </w:p>
        </w:tc>
        <w:tc>
          <w:tcPr>
            <w:tcW w:w="2449" w:type="dxa"/>
          </w:tcPr>
          <w:p w14:paraId="48584749" w14:textId="17BE526C" w:rsidR="006B7D5D" w:rsidRPr="005E0C21" w:rsidRDefault="006B7D5D" w:rsidP="006A3B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E0C21">
              <w:rPr>
                <w:rFonts w:asciiTheme="minorHAnsi" w:hAnsiTheme="minorHAnsi" w:cstheme="minorHAnsi"/>
                <w:sz w:val="20"/>
              </w:rPr>
              <w:t>Naam organisatie</w:t>
            </w:r>
            <w:r w:rsidR="007E1A24" w:rsidRPr="005E0C21">
              <w:rPr>
                <w:rFonts w:asciiTheme="minorHAnsi" w:hAnsiTheme="minorHAnsi" w:cstheme="minorHAnsi"/>
                <w:sz w:val="20"/>
              </w:rPr>
              <w:t>*</w:t>
            </w:r>
          </w:p>
        </w:tc>
        <w:tc>
          <w:tcPr>
            <w:tcW w:w="4111" w:type="dxa"/>
          </w:tcPr>
          <w:p w14:paraId="7DB383F9" w14:textId="77777777" w:rsidR="006B7D5D" w:rsidRPr="005E0C21" w:rsidRDefault="006B7D5D" w:rsidP="006A3B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6B7D5D" w:rsidRPr="005E0C21" w14:paraId="4A433956" w14:textId="77777777" w:rsidTr="00530A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8EDC79F" w14:textId="77777777" w:rsidR="006B7D5D" w:rsidRPr="005E0C21" w:rsidRDefault="006B7D5D" w:rsidP="006A3B0A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04" w:type="dxa"/>
            <w:vMerge/>
          </w:tcPr>
          <w:p w14:paraId="0510172D" w14:textId="77777777" w:rsidR="006B7D5D" w:rsidRPr="005E0C21" w:rsidRDefault="006B7D5D" w:rsidP="006A3B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49" w:type="dxa"/>
          </w:tcPr>
          <w:p w14:paraId="5555C8DA" w14:textId="7B6CB2C7" w:rsidR="006B7D5D" w:rsidRPr="005E0C21" w:rsidRDefault="006B7D5D" w:rsidP="006A3B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E0C21">
              <w:rPr>
                <w:rFonts w:asciiTheme="minorHAnsi" w:hAnsiTheme="minorHAnsi" w:cstheme="minorHAnsi"/>
                <w:sz w:val="20"/>
              </w:rPr>
              <w:t>Naam contactpersoon</w:t>
            </w:r>
            <w:r w:rsidR="007E1A24" w:rsidRPr="005E0C21">
              <w:rPr>
                <w:rFonts w:asciiTheme="minorHAnsi" w:hAnsiTheme="minorHAnsi" w:cstheme="minorHAnsi"/>
                <w:sz w:val="20"/>
              </w:rPr>
              <w:t>*</w:t>
            </w:r>
          </w:p>
        </w:tc>
        <w:tc>
          <w:tcPr>
            <w:tcW w:w="4111" w:type="dxa"/>
          </w:tcPr>
          <w:p w14:paraId="5707332D" w14:textId="77777777" w:rsidR="006B7D5D" w:rsidRPr="005E0C21" w:rsidRDefault="006B7D5D" w:rsidP="006A3B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6B7D5D" w:rsidRPr="005E0C21" w14:paraId="7E704AC9" w14:textId="77777777" w:rsidTr="00530A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FFB78FA" w14:textId="77777777" w:rsidR="006B7D5D" w:rsidRPr="005E0C21" w:rsidRDefault="006B7D5D" w:rsidP="006A3B0A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04" w:type="dxa"/>
            <w:vMerge/>
          </w:tcPr>
          <w:p w14:paraId="3D5CD567" w14:textId="77777777" w:rsidR="006B7D5D" w:rsidRPr="005E0C21" w:rsidRDefault="006B7D5D" w:rsidP="006A3B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49" w:type="dxa"/>
          </w:tcPr>
          <w:p w14:paraId="2D73AE4E" w14:textId="13650B74" w:rsidR="006B7D5D" w:rsidRPr="005E0C21" w:rsidRDefault="006B7D5D" w:rsidP="006A3B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E0C21">
              <w:rPr>
                <w:rFonts w:asciiTheme="minorHAnsi" w:hAnsiTheme="minorHAnsi" w:cstheme="minorHAnsi"/>
                <w:sz w:val="20"/>
              </w:rPr>
              <w:t>Telefoonnummer</w:t>
            </w:r>
            <w:r w:rsidR="007E1A24" w:rsidRPr="005E0C21">
              <w:rPr>
                <w:rFonts w:asciiTheme="minorHAnsi" w:hAnsiTheme="minorHAnsi" w:cstheme="minorHAnsi"/>
                <w:sz w:val="20"/>
              </w:rPr>
              <w:t>*</w:t>
            </w:r>
          </w:p>
        </w:tc>
        <w:tc>
          <w:tcPr>
            <w:tcW w:w="4111" w:type="dxa"/>
          </w:tcPr>
          <w:p w14:paraId="49F2B0AA" w14:textId="77777777" w:rsidR="006B7D5D" w:rsidRPr="005E0C21" w:rsidRDefault="006B7D5D" w:rsidP="006A3B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6B7D5D" w:rsidRPr="005E0C21" w14:paraId="54DE9D12" w14:textId="77777777" w:rsidTr="00530A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4F209D7" w14:textId="77777777" w:rsidR="006B7D5D" w:rsidRPr="005E0C21" w:rsidRDefault="006B7D5D" w:rsidP="006A3B0A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04" w:type="dxa"/>
            <w:vMerge/>
          </w:tcPr>
          <w:p w14:paraId="44704AA8" w14:textId="77777777" w:rsidR="006B7D5D" w:rsidRPr="005E0C21" w:rsidRDefault="006B7D5D" w:rsidP="006A3B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49" w:type="dxa"/>
          </w:tcPr>
          <w:p w14:paraId="22ECE8CC" w14:textId="26751811" w:rsidR="006B7D5D" w:rsidRPr="005E0C21" w:rsidRDefault="006B7D5D" w:rsidP="006A3B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E0C21">
              <w:rPr>
                <w:rFonts w:asciiTheme="minorHAnsi" w:hAnsiTheme="minorHAnsi" w:cstheme="minorHAnsi"/>
                <w:sz w:val="20"/>
              </w:rPr>
              <w:t>E-mailadres</w:t>
            </w:r>
            <w:r w:rsidR="007E1A24" w:rsidRPr="005E0C21">
              <w:rPr>
                <w:rFonts w:asciiTheme="minorHAnsi" w:hAnsiTheme="minorHAnsi" w:cstheme="minorHAnsi"/>
                <w:sz w:val="20"/>
              </w:rPr>
              <w:t>*</w:t>
            </w:r>
          </w:p>
        </w:tc>
        <w:tc>
          <w:tcPr>
            <w:tcW w:w="4111" w:type="dxa"/>
          </w:tcPr>
          <w:p w14:paraId="75ABA4CF" w14:textId="77777777" w:rsidR="006B7D5D" w:rsidRPr="005E0C21" w:rsidRDefault="006B7D5D" w:rsidP="006A3B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6B7D5D" w:rsidRPr="005E0C21" w14:paraId="0B393F90" w14:textId="77777777" w:rsidTr="00530A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B3CAFC0" w14:textId="77777777" w:rsidR="006B7D5D" w:rsidRPr="005E0C21" w:rsidRDefault="006B7D5D" w:rsidP="006A3B0A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04" w:type="dxa"/>
            <w:vMerge/>
          </w:tcPr>
          <w:p w14:paraId="622F4E63" w14:textId="77777777" w:rsidR="006B7D5D" w:rsidRPr="005E0C21" w:rsidRDefault="006B7D5D" w:rsidP="006A3B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49" w:type="dxa"/>
          </w:tcPr>
          <w:p w14:paraId="4BDF0CB2" w14:textId="7528FD1E" w:rsidR="006B7D5D" w:rsidRPr="005E0C21" w:rsidRDefault="006B7D5D" w:rsidP="006A3B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E0C21">
              <w:rPr>
                <w:rFonts w:asciiTheme="minorHAnsi" w:hAnsiTheme="minorHAnsi" w:cstheme="minorHAnsi"/>
                <w:sz w:val="20"/>
              </w:rPr>
              <w:t>Naam en omschrijving van het project</w:t>
            </w:r>
            <w:r w:rsidR="007E1A24" w:rsidRPr="005E0C21">
              <w:rPr>
                <w:rFonts w:asciiTheme="minorHAnsi" w:hAnsiTheme="minorHAnsi" w:cstheme="minorHAnsi"/>
                <w:sz w:val="20"/>
              </w:rPr>
              <w:t>*</w:t>
            </w:r>
          </w:p>
        </w:tc>
        <w:tc>
          <w:tcPr>
            <w:tcW w:w="4111" w:type="dxa"/>
          </w:tcPr>
          <w:p w14:paraId="46F6F59C" w14:textId="77777777" w:rsidR="006B7D5D" w:rsidRPr="005E0C21" w:rsidRDefault="006B7D5D" w:rsidP="006A3B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6B7D5D" w:rsidRPr="005E0C21" w14:paraId="44A85E3B" w14:textId="77777777" w:rsidTr="00530A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2E481B48" w14:textId="77777777" w:rsidR="006B7D5D" w:rsidRPr="005E0C21" w:rsidRDefault="006B7D5D" w:rsidP="006A3B0A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  <w:r w:rsidRPr="005E0C21"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1804" w:type="dxa"/>
            <w:vMerge w:val="restart"/>
          </w:tcPr>
          <w:p w14:paraId="1F4B53D4" w14:textId="77777777" w:rsidR="006B7D5D" w:rsidRPr="005E0C21" w:rsidRDefault="006B7D5D" w:rsidP="006A3B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E0C21">
              <w:rPr>
                <w:rFonts w:asciiTheme="minorHAnsi" w:hAnsiTheme="minorHAnsi" w:cstheme="minorHAnsi"/>
                <w:sz w:val="20"/>
              </w:rPr>
              <w:t>Omzet van het project</w:t>
            </w:r>
          </w:p>
        </w:tc>
        <w:tc>
          <w:tcPr>
            <w:tcW w:w="2449" w:type="dxa"/>
          </w:tcPr>
          <w:p w14:paraId="27DBA81C" w14:textId="408369E6" w:rsidR="006B7D5D" w:rsidRPr="005E0C21" w:rsidRDefault="006B7D5D" w:rsidP="006A3B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E0C21">
              <w:rPr>
                <w:rFonts w:asciiTheme="minorHAnsi" w:hAnsiTheme="minorHAnsi" w:cstheme="minorHAnsi"/>
                <w:sz w:val="20"/>
              </w:rPr>
              <w:t>Het bedrag aan omzet per jaar</w:t>
            </w:r>
            <w:r w:rsidR="007E1A24" w:rsidRPr="005E0C21">
              <w:rPr>
                <w:rFonts w:asciiTheme="minorHAnsi" w:hAnsiTheme="minorHAnsi" w:cstheme="minorHAnsi"/>
                <w:sz w:val="20"/>
              </w:rPr>
              <w:t>*</w:t>
            </w:r>
          </w:p>
        </w:tc>
        <w:tc>
          <w:tcPr>
            <w:tcW w:w="4111" w:type="dxa"/>
          </w:tcPr>
          <w:p w14:paraId="30CD0793" w14:textId="77777777" w:rsidR="006B7D5D" w:rsidRPr="005E0C21" w:rsidRDefault="006B7D5D" w:rsidP="006A3B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6B7D5D" w:rsidRPr="005E0C21" w14:paraId="0A36DE71" w14:textId="77777777" w:rsidTr="00530A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A33D062" w14:textId="77777777" w:rsidR="006B7D5D" w:rsidRPr="005E0C21" w:rsidRDefault="006B7D5D" w:rsidP="006A3B0A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04" w:type="dxa"/>
            <w:vMerge/>
          </w:tcPr>
          <w:p w14:paraId="00CDF601" w14:textId="77777777" w:rsidR="006B7D5D" w:rsidRPr="005E0C21" w:rsidRDefault="006B7D5D" w:rsidP="006A3B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49" w:type="dxa"/>
          </w:tcPr>
          <w:p w14:paraId="786332E4" w14:textId="77777777" w:rsidR="006B7D5D" w:rsidRPr="005E0C21" w:rsidRDefault="006B7D5D" w:rsidP="006A3B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E0C21">
              <w:rPr>
                <w:rFonts w:asciiTheme="minorHAnsi" w:hAnsiTheme="minorHAnsi" w:cstheme="minorHAnsi"/>
                <w:sz w:val="20"/>
              </w:rPr>
              <w:t>De eventuele waarde van het gedeelte dat in onderaanneming is uitgevoerd</w:t>
            </w:r>
          </w:p>
        </w:tc>
        <w:tc>
          <w:tcPr>
            <w:tcW w:w="4111" w:type="dxa"/>
          </w:tcPr>
          <w:p w14:paraId="10A44D51" w14:textId="77777777" w:rsidR="006B7D5D" w:rsidRPr="005E0C21" w:rsidRDefault="006B7D5D" w:rsidP="006A3B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6B7D5D" w:rsidRPr="005E0C21" w14:paraId="548F2F99" w14:textId="77777777" w:rsidTr="00530A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7600497F" w14:textId="77777777" w:rsidR="006B7D5D" w:rsidRPr="005E0C21" w:rsidRDefault="006B7D5D" w:rsidP="006A3B0A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  <w:r w:rsidRPr="005E0C21"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1804" w:type="dxa"/>
            <w:vMerge w:val="restart"/>
          </w:tcPr>
          <w:p w14:paraId="0410930A" w14:textId="77777777" w:rsidR="006B7D5D" w:rsidRPr="005E0C21" w:rsidRDefault="006B7D5D" w:rsidP="006A3B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E0C21">
              <w:rPr>
                <w:rFonts w:asciiTheme="minorHAnsi" w:hAnsiTheme="minorHAnsi" w:cstheme="minorHAnsi"/>
                <w:sz w:val="20"/>
              </w:rPr>
              <w:t>Looptijd project</w:t>
            </w:r>
          </w:p>
        </w:tc>
        <w:tc>
          <w:tcPr>
            <w:tcW w:w="2449" w:type="dxa"/>
          </w:tcPr>
          <w:p w14:paraId="0AE58A87" w14:textId="0C827C17" w:rsidR="006B7D5D" w:rsidRPr="005E0C21" w:rsidRDefault="006B7D5D" w:rsidP="006A3B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E0C21">
              <w:rPr>
                <w:rFonts w:asciiTheme="minorHAnsi" w:hAnsiTheme="minorHAnsi" w:cstheme="minorHAnsi"/>
                <w:sz w:val="20"/>
              </w:rPr>
              <w:t>Datum aanvang project</w:t>
            </w:r>
            <w:r w:rsidR="007E1A24" w:rsidRPr="005E0C21">
              <w:rPr>
                <w:rFonts w:asciiTheme="minorHAnsi" w:hAnsiTheme="minorHAnsi" w:cstheme="minorHAnsi"/>
                <w:sz w:val="20"/>
              </w:rPr>
              <w:t>*</w:t>
            </w:r>
          </w:p>
        </w:tc>
        <w:tc>
          <w:tcPr>
            <w:tcW w:w="4111" w:type="dxa"/>
          </w:tcPr>
          <w:p w14:paraId="230010BF" w14:textId="77777777" w:rsidR="006B7D5D" w:rsidRPr="005E0C21" w:rsidRDefault="006B7D5D" w:rsidP="006A3B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6B7D5D" w:rsidRPr="005E0C21" w14:paraId="269DB571" w14:textId="77777777" w:rsidTr="00530A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421F3F9" w14:textId="77777777" w:rsidR="006B7D5D" w:rsidRPr="005E0C21" w:rsidRDefault="006B7D5D" w:rsidP="006A3B0A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04" w:type="dxa"/>
            <w:vMerge/>
          </w:tcPr>
          <w:p w14:paraId="759966CE" w14:textId="77777777" w:rsidR="006B7D5D" w:rsidRPr="005E0C21" w:rsidRDefault="006B7D5D" w:rsidP="006A3B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49" w:type="dxa"/>
          </w:tcPr>
          <w:p w14:paraId="1909D464" w14:textId="04DF488A" w:rsidR="006B7D5D" w:rsidRPr="005E0C21" w:rsidRDefault="006B7D5D" w:rsidP="006A3B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E0C21">
              <w:rPr>
                <w:rFonts w:asciiTheme="minorHAnsi" w:hAnsiTheme="minorHAnsi" w:cstheme="minorHAnsi"/>
                <w:sz w:val="20"/>
              </w:rPr>
              <w:t>Datum afronding project</w:t>
            </w:r>
            <w:r w:rsidR="007E1A24" w:rsidRPr="005E0C21">
              <w:rPr>
                <w:rFonts w:asciiTheme="minorHAnsi" w:hAnsiTheme="minorHAnsi" w:cstheme="minorHAnsi"/>
                <w:sz w:val="20"/>
              </w:rPr>
              <w:t>*</w:t>
            </w:r>
          </w:p>
        </w:tc>
        <w:tc>
          <w:tcPr>
            <w:tcW w:w="4111" w:type="dxa"/>
          </w:tcPr>
          <w:p w14:paraId="2925B501" w14:textId="77777777" w:rsidR="006B7D5D" w:rsidRPr="005E0C21" w:rsidRDefault="006B7D5D" w:rsidP="006A3B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6B7D5D" w:rsidRPr="005E0C21" w14:paraId="15EAF9FD" w14:textId="77777777" w:rsidTr="00530A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0B466DDF" w14:textId="77777777" w:rsidR="006B7D5D" w:rsidRPr="005E0C21" w:rsidRDefault="006B7D5D" w:rsidP="006A3B0A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  <w:r w:rsidRPr="005E0C21">
              <w:rPr>
                <w:rFonts w:asciiTheme="minorHAnsi" w:hAnsiTheme="minorHAnsi" w:cstheme="minorHAnsi"/>
                <w:sz w:val="20"/>
              </w:rPr>
              <w:t>4</w:t>
            </w:r>
          </w:p>
        </w:tc>
        <w:tc>
          <w:tcPr>
            <w:tcW w:w="1804" w:type="dxa"/>
            <w:vMerge w:val="restart"/>
          </w:tcPr>
          <w:p w14:paraId="27F1B1DF" w14:textId="77777777" w:rsidR="006B7D5D" w:rsidRPr="005E0C21" w:rsidRDefault="006B7D5D" w:rsidP="006A3B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E0C21">
              <w:rPr>
                <w:rFonts w:asciiTheme="minorHAnsi" w:hAnsiTheme="minorHAnsi" w:cstheme="minorHAnsi"/>
                <w:sz w:val="20"/>
              </w:rPr>
              <w:t>Eventuele onderaanneming</w:t>
            </w:r>
          </w:p>
        </w:tc>
        <w:tc>
          <w:tcPr>
            <w:tcW w:w="2449" w:type="dxa"/>
          </w:tcPr>
          <w:p w14:paraId="7E4171C7" w14:textId="77777777" w:rsidR="006B7D5D" w:rsidRPr="005E0C21" w:rsidRDefault="006B7D5D" w:rsidP="006A3B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E0C21">
              <w:rPr>
                <w:rFonts w:asciiTheme="minorHAnsi" w:hAnsiTheme="minorHAnsi" w:cstheme="minorHAnsi"/>
                <w:sz w:val="20"/>
              </w:rPr>
              <w:t>Naam onderaannemers</w:t>
            </w:r>
          </w:p>
        </w:tc>
        <w:tc>
          <w:tcPr>
            <w:tcW w:w="4111" w:type="dxa"/>
          </w:tcPr>
          <w:p w14:paraId="2FB6E138" w14:textId="77777777" w:rsidR="006B7D5D" w:rsidRPr="005E0C21" w:rsidRDefault="006B7D5D" w:rsidP="006A3B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6B7D5D" w:rsidRPr="005E0C21" w14:paraId="49341EC6" w14:textId="77777777" w:rsidTr="00530A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2850DD0" w14:textId="77777777" w:rsidR="006B7D5D" w:rsidRPr="005E0C21" w:rsidRDefault="006B7D5D" w:rsidP="006A3B0A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04" w:type="dxa"/>
            <w:vMerge/>
          </w:tcPr>
          <w:p w14:paraId="756FD986" w14:textId="77777777" w:rsidR="006B7D5D" w:rsidRPr="005E0C21" w:rsidRDefault="006B7D5D" w:rsidP="006A3B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49" w:type="dxa"/>
          </w:tcPr>
          <w:p w14:paraId="5EF8D859" w14:textId="77777777" w:rsidR="006B7D5D" w:rsidRPr="005E0C21" w:rsidRDefault="006B7D5D" w:rsidP="006A3B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E0C21">
              <w:rPr>
                <w:rFonts w:asciiTheme="minorHAnsi" w:hAnsiTheme="minorHAnsi" w:cstheme="minorHAnsi"/>
                <w:sz w:val="20"/>
              </w:rPr>
              <w:t>Adres onderaannemers</w:t>
            </w:r>
          </w:p>
        </w:tc>
        <w:tc>
          <w:tcPr>
            <w:tcW w:w="4111" w:type="dxa"/>
          </w:tcPr>
          <w:p w14:paraId="0B90B31D" w14:textId="77777777" w:rsidR="006B7D5D" w:rsidRPr="005E0C21" w:rsidRDefault="006B7D5D" w:rsidP="006A3B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6B7D5D" w:rsidRPr="005E0C21" w14:paraId="62A5B562" w14:textId="77777777" w:rsidTr="00A036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F8D7774" w14:textId="53DF15FA" w:rsidR="006B7D5D" w:rsidRPr="005E0C21" w:rsidRDefault="006B7D5D" w:rsidP="006A3B0A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  <w:r w:rsidRPr="005E0C21">
              <w:rPr>
                <w:rFonts w:asciiTheme="minorHAnsi" w:hAnsiTheme="minorHAnsi" w:cstheme="minorHAnsi"/>
                <w:sz w:val="20"/>
              </w:rPr>
              <w:t>5</w:t>
            </w:r>
          </w:p>
        </w:tc>
        <w:tc>
          <w:tcPr>
            <w:tcW w:w="8364" w:type="dxa"/>
            <w:gridSpan w:val="3"/>
          </w:tcPr>
          <w:p w14:paraId="212CA211" w14:textId="0DB296FB" w:rsidR="006B7D5D" w:rsidRPr="005E0C21" w:rsidRDefault="00433C2E" w:rsidP="006A3B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E0C21">
              <w:rPr>
                <w:rFonts w:asciiTheme="minorHAnsi" w:hAnsiTheme="minorHAnsi" w:cstheme="minorHAnsi"/>
                <w:sz w:val="20"/>
              </w:rPr>
              <w:t>[</w:t>
            </w:r>
            <w:r w:rsidR="006B7D5D" w:rsidRPr="005E0C21">
              <w:rPr>
                <w:rFonts w:asciiTheme="minorHAnsi" w:hAnsiTheme="minorHAnsi" w:cstheme="minorHAnsi"/>
                <w:sz w:val="20"/>
              </w:rPr>
              <w:t xml:space="preserve">Voeg hier uw beschrijving toe van de referentieopdracht. Hieruit moet duidelijk blijken dat aan </w:t>
            </w:r>
            <w:r w:rsidR="005B064D">
              <w:rPr>
                <w:rFonts w:asciiTheme="minorHAnsi" w:hAnsiTheme="minorHAnsi" w:cstheme="minorHAnsi"/>
                <w:sz w:val="20"/>
              </w:rPr>
              <w:t>het selectiecriterium wordt voldaan</w:t>
            </w:r>
            <w:r w:rsidR="006B7D5D" w:rsidRPr="005E0C21">
              <w:rPr>
                <w:rFonts w:asciiTheme="minorHAnsi" w:hAnsiTheme="minorHAnsi" w:cstheme="minorHAnsi"/>
                <w:sz w:val="20"/>
              </w:rPr>
              <w:t xml:space="preserve">. </w:t>
            </w:r>
            <w:r w:rsidRPr="005E0C21">
              <w:rPr>
                <w:rFonts w:asciiTheme="minorHAnsi" w:hAnsiTheme="minorHAnsi" w:cstheme="minorHAnsi"/>
                <w:sz w:val="20"/>
              </w:rPr>
              <w:t xml:space="preserve">Vervang deze </w:t>
            </w:r>
            <w:r w:rsidR="006B7D5D" w:rsidRPr="005E0C21">
              <w:rPr>
                <w:rFonts w:asciiTheme="minorHAnsi" w:hAnsiTheme="minorHAnsi" w:cstheme="minorHAnsi"/>
                <w:sz w:val="20"/>
              </w:rPr>
              <w:t xml:space="preserve">tekst </w:t>
            </w:r>
            <w:r w:rsidRPr="005E0C21">
              <w:rPr>
                <w:rFonts w:asciiTheme="minorHAnsi" w:hAnsiTheme="minorHAnsi" w:cstheme="minorHAnsi"/>
                <w:sz w:val="20"/>
              </w:rPr>
              <w:t>d</w:t>
            </w:r>
            <w:r w:rsidR="006B7D5D" w:rsidRPr="005E0C21">
              <w:rPr>
                <w:rFonts w:asciiTheme="minorHAnsi" w:hAnsiTheme="minorHAnsi" w:cstheme="minorHAnsi"/>
                <w:sz w:val="20"/>
              </w:rPr>
              <w:t>oor uw referentiebeschrijving.</w:t>
            </w:r>
            <w:r w:rsidRPr="005E0C21">
              <w:rPr>
                <w:rFonts w:asciiTheme="minorHAnsi" w:hAnsiTheme="minorHAnsi" w:cstheme="minorHAnsi"/>
                <w:sz w:val="20"/>
              </w:rPr>
              <w:t>*]</w:t>
            </w:r>
          </w:p>
          <w:p w14:paraId="485222A5" w14:textId="77777777" w:rsidR="006B7D5D" w:rsidRPr="005E0C21" w:rsidRDefault="006B7D5D" w:rsidP="006A3B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  <w:p w14:paraId="1207DDD3" w14:textId="77777777" w:rsidR="006B7D5D" w:rsidRPr="005E0C21" w:rsidRDefault="006B7D5D" w:rsidP="006A3B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  <w:p w14:paraId="52D59EE0" w14:textId="77777777" w:rsidR="006B7D5D" w:rsidRPr="005E0C21" w:rsidRDefault="006B7D5D" w:rsidP="006A3B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  <w:p w14:paraId="683CCC31" w14:textId="77777777" w:rsidR="006B7D5D" w:rsidRPr="005E0C21" w:rsidRDefault="006B7D5D" w:rsidP="006A3B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  <w:p w14:paraId="7F726550" w14:textId="77777777" w:rsidR="006B7D5D" w:rsidRPr="005E0C21" w:rsidRDefault="006B7D5D" w:rsidP="006A3B0A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2A495608" w14:textId="77777777" w:rsidR="00430A75" w:rsidRPr="00CC1F29" w:rsidRDefault="00430A75" w:rsidP="00CD04B9">
      <w:pPr>
        <w:rPr>
          <w:rFonts w:asciiTheme="minorHAnsi" w:hAnsiTheme="minorHAnsi" w:cstheme="minorHAnsi"/>
          <w:b/>
          <w:sz w:val="20"/>
        </w:rPr>
      </w:pPr>
    </w:p>
    <w:p w14:paraId="15FA8CCF" w14:textId="63D0C517" w:rsidR="00A0360C" w:rsidRPr="00CC1F29" w:rsidRDefault="00A0360C">
      <w:pPr>
        <w:widowControl/>
        <w:spacing w:after="200" w:line="276" w:lineRule="auto"/>
        <w:rPr>
          <w:rFonts w:asciiTheme="minorHAnsi" w:hAnsiTheme="minorHAnsi" w:cstheme="minorHAnsi"/>
          <w:b/>
          <w:sz w:val="20"/>
        </w:rPr>
      </w:pPr>
      <w:r w:rsidRPr="00CC1F29">
        <w:rPr>
          <w:rFonts w:asciiTheme="minorHAnsi" w:hAnsiTheme="minorHAnsi" w:cstheme="minorHAnsi"/>
          <w:b/>
          <w:sz w:val="20"/>
        </w:rPr>
        <w:br w:type="page"/>
      </w:r>
    </w:p>
    <w:tbl>
      <w:tblPr>
        <w:tblStyle w:val="Rastertabel1licht-Accent1"/>
        <w:tblW w:w="9067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562"/>
        <w:gridCol w:w="1804"/>
        <w:gridCol w:w="2449"/>
        <w:gridCol w:w="4252"/>
      </w:tblGrid>
      <w:tr w:rsidR="000D12E3" w:rsidRPr="00580B05" w14:paraId="5E10B51D" w14:textId="77777777" w:rsidTr="00AA36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  <w:shd w:val="clear" w:color="auto" w:fill="1F497D" w:themeFill="text2"/>
            <w:vAlign w:val="center"/>
          </w:tcPr>
          <w:p w14:paraId="5CCDCBCF" w14:textId="351E90C0" w:rsidR="000D12E3" w:rsidRPr="00580B05" w:rsidRDefault="000D12E3" w:rsidP="00F74A27">
            <w:pPr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sz w:val="20"/>
              </w:rPr>
            </w:pPr>
          </w:p>
        </w:tc>
      </w:tr>
      <w:tr w:rsidR="00A0360C" w:rsidRPr="00580B05" w14:paraId="36A21B72" w14:textId="77777777" w:rsidTr="00A036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</w:tcPr>
          <w:p w14:paraId="2509459C" w14:textId="2C33A04D" w:rsidR="00B72CC4" w:rsidRPr="00580B05" w:rsidRDefault="005B064D" w:rsidP="00B72CC4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Selectiecriterium</w:t>
            </w:r>
            <w:r w:rsidR="00B72CC4" w:rsidRPr="00580B05">
              <w:rPr>
                <w:rFonts w:asciiTheme="minorHAnsi" w:hAnsiTheme="minorHAnsi" w:cstheme="minorHAnsi"/>
                <w:sz w:val="20"/>
              </w:rPr>
              <w:t xml:space="preserve"> 2: </w:t>
            </w:r>
            <w:r w:rsidR="00492C3A" w:rsidRPr="00492C3A">
              <w:rPr>
                <w:rFonts w:asciiTheme="minorHAnsi" w:hAnsiTheme="minorHAnsi" w:cstheme="minorHAnsi"/>
                <w:sz w:val="20"/>
              </w:rPr>
              <w:t>Verwerking van weegbruggegevens</w:t>
            </w:r>
          </w:p>
          <w:p w14:paraId="62FC3F72" w14:textId="77777777" w:rsidR="007E7B18" w:rsidRPr="0095006C" w:rsidRDefault="007E7B18" w:rsidP="007E7B18">
            <w:pPr>
              <w:rPr>
                <w:rFonts w:asciiTheme="minorHAnsi" w:hAnsiTheme="minorHAnsi" w:cstheme="minorHAnsi"/>
                <w:b w:val="0"/>
                <w:bCs w:val="0"/>
                <w:sz w:val="20"/>
              </w:rPr>
            </w:pPr>
            <w:r w:rsidRPr="0095006C">
              <w:rPr>
                <w:rFonts w:asciiTheme="minorHAnsi" w:hAnsiTheme="minorHAnsi" w:cstheme="minorHAnsi"/>
                <w:b w:val="0"/>
                <w:bCs w:val="0"/>
                <w:sz w:val="20"/>
              </w:rPr>
              <w:t>U beschikt over de competentie voor het leveren, implementeren en onderhouden van SAAS voor afvalinzameling binnen de Nederlandse wet- en regelgeving waarin tenminste aan de volgende onderwerpen invulling is gegeven:</w:t>
            </w:r>
          </w:p>
          <w:p w14:paraId="021AF4A6" w14:textId="38D1B678" w:rsidR="007E7B18" w:rsidRPr="0095006C" w:rsidRDefault="007E7B18" w:rsidP="007E7B18">
            <w:pPr>
              <w:pStyle w:val="Lijstalinea"/>
              <w:numPr>
                <w:ilvl w:val="0"/>
                <w:numId w:val="3"/>
              </w:numPr>
              <w:rPr>
                <w:rFonts w:asciiTheme="minorHAnsi" w:hAnsiTheme="minorHAnsi" w:cstheme="minorHAnsi"/>
                <w:b w:val="0"/>
                <w:bCs w:val="0"/>
                <w:sz w:val="20"/>
              </w:rPr>
            </w:pPr>
            <w:r w:rsidRPr="0095006C">
              <w:rPr>
                <w:rFonts w:asciiTheme="minorHAnsi" w:hAnsiTheme="minorHAnsi" w:cstheme="minorHAnsi"/>
                <w:b w:val="0"/>
                <w:bCs w:val="0"/>
                <w:sz w:val="20"/>
              </w:rPr>
              <w:t>Middels een API koppeling met de weegbruggen (</w:t>
            </w:r>
            <w:proofErr w:type="spellStart"/>
            <w:r w:rsidRPr="0095006C">
              <w:rPr>
                <w:rFonts w:asciiTheme="minorHAnsi" w:hAnsiTheme="minorHAnsi" w:cstheme="minorHAnsi"/>
                <w:b w:val="0"/>
                <w:bCs w:val="0"/>
                <w:sz w:val="20"/>
              </w:rPr>
              <w:t>Pfister</w:t>
            </w:r>
            <w:proofErr w:type="spellEnd"/>
            <w:r w:rsidRPr="0095006C">
              <w:rPr>
                <w:rFonts w:asciiTheme="minorHAnsi" w:hAnsiTheme="minorHAnsi" w:cstheme="minorHAnsi"/>
                <w:b w:val="0"/>
                <w:bCs w:val="0"/>
                <w:sz w:val="20"/>
              </w:rPr>
              <w:t>) vindt automatische registratie plaats van gewichten, en</w:t>
            </w:r>
          </w:p>
          <w:p w14:paraId="18516B6C" w14:textId="3F0951E3" w:rsidR="00492C3A" w:rsidRPr="007E7B18" w:rsidRDefault="007E7B18" w:rsidP="007E7B18">
            <w:pPr>
              <w:pStyle w:val="Lijstalinea"/>
              <w:numPr>
                <w:ilvl w:val="0"/>
                <w:numId w:val="3"/>
              </w:numPr>
              <w:rPr>
                <w:rFonts w:asciiTheme="minorHAnsi" w:hAnsiTheme="minorHAnsi" w:cstheme="minorHAnsi"/>
                <w:b w:val="0"/>
                <w:bCs w:val="0"/>
                <w:sz w:val="20"/>
              </w:rPr>
            </w:pPr>
            <w:r w:rsidRPr="007E7B18">
              <w:rPr>
                <w:rFonts w:asciiTheme="minorHAnsi" w:hAnsiTheme="minorHAnsi" w:cstheme="minorHAnsi"/>
                <w:b w:val="0"/>
                <w:bCs w:val="0"/>
                <w:sz w:val="20"/>
              </w:rPr>
              <w:t>Koppeling met meerdere weegbruggen op meerdere milieustraten is mogelijk.</w:t>
            </w:r>
          </w:p>
          <w:p w14:paraId="4B3E7883" w14:textId="05D004B6" w:rsidR="00A0360C" w:rsidRPr="00580B05" w:rsidRDefault="00B72CC4" w:rsidP="00B72CC4">
            <w:pPr>
              <w:rPr>
                <w:rFonts w:asciiTheme="minorHAnsi" w:hAnsiTheme="minorHAnsi" w:cstheme="minorHAnsi"/>
                <w:b w:val="0"/>
                <w:bCs w:val="0"/>
                <w:sz w:val="20"/>
              </w:rPr>
            </w:pPr>
            <w:r w:rsidRPr="00580B05">
              <w:rPr>
                <w:rFonts w:asciiTheme="minorHAnsi" w:hAnsiTheme="minorHAnsi" w:cstheme="minorHAnsi"/>
                <w:b w:val="0"/>
                <w:bCs w:val="0"/>
                <w:sz w:val="20"/>
              </w:rPr>
              <w:t>De referent dient een inzamelaar te zijn.</w:t>
            </w:r>
          </w:p>
        </w:tc>
      </w:tr>
      <w:tr w:rsidR="00A0360C" w:rsidRPr="00580B05" w14:paraId="5D2EB0D4" w14:textId="77777777" w:rsidTr="00530A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0403C6CD" w14:textId="77777777" w:rsidR="00A0360C" w:rsidRPr="00580B05" w:rsidRDefault="00A0360C" w:rsidP="00F74A27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1804" w:type="dxa"/>
            <w:vMerge w:val="restart"/>
          </w:tcPr>
          <w:p w14:paraId="1FEE468B" w14:textId="77777777" w:rsidR="00A0360C" w:rsidRPr="00580B05" w:rsidRDefault="00A0360C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NAW-gegevens referentieproject</w:t>
            </w:r>
          </w:p>
        </w:tc>
        <w:tc>
          <w:tcPr>
            <w:tcW w:w="2449" w:type="dxa"/>
          </w:tcPr>
          <w:p w14:paraId="13151273" w14:textId="77777777" w:rsidR="00A0360C" w:rsidRPr="00580B05" w:rsidRDefault="00A0360C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Naam organisatie*</w:t>
            </w:r>
          </w:p>
        </w:tc>
        <w:tc>
          <w:tcPr>
            <w:tcW w:w="4252" w:type="dxa"/>
          </w:tcPr>
          <w:p w14:paraId="2A7171FD" w14:textId="77777777" w:rsidR="00A0360C" w:rsidRPr="00580B05" w:rsidRDefault="00A0360C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A0360C" w:rsidRPr="00580B05" w14:paraId="2B54E09D" w14:textId="77777777" w:rsidTr="00530A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63429E83" w14:textId="77777777" w:rsidR="00A0360C" w:rsidRPr="00580B05" w:rsidRDefault="00A0360C" w:rsidP="00F74A27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04" w:type="dxa"/>
            <w:vMerge/>
          </w:tcPr>
          <w:p w14:paraId="0DC7FE34" w14:textId="77777777" w:rsidR="00A0360C" w:rsidRPr="00580B05" w:rsidRDefault="00A0360C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49" w:type="dxa"/>
          </w:tcPr>
          <w:p w14:paraId="4C6FD8F9" w14:textId="77777777" w:rsidR="00A0360C" w:rsidRPr="00580B05" w:rsidRDefault="00A0360C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Naam contactpersoon*</w:t>
            </w:r>
          </w:p>
        </w:tc>
        <w:tc>
          <w:tcPr>
            <w:tcW w:w="4252" w:type="dxa"/>
          </w:tcPr>
          <w:p w14:paraId="79E39841" w14:textId="77777777" w:rsidR="00A0360C" w:rsidRPr="00580B05" w:rsidRDefault="00A0360C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A0360C" w:rsidRPr="00580B05" w14:paraId="5817E0C0" w14:textId="77777777" w:rsidTr="00530A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239A932" w14:textId="77777777" w:rsidR="00A0360C" w:rsidRPr="00580B05" w:rsidRDefault="00A0360C" w:rsidP="00F74A27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04" w:type="dxa"/>
            <w:vMerge/>
          </w:tcPr>
          <w:p w14:paraId="291CCBEA" w14:textId="77777777" w:rsidR="00A0360C" w:rsidRPr="00580B05" w:rsidRDefault="00A0360C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49" w:type="dxa"/>
          </w:tcPr>
          <w:p w14:paraId="50C7A773" w14:textId="77777777" w:rsidR="00A0360C" w:rsidRPr="00580B05" w:rsidRDefault="00A0360C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Telefoonnummer*</w:t>
            </w:r>
          </w:p>
        </w:tc>
        <w:tc>
          <w:tcPr>
            <w:tcW w:w="4252" w:type="dxa"/>
          </w:tcPr>
          <w:p w14:paraId="166FBFA5" w14:textId="77777777" w:rsidR="00A0360C" w:rsidRPr="00580B05" w:rsidRDefault="00A0360C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A0360C" w:rsidRPr="00580B05" w14:paraId="634575AA" w14:textId="77777777" w:rsidTr="00530A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7160E5A" w14:textId="77777777" w:rsidR="00A0360C" w:rsidRPr="00580B05" w:rsidRDefault="00A0360C" w:rsidP="00F74A27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04" w:type="dxa"/>
            <w:vMerge/>
          </w:tcPr>
          <w:p w14:paraId="14315C0E" w14:textId="77777777" w:rsidR="00A0360C" w:rsidRPr="00580B05" w:rsidRDefault="00A0360C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49" w:type="dxa"/>
          </w:tcPr>
          <w:p w14:paraId="44A531E5" w14:textId="77777777" w:rsidR="00A0360C" w:rsidRPr="00580B05" w:rsidRDefault="00A0360C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E-mailadres*</w:t>
            </w:r>
          </w:p>
        </w:tc>
        <w:tc>
          <w:tcPr>
            <w:tcW w:w="4252" w:type="dxa"/>
          </w:tcPr>
          <w:p w14:paraId="1077E97F" w14:textId="77777777" w:rsidR="00A0360C" w:rsidRPr="00580B05" w:rsidRDefault="00A0360C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A0360C" w:rsidRPr="00580B05" w14:paraId="140BF6D9" w14:textId="77777777" w:rsidTr="00530A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ABFF45D" w14:textId="77777777" w:rsidR="00A0360C" w:rsidRPr="00580B05" w:rsidRDefault="00A0360C" w:rsidP="00F74A27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04" w:type="dxa"/>
            <w:vMerge/>
          </w:tcPr>
          <w:p w14:paraId="310E8C6C" w14:textId="77777777" w:rsidR="00A0360C" w:rsidRPr="00580B05" w:rsidRDefault="00A0360C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49" w:type="dxa"/>
          </w:tcPr>
          <w:p w14:paraId="162DCFCC" w14:textId="77777777" w:rsidR="00A0360C" w:rsidRPr="00580B05" w:rsidRDefault="00A0360C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Naam en omschrijving van het project*</w:t>
            </w:r>
          </w:p>
        </w:tc>
        <w:tc>
          <w:tcPr>
            <w:tcW w:w="4252" w:type="dxa"/>
          </w:tcPr>
          <w:p w14:paraId="7689804D" w14:textId="77777777" w:rsidR="00A0360C" w:rsidRPr="00580B05" w:rsidRDefault="00A0360C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A0360C" w:rsidRPr="00580B05" w14:paraId="2B21D62C" w14:textId="77777777" w:rsidTr="00530A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2A099376" w14:textId="77777777" w:rsidR="00A0360C" w:rsidRPr="00580B05" w:rsidRDefault="00A0360C" w:rsidP="00F74A27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1804" w:type="dxa"/>
            <w:vMerge w:val="restart"/>
          </w:tcPr>
          <w:p w14:paraId="4C6AEB49" w14:textId="77777777" w:rsidR="00A0360C" w:rsidRPr="00580B05" w:rsidRDefault="00A0360C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Omzet van het project</w:t>
            </w:r>
          </w:p>
        </w:tc>
        <w:tc>
          <w:tcPr>
            <w:tcW w:w="2449" w:type="dxa"/>
          </w:tcPr>
          <w:p w14:paraId="3CD12C0E" w14:textId="77777777" w:rsidR="00A0360C" w:rsidRPr="00580B05" w:rsidRDefault="00A0360C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Het bedrag aan omzet per jaar*</w:t>
            </w:r>
          </w:p>
        </w:tc>
        <w:tc>
          <w:tcPr>
            <w:tcW w:w="4252" w:type="dxa"/>
          </w:tcPr>
          <w:p w14:paraId="3F93FB70" w14:textId="77777777" w:rsidR="00A0360C" w:rsidRPr="00580B05" w:rsidRDefault="00A0360C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A0360C" w:rsidRPr="00580B05" w14:paraId="5B104742" w14:textId="77777777" w:rsidTr="00530A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C2231B2" w14:textId="77777777" w:rsidR="00A0360C" w:rsidRPr="00580B05" w:rsidRDefault="00A0360C" w:rsidP="00F74A27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04" w:type="dxa"/>
            <w:vMerge/>
          </w:tcPr>
          <w:p w14:paraId="56D96017" w14:textId="77777777" w:rsidR="00A0360C" w:rsidRPr="00580B05" w:rsidRDefault="00A0360C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49" w:type="dxa"/>
          </w:tcPr>
          <w:p w14:paraId="6C4837CE" w14:textId="77777777" w:rsidR="00A0360C" w:rsidRPr="00580B05" w:rsidRDefault="00A0360C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De eventuele waarde van het gedeelte dat in onderaanneming is uitgevoerd</w:t>
            </w:r>
          </w:p>
        </w:tc>
        <w:tc>
          <w:tcPr>
            <w:tcW w:w="4252" w:type="dxa"/>
          </w:tcPr>
          <w:p w14:paraId="2991D7CB" w14:textId="77777777" w:rsidR="00A0360C" w:rsidRPr="00580B05" w:rsidRDefault="00A0360C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A0360C" w:rsidRPr="00580B05" w14:paraId="5763317E" w14:textId="77777777" w:rsidTr="00530A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1A8A97E1" w14:textId="77777777" w:rsidR="00A0360C" w:rsidRPr="00580B05" w:rsidRDefault="00A0360C" w:rsidP="00F74A27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1804" w:type="dxa"/>
            <w:vMerge w:val="restart"/>
          </w:tcPr>
          <w:p w14:paraId="51F1519A" w14:textId="77777777" w:rsidR="00A0360C" w:rsidRPr="00580B05" w:rsidRDefault="00A0360C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Looptijd project</w:t>
            </w:r>
          </w:p>
        </w:tc>
        <w:tc>
          <w:tcPr>
            <w:tcW w:w="2449" w:type="dxa"/>
          </w:tcPr>
          <w:p w14:paraId="31D469FF" w14:textId="77777777" w:rsidR="00A0360C" w:rsidRPr="00580B05" w:rsidRDefault="00A0360C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Datum aanvang project*</w:t>
            </w:r>
          </w:p>
        </w:tc>
        <w:tc>
          <w:tcPr>
            <w:tcW w:w="4252" w:type="dxa"/>
          </w:tcPr>
          <w:p w14:paraId="3CF32870" w14:textId="77777777" w:rsidR="00A0360C" w:rsidRPr="00580B05" w:rsidRDefault="00A0360C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A0360C" w:rsidRPr="00580B05" w14:paraId="134DC64A" w14:textId="77777777" w:rsidTr="00530A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36EA2B1" w14:textId="77777777" w:rsidR="00A0360C" w:rsidRPr="00580B05" w:rsidRDefault="00A0360C" w:rsidP="00F74A27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04" w:type="dxa"/>
            <w:vMerge/>
          </w:tcPr>
          <w:p w14:paraId="166413B4" w14:textId="77777777" w:rsidR="00A0360C" w:rsidRPr="00580B05" w:rsidRDefault="00A0360C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49" w:type="dxa"/>
          </w:tcPr>
          <w:p w14:paraId="1854AB19" w14:textId="77777777" w:rsidR="00A0360C" w:rsidRPr="00580B05" w:rsidRDefault="00A0360C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Datum afronding project*</w:t>
            </w:r>
          </w:p>
        </w:tc>
        <w:tc>
          <w:tcPr>
            <w:tcW w:w="4252" w:type="dxa"/>
          </w:tcPr>
          <w:p w14:paraId="0334953C" w14:textId="77777777" w:rsidR="00A0360C" w:rsidRPr="00580B05" w:rsidRDefault="00A0360C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A0360C" w:rsidRPr="00580B05" w14:paraId="49016507" w14:textId="77777777" w:rsidTr="00530A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29BCADCC" w14:textId="77777777" w:rsidR="00A0360C" w:rsidRPr="00580B05" w:rsidRDefault="00A0360C" w:rsidP="00F74A27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4</w:t>
            </w:r>
          </w:p>
        </w:tc>
        <w:tc>
          <w:tcPr>
            <w:tcW w:w="1804" w:type="dxa"/>
            <w:vMerge w:val="restart"/>
          </w:tcPr>
          <w:p w14:paraId="46643C55" w14:textId="77777777" w:rsidR="00A0360C" w:rsidRPr="00580B05" w:rsidRDefault="00A0360C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Eventuele onderaanneming</w:t>
            </w:r>
          </w:p>
        </w:tc>
        <w:tc>
          <w:tcPr>
            <w:tcW w:w="2449" w:type="dxa"/>
          </w:tcPr>
          <w:p w14:paraId="0E6B5ED3" w14:textId="77777777" w:rsidR="00A0360C" w:rsidRPr="00580B05" w:rsidRDefault="00A0360C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Naam onderaannemers</w:t>
            </w:r>
          </w:p>
        </w:tc>
        <w:tc>
          <w:tcPr>
            <w:tcW w:w="4252" w:type="dxa"/>
          </w:tcPr>
          <w:p w14:paraId="4821853E" w14:textId="77777777" w:rsidR="00A0360C" w:rsidRPr="00580B05" w:rsidRDefault="00A0360C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A0360C" w:rsidRPr="00580B05" w14:paraId="4106EE80" w14:textId="77777777" w:rsidTr="00530A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58D9EA6" w14:textId="77777777" w:rsidR="00A0360C" w:rsidRPr="00580B05" w:rsidRDefault="00A0360C" w:rsidP="00F74A27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04" w:type="dxa"/>
            <w:vMerge/>
          </w:tcPr>
          <w:p w14:paraId="350C2FBB" w14:textId="77777777" w:rsidR="00A0360C" w:rsidRPr="00580B05" w:rsidRDefault="00A0360C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49" w:type="dxa"/>
          </w:tcPr>
          <w:p w14:paraId="2F8FE237" w14:textId="77777777" w:rsidR="00A0360C" w:rsidRPr="00580B05" w:rsidRDefault="00A0360C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Adres onderaannemers</w:t>
            </w:r>
          </w:p>
        </w:tc>
        <w:tc>
          <w:tcPr>
            <w:tcW w:w="4252" w:type="dxa"/>
          </w:tcPr>
          <w:p w14:paraId="3DE6242F" w14:textId="77777777" w:rsidR="00A0360C" w:rsidRPr="00580B05" w:rsidRDefault="00A0360C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A0360C" w:rsidRPr="00580B05" w14:paraId="60FFB0EE" w14:textId="77777777" w:rsidTr="00A036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1F86CA8" w14:textId="77777777" w:rsidR="00A0360C" w:rsidRPr="00580B05" w:rsidRDefault="00A0360C" w:rsidP="00F74A27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5</w:t>
            </w:r>
          </w:p>
        </w:tc>
        <w:tc>
          <w:tcPr>
            <w:tcW w:w="8505" w:type="dxa"/>
            <w:gridSpan w:val="3"/>
          </w:tcPr>
          <w:p w14:paraId="66450644" w14:textId="77777777" w:rsidR="005B064D" w:rsidRPr="005E0C21" w:rsidRDefault="005B064D" w:rsidP="005B064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E0C21">
              <w:rPr>
                <w:rFonts w:asciiTheme="minorHAnsi" w:hAnsiTheme="minorHAnsi" w:cstheme="minorHAnsi"/>
                <w:sz w:val="20"/>
              </w:rPr>
              <w:t xml:space="preserve">[Voeg hier uw beschrijving toe van de referentieopdracht. Hieruit moet duidelijk blijken dat aan </w:t>
            </w:r>
            <w:r>
              <w:rPr>
                <w:rFonts w:asciiTheme="minorHAnsi" w:hAnsiTheme="minorHAnsi" w:cstheme="minorHAnsi"/>
                <w:sz w:val="20"/>
              </w:rPr>
              <w:t>het selectiecriterium wordt voldaan</w:t>
            </w:r>
            <w:r w:rsidRPr="005E0C21">
              <w:rPr>
                <w:rFonts w:asciiTheme="minorHAnsi" w:hAnsiTheme="minorHAnsi" w:cstheme="minorHAnsi"/>
                <w:sz w:val="20"/>
              </w:rPr>
              <w:t>. Vervang deze tekst door uw referentiebeschrijving.*]</w:t>
            </w:r>
          </w:p>
          <w:p w14:paraId="010E4B0E" w14:textId="77777777" w:rsidR="005B064D" w:rsidRPr="005E0C21" w:rsidRDefault="005B064D" w:rsidP="005B064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  <w:p w14:paraId="1C61FE3A" w14:textId="77777777" w:rsidR="005B064D" w:rsidRPr="005E0C21" w:rsidRDefault="005B064D" w:rsidP="005B064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  <w:p w14:paraId="7662BC01" w14:textId="77777777" w:rsidR="005B064D" w:rsidRPr="005E0C21" w:rsidRDefault="005B064D" w:rsidP="005B064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  <w:p w14:paraId="44D35BE6" w14:textId="77777777" w:rsidR="005B064D" w:rsidRPr="005E0C21" w:rsidRDefault="005B064D" w:rsidP="005B064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  <w:p w14:paraId="071C3A92" w14:textId="77777777" w:rsidR="00A0360C" w:rsidRPr="00580B05" w:rsidRDefault="00A0360C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5B25EBCE" w14:textId="77777777" w:rsidR="00430A75" w:rsidRPr="00CC1F29" w:rsidRDefault="00430A75" w:rsidP="00CD04B9">
      <w:pPr>
        <w:rPr>
          <w:rFonts w:asciiTheme="minorHAnsi" w:hAnsiTheme="minorHAnsi" w:cstheme="minorHAnsi"/>
          <w:b/>
          <w:sz w:val="20"/>
        </w:rPr>
      </w:pPr>
    </w:p>
    <w:p w14:paraId="34487D39" w14:textId="5BF8D616" w:rsidR="00303F03" w:rsidRPr="00CC1F29" w:rsidRDefault="00303F03">
      <w:pPr>
        <w:widowControl/>
        <w:spacing w:after="200" w:line="276" w:lineRule="auto"/>
        <w:rPr>
          <w:rFonts w:asciiTheme="minorHAnsi" w:hAnsiTheme="minorHAnsi" w:cstheme="minorHAnsi"/>
          <w:b/>
          <w:sz w:val="20"/>
        </w:rPr>
      </w:pPr>
      <w:r w:rsidRPr="00CC1F29">
        <w:rPr>
          <w:rFonts w:asciiTheme="minorHAnsi" w:hAnsiTheme="minorHAnsi" w:cstheme="minorHAnsi"/>
          <w:b/>
          <w:sz w:val="20"/>
        </w:rPr>
        <w:br w:type="page"/>
      </w:r>
    </w:p>
    <w:tbl>
      <w:tblPr>
        <w:tblStyle w:val="Rastertabel1licht-Accent1"/>
        <w:tblW w:w="9067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562"/>
        <w:gridCol w:w="1804"/>
        <w:gridCol w:w="2449"/>
        <w:gridCol w:w="4252"/>
      </w:tblGrid>
      <w:tr w:rsidR="000D12E3" w:rsidRPr="00580B05" w14:paraId="5C4A3A01" w14:textId="77777777" w:rsidTr="00AE70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  <w:shd w:val="clear" w:color="auto" w:fill="1F497D" w:themeFill="text2"/>
            <w:vAlign w:val="center"/>
          </w:tcPr>
          <w:p w14:paraId="74FE5686" w14:textId="3DA4F565" w:rsidR="000D12E3" w:rsidRPr="00580B05" w:rsidRDefault="000D12E3" w:rsidP="00F74A27">
            <w:pPr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sz w:val="20"/>
              </w:rPr>
            </w:pPr>
          </w:p>
        </w:tc>
      </w:tr>
      <w:tr w:rsidR="00303F03" w:rsidRPr="009A0501" w14:paraId="3CA6BAAA" w14:textId="77777777" w:rsidTr="00F74A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</w:tcPr>
          <w:p w14:paraId="68DE5E6C" w14:textId="5BEF614D" w:rsidR="0045006E" w:rsidRPr="009A0501" w:rsidRDefault="007E7B18" w:rsidP="00F74A27">
            <w:pPr>
              <w:rPr>
                <w:rFonts w:asciiTheme="minorHAnsi" w:hAnsiTheme="minorHAnsi" w:cstheme="minorHAnsi"/>
                <w:sz w:val="20"/>
              </w:rPr>
            </w:pPr>
            <w:r w:rsidRPr="009A0501">
              <w:rPr>
                <w:rFonts w:asciiTheme="minorHAnsi" w:hAnsiTheme="minorHAnsi" w:cstheme="minorHAnsi"/>
                <w:sz w:val="20"/>
              </w:rPr>
              <w:t>Selectiecriterium</w:t>
            </w:r>
            <w:r w:rsidR="0045006E" w:rsidRPr="009A0501">
              <w:rPr>
                <w:rFonts w:asciiTheme="minorHAnsi" w:hAnsiTheme="minorHAnsi" w:cstheme="minorHAnsi"/>
                <w:sz w:val="20"/>
              </w:rPr>
              <w:t xml:space="preserve"> 3: </w:t>
            </w:r>
            <w:r w:rsidR="009B4409" w:rsidRPr="009A0501">
              <w:rPr>
                <w:rFonts w:asciiTheme="minorHAnsi" w:hAnsiTheme="minorHAnsi" w:cstheme="minorHAnsi"/>
                <w:sz w:val="20"/>
              </w:rPr>
              <w:t>Containerbeheer</w:t>
            </w:r>
          </w:p>
          <w:p w14:paraId="1453CF83" w14:textId="77777777" w:rsidR="009A0501" w:rsidRPr="0095006C" w:rsidRDefault="009A0501" w:rsidP="009A0501">
            <w:pPr>
              <w:rPr>
                <w:rFonts w:asciiTheme="minorHAnsi" w:hAnsiTheme="minorHAnsi" w:cstheme="minorHAnsi"/>
                <w:b w:val="0"/>
                <w:bCs w:val="0"/>
                <w:sz w:val="20"/>
              </w:rPr>
            </w:pPr>
            <w:r w:rsidRPr="0095006C">
              <w:rPr>
                <w:rFonts w:asciiTheme="minorHAnsi" w:hAnsiTheme="minorHAnsi" w:cstheme="minorHAnsi"/>
                <w:b w:val="0"/>
                <w:bCs w:val="0"/>
                <w:sz w:val="20"/>
              </w:rPr>
              <w:t>U beschikt over de competentie voor het leveren, implementeren en onderhouden van SAAS voor afvalinzameling binnen de Nederlandse wet- en regelgeving waarin tenminste aan de volgende onderwerpen invulling is gegeven:</w:t>
            </w:r>
          </w:p>
          <w:p w14:paraId="30C43909" w14:textId="77777777" w:rsidR="0095006C" w:rsidRPr="0095006C" w:rsidRDefault="0095006C" w:rsidP="0095006C">
            <w:pPr>
              <w:pStyle w:val="Lijstalinea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</w:rPr>
            </w:pPr>
            <w:r w:rsidRPr="0095006C">
              <w:rPr>
                <w:rFonts w:asciiTheme="minorHAnsi" w:hAnsiTheme="minorHAnsi" w:cstheme="minorHAnsi"/>
                <w:sz w:val="20"/>
              </w:rPr>
              <w:t>Het kunnen registreren van beheren van mini-, rol- en ondergrondse containers, en</w:t>
            </w:r>
          </w:p>
          <w:p w14:paraId="72CCDF0A" w14:textId="77777777" w:rsidR="0095006C" w:rsidRPr="0095006C" w:rsidRDefault="0095006C" w:rsidP="0095006C">
            <w:pPr>
              <w:pStyle w:val="Lijstalinea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</w:rPr>
            </w:pPr>
            <w:r w:rsidRPr="0095006C">
              <w:rPr>
                <w:rFonts w:asciiTheme="minorHAnsi" w:hAnsiTheme="minorHAnsi" w:cstheme="minorHAnsi"/>
                <w:sz w:val="20"/>
              </w:rPr>
              <w:t>Het kunnen koppelen van een container aan een adres/locatie, en</w:t>
            </w:r>
          </w:p>
          <w:p w14:paraId="38957B7E" w14:textId="77777777" w:rsidR="0095006C" w:rsidRPr="0095006C" w:rsidRDefault="0095006C" w:rsidP="0095006C">
            <w:pPr>
              <w:pStyle w:val="Lijstalinea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</w:rPr>
            </w:pPr>
            <w:r w:rsidRPr="0095006C">
              <w:rPr>
                <w:rFonts w:asciiTheme="minorHAnsi" w:hAnsiTheme="minorHAnsi" w:cstheme="minorHAnsi"/>
                <w:sz w:val="20"/>
              </w:rPr>
              <w:t>Het kunnen importeren van en koppelen met containerchips, en</w:t>
            </w:r>
          </w:p>
          <w:p w14:paraId="59AF6A29" w14:textId="77777777" w:rsidR="0095006C" w:rsidRPr="0095006C" w:rsidRDefault="0095006C" w:rsidP="0095006C">
            <w:pPr>
              <w:pStyle w:val="Lijstalinea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0"/>
              </w:rPr>
            </w:pPr>
            <w:r w:rsidRPr="0095006C">
              <w:rPr>
                <w:rFonts w:asciiTheme="minorHAnsi" w:hAnsiTheme="minorHAnsi" w:cstheme="minorHAnsi"/>
                <w:sz w:val="20"/>
              </w:rPr>
              <w:t>Het kunnen afhandelen van reparaties en plaatsingen van diverse mini- en rolcontainers.</w:t>
            </w:r>
          </w:p>
          <w:p w14:paraId="484FE8E7" w14:textId="78609FF5" w:rsidR="00303F03" w:rsidRPr="009A0501" w:rsidRDefault="003C3F70" w:rsidP="009A0501">
            <w:pPr>
              <w:rPr>
                <w:rFonts w:asciiTheme="minorHAnsi" w:hAnsiTheme="minorHAnsi" w:cstheme="minorHAnsi"/>
                <w:b w:val="0"/>
                <w:bCs w:val="0"/>
                <w:sz w:val="20"/>
              </w:rPr>
            </w:pPr>
            <w:r w:rsidRPr="009A0501">
              <w:rPr>
                <w:rFonts w:asciiTheme="minorHAnsi" w:hAnsiTheme="minorHAnsi" w:cstheme="minorHAnsi"/>
                <w:b w:val="0"/>
                <w:bCs w:val="0"/>
                <w:sz w:val="20"/>
              </w:rPr>
              <w:t>De referent dient een Inzamelaar te zijn.</w:t>
            </w:r>
          </w:p>
        </w:tc>
      </w:tr>
      <w:tr w:rsidR="00303F03" w:rsidRPr="00580B05" w14:paraId="55402DF8" w14:textId="77777777" w:rsidTr="00580B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6353CFF1" w14:textId="77777777" w:rsidR="00303F03" w:rsidRPr="00580B05" w:rsidRDefault="00303F03" w:rsidP="00F74A27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1804" w:type="dxa"/>
            <w:vMerge w:val="restart"/>
          </w:tcPr>
          <w:p w14:paraId="215D35A2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NAW-gegevens referentieproject</w:t>
            </w:r>
          </w:p>
        </w:tc>
        <w:tc>
          <w:tcPr>
            <w:tcW w:w="2449" w:type="dxa"/>
          </w:tcPr>
          <w:p w14:paraId="0FDF3C9B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Naam organisatie*</w:t>
            </w:r>
          </w:p>
        </w:tc>
        <w:tc>
          <w:tcPr>
            <w:tcW w:w="4252" w:type="dxa"/>
          </w:tcPr>
          <w:p w14:paraId="0224B4FE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03F03" w:rsidRPr="00580B05" w14:paraId="191DA151" w14:textId="77777777" w:rsidTr="00580B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A3057B1" w14:textId="77777777" w:rsidR="00303F03" w:rsidRPr="00580B05" w:rsidRDefault="00303F03" w:rsidP="00F74A27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04" w:type="dxa"/>
            <w:vMerge/>
          </w:tcPr>
          <w:p w14:paraId="4BA0EE8D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49" w:type="dxa"/>
          </w:tcPr>
          <w:p w14:paraId="77EC7B79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Naam contactpersoon*</w:t>
            </w:r>
          </w:p>
        </w:tc>
        <w:tc>
          <w:tcPr>
            <w:tcW w:w="4252" w:type="dxa"/>
          </w:tcPr>
          <w:p w14:paraId="4649D282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03F03" w:rsidRPr="00580B05" w14:paraId="49228AF0" w14:textId="77777777" w:rsidTr="00580B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20C25CF8" w14:textId="77777777" w:rsidR="00303F03" w:rsidRPr="00580B05" w:rsidRDefault="00303F03" w:rsidP="00F74A27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04" w:type="dxa"/>
            <w:vMerge/>
          </w:tcPr>
          <w:p w14:paraId="5B7566F1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49" w:type="dxa"/>
          </w:tcPr>
          <w:p w14:paraId="41FB0504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Telefoonnummer*</w:t>
            </w:r>
          </w:p>
        </w:tc>
        <w:tc>
          <w:tcPr>
            <w:tcW w:w="4252" w:type="dxa"/>
          </w:tcPr>
          <w:p w14:paraId="55FC3FA5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03F03" w:rsidRPr="00580B05" w14:paraId="78E319FE" w14:textId="77777777" w:rsidTr="00580B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D38E58A" w14:textId="77777777" w:rsidR="00303F03" w:rsidRPr="00580B05" w:rsidRDefault="00303F03" w:rsidP="00F74A27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04" w:type="dxa"/>
            <w:vMerge/>
          </w:tcPr>
          <w:p w14:paraId="1ACABC7F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49" w:type="dxa"/>
          </w:tcPr>
          <w:p w14:paraId="6EAE140C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E-mailadres*</w:t>
            </w:r>
          </w:p>
        </w:tc>
        <w:tc>
          <w:tcPr>
            <w:tcW w:w="4252" w:type="dxa"/>
          </w:tcPr>
          <w:p w14:paraId="27440E3E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03F03" w:rsidRPr="00580B05" w14:paraId="48D301ED" w14:textId="77777777" w:rsidTr="00580B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B690B54" w14:textId="77777777" w:rsidR="00303F03" w:rsidRPr="00580B05" w:rsidRDefault="00303F03" w:rsidP="00F74A27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04" w:type="dxa"/>
            <w:vMerge/>
          </w:tcPr>
          <w:p w14:paraId="47E45847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49" w:type="dxa"/>
          </w:tcPr>
          <w:p w14:paraId="1E1B6F91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Naam en omschrijving van het project*</w:t>
            </w:r>
          </w:p>
        </w:tc>
        <w:tc>
          <w:tcPr>
            <w:tcW w:w="4252" w:type="dxa"/>
          </w:tcPr>
          <w:p w14:paraId="1D93C400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03F03" w:rsidRPr="00580B05" w14:paraId="4E881AEC" w14:textId="77777777" w:rsidTr="00580B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61FDB757" w14:textId="77777777" w:rsidR="00303F03" w:rsidRPr="00580B05" w:rsidRDefault="00303F03" w:rsidP="00F74A27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1804" w:type="dxa"/>
            <w:vMerge w:val="restart"/>
          </w:tcPr>
          <w:p w14:paraId="5D6F6111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Omzet van het project</w:t>
            </w:r>
          </w:p>
        </w:tc>
        <w:tc>
          <w:tcPr>
            <w:tcW w:w="2449" w:type="dxa"/>
          </w:tcPr>
          <w:p w14:paraId="14EBA890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Het bedrag aan omzet per jaar*</w:t>
            </w:r>
          </w:p>
        </w:tc>
        <w:tc>
          <w:tcPr>
            <w:tcW w:w="4252" w:type="dxa"/>
          </w:tcPr>
          <w:p w14:paraId="2FAE588E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03F03" w:rsidRPr="00580B05" w14:paraId="211AC50C" w14:textId="77777777" w:rsidTr="00580B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567DB9AF" w14:textId="77777777" w:rsidR="00303F03" w:rsidRPr="00580B05" w:rsidRDefault="00303F03" w:rsidP="00F74A27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04" w:type="dxa"/>
            <w:vMerge/>
          </w:tcPr>
          <w:p w14:paraId="30494245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49" w:type="dxa"/>
          </w:tcPr>
          <w:p w14:paraId="058026CA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De eventuele waarde van het gedeelte dat in onderaanneming is uitgevoerd</w:t>
            </w:r>
          </w:p>
        </w:tc>
        <w:tc>
          <w:tcPr>
            <w:tcW w:w="4252" w:type="dxa"/>
          </w:tcPr>
          <w:p w14:paraId="205CBF11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03F03" w:rsidRPr="00580B05" w14:paraId="565323AA" w14:textId="77777777" w:rsidTr="00580B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1B0616FB" w14:textId="77777777" w:rsidR="00303F03" w:rsidRPr="00580B05" w:rsidRDefault="00303F03" w:rsidP="00F74A27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1804" w:type="dxa"/>
            <w:vMerge w:val="restart"/>
          </w:tcPr>
          <w:p w14:paraId="53AC68CF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Looptijd project</w:t>
            </w:r>
          </w:p>
        </w:tc>
        <w:tc>
          <w:tcPr>
            <w:tcW w:w="2449" w:type="dxa"/>
          </w:tcPr>
          <w:p w14:paraId="183DADEF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Datum aanvang project*</w:t>
            </w:r>
          </w:p>
        </w:tc>
        <w:tc>
          <w:tcPr>
            <w:tcW w:w="4252" w:type="dxa"/>
          </w:tcPr>
          <w:p w14:paraId="11467069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03F03" w:rsidRPr="00580B05" w14:paraId="7632DBE4" w14:textId="77777777" w:rsidTr="00580B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E8C2173" w14:textId="77777777" w:rsidR="00303F03" w:rsidRPr="00580B05" w:rsidRDefault="00303F03" w:rsidP="00F74A27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04" w:type="dxa"/>
            <w:vMerge/>
          </w:tcPr>
          <w:p w14:paraId="70EC19CF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49" w:type="dxa"/>
          </w:tcPr>
          <w:p w14:paraId="2CA6FCA8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Datum afronding project*</w:t>
            </w:r>
          </w:p>
        </w:tc>
        <w:tc>
          <w:tcPr>
            <w:tcW w:w="4252" w:type="dxa"/>
          </w:tcPr>
          <w:p w14:paraId="1D378696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03F03" w:rsidRPr="00580B05" w14:paraId="5971C6E5" w14:textId="77777777" w:rsidTr="00580B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182AAAE6" w14:textId="77777777" w:rsidR="00303F03" w:rsidRPr="00580B05" w:rsidRDefault="00303F03" w:rsidP="00F74A27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4</w:t>
            </w:r>
          </w:p>
        </w:tc>
        <w:tc>
          <w:tcPr>
            <w:tcW w:w="1804" w:type="dxa"/>
            <w:vMerge w:val="restart"/>
          </w:tcPr>
          <w:p w14:paraId="37EAF0C7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Eventuele onderaanneming</w:t>
            </w:r>
          </w:p>
        </w:tc>
        <w:tc>
          <w:tcPr>
            <w:tcW w:w="2449" w:type="dxa"/>
          </w:tcPr>
          <w:p w14:paraId="4B23D71D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Naam onderaannemers</w:t>
            </w:r>
          </w:p>
        </w:tc>
        <w:tc>
          <w:tcPr>
            <w:tcW w:w="4252" w:type="dxa"/>
          </w:tcPr>
          <w:p w14:paraId="39003EB0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03F03" w:rsidRPr="00580B05" w14:paraId="72B85837" w14:textId="77777777" w:rsidTr="00580B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CE81AAD" w14:textId="77777777" w:rsidR="00303F03" w:rsidRPr="00580B05" w:rsidRDefault="00303F03" w:rsidP="00F74A27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04" w:type="dxa"/>
            <w:vMerge/>
          </w:tcPr>
          <w:p w14:paraId="6F5456BB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49" w:type="dxa"/>
          </w:tcPr>
          <w:p w14:paraId="119035C1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Adres onderaannemers</w:t>
            </w:r>
          </w:p>
        </w:tc>
        <w:tc>
          <w:tcPr>
            <w:tcW w:w="4252" w:type="dxa"/>
          </w:tcPr>
          <w:p w14:paraId="646ADD4A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03F03" w:rsidRPr="00580B05" w14:paraId="36FE91D9" w14:textId="77777777" w:rsidTr="00F74A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51D2B3F" w14:textId="77777777" w:rsidR="00303F03" w:rsidRPr="00580B05" w:rsidRDefault="00303F03" w:rsidP="00F74A27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5</w:t>
            </w:r>
          </w:p>
        </w:tc>
        <w:tc>
          <w:tcPr>
            <w:tcW w:w="8505" w:type="dxa"/>
            <w:gridSpan w:val="3"/>
          </w:tcPr>
          <w:p w14:paraId="428123C0" w14:textId="77777777" w:rsidR="005B064D" w:rsidRPr="005E0C21" w:rsidRDefault="005B064D" w:rsidP="005B064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E0C21">
              <w:rPr>
                <w:rFonts w:asciiTheme="minorHAnsi" w:hAnsiTheme="minorHAnsi" w:cstheme="minorHAnsi"/>
                <w:sz w:val="20"/>
              </w:rPr>
              <w:t xml:space="preserve">[Voeg hier uw beschrijving toe van de referentieopdracht. Hieruit moet duidelijk blijken dat aan </w:t>
            </w:r>
            <w:r>
              <w:rPr>
                <w:rFonts w:asciiTheme="minorHAnsi" w:hAnsiTheme="minorHAnsi" w:cstheme="minorHAnsi"/>
                <w:sz w:val="20"/>
              </w:rPr>
              <w:t>het selectiecriterium wordt voldaan</w:t>
            </w:r>
            <w:r w:rsidRPr="005E0C21">
              <w:rPr>
                <w:rFonts w:asciiTheme="minorHAnsi" w:hAnsiTheme="minorHAnsi" w:cstheme="minorHAnsi"/>
                <w:sz w:val="20"/>
              </w:rPr>
              <w:t>. Vervang deze tekst door uw referentiebeschrijving.*]</w:t>
            </w:r>
          </w:p>
          <w:p w14:paraId="6F45504B" w14:textId="77777777" w:rsidR="005B064D" w:rsidRPr="005E0C21" w:rsidRDefault="005B064D" w:rsidP="005B064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  <w:p w14:paraId="51263B64" w14:textId="77777777" w:rsidR="005B064D" w:rsidRPr="005E0C21" w:rsidRDefault="005B064D" w:rsidP="005B064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  <w:p w14:paraId="42C145C4" w14:textId="77777777" w:rsidR="005B064D" w:rsidRPr="005E0C21" w:rsidRDefault="005B064D" w:rsidP="005B064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  <w:p w14:paraId="0B9E5343" w14:textId="77777777" w:rsidR="005B064D" w:rsidRPr="005E0C21" w:rsidRDefault="005B064D" w:rsidP="005B064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  <w:p w14:paraId="26F59915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7439F6C9" w14:textId="77777777" w:rsidR="00303F03" w:rsidRPr="00CC1F29" w:rsidRDefault="00303F03" w:rsidP="00CD04B9">
      <w:pPr>
        <w:rPr>
          <w:rFonts w:asciiTheme="minorHAnsi" w:hAnsiTheme="minorHAnsi" w:cstheme="minorHAnsi"/>
          <w:b/>
          <w:sz w:val="20"/>
        </w:rPr>
      </w:pPr>
    </w:p>
    <w:p w14:paraId="013B3CEC" w14:textId="589CEAD9" w:rsidR="00303F03" w:rsidRPr="00CC1F29" w:rsidRDefault="00303F03">
      <w:pPr>
        <w:widowControl/>
        <w:spacing w:after="200" w:line="276" w:lineRule="auto"/>
        <w:rPr>
          <w:rFonts w:asciiTheme="minorHAnsi" w:hAnsiTheme="minorHAnsi" w:cstheme="minorHAnsi"/>
          <w:b/>
          <w:sz w:val="20"/>
        </w:rPr>
      </w:pPr>
      <w:r w:rsidRPr="00CC1F29">
        <w:rPr>
          <w:rFonts w:asciiTheme="minorHAnsi" w:hAnsiTheme="minorHAnsi" w:cstheme="minorHAnsi"/>
          <w:b/>
          <w:sz w:val="20"/>
        </w:rPr>
        <w:br w:type="page"/>
      </w:r>
    </w:p>
    <w:tbl>
      <w:tblPr>
        <w:tblStyle w:val="Rastertabel1licht-Accent1"/>
        <w:tblW w:w="9067" w:type="dxa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4A0" w:firstRow="1" w:lastRow="0" w:firstColumn="1" w:lastColumn="0" w:noHBand="0" w:noVBand="1"/>
      </w:tblPr>
      <w:tblGrid>
        <w:gridCol w:w="562"/>
        <w:gridCol w:w="1804"/>
        <w:gridCol w:w="2449"/>
        <w:gridCol w:w="4252"/>
      </w:tblGrid>
      <w:tr w:rsidR="000D12E3" w:rsidRPr="00580B05" w14:paraId="05940837" w14:textId="77777777" w:rsidTr="002D66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  <w:shd w:val="clear" w:color="auto" w:fill="1F497D" w:themeFill="text2"/>
            <w:vAlign w:val="center"/>
          </w:tcPr>
          <w:p w14:paraId="538A8EC5" w14:textId="206A018C" w:rsidR="000D12E3" w:rsidRPr="00580B05" w:rsidRDefault="000D12E3" w:rsidP="00F74A27">
            <w:pPr>
              <w:rPr>
                <w:rFonts w:asciiTheme="minorHAnsi" w:hAnsiTheme="minorHAnsi" w:cstheme="minorHAnsi"/>
                <w:b w:val="0"/>
                <w:bCs w:val="0"/>
                <w:color w:val="FFFFFF" w:themeColor="background1"/>
                <w:sz w:val="20"/>
              </w:rPr>
            </w:pPr>
          </w:p>
        </w:tc>
      </w:tr>
      <w:tr w:rsidR="00303F03" w:rsidRPr="00580B05" w14:paraId="60821FCD" w14:textId="77777777" w:rsidTr="00F74A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7" w:type="dxa"/>
            <w:gridSpan w:val="4"/>
          </w:tcPr>
          <w:p w14:paraId="1B0BE7FF" w14:textId="71C2CAFA" w:rsidR="00303F03" w:rsidRPr="00580B05" w:rsidRDefault="009A0501" w:rsidP="00F74A27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Selectiecriterium</w:t>
            </w:r>
            <w:r w:rsidR="00A17A4E" w:rsidRPr="00580B05">
              <w:rPr>
                <w:rFonts w:asciiTheme="minorHAnsi" w:hAnsiTheme="minorHAnsi" w:cstheme="minorHAnsi"/>
                <w:sz w:val="20"/>
              </w:rPr>
              <w:t xml:space="preserve"> 4: </w:t>
            </w:r>
            <w:r w:rsidR="00141DE0">
              <w:rPr>
                <w:rFonts w:asciiTheme="minorHAnsi" w:hAnsiTheme="minorHAnsi" w:cstheme="minorHAnsi"/>
                <w:sz w:val="20"/>
              </w:rPr>
              <w:t>Papierloos rijden</w:t>
            </w:r>
          </w:p>
          <w:p w14:paraId="7281BF83" w14:textId="77777777" w:rsidR="0094301E" w:rsidRPr="0095006C" w:rsidRDefault="0094301E" w:rsidP="0094301E">
            <w:pPr>
              <w:rPr>
                <w:rFonts w:asciiTheme="minorHAnsi" w:hAnsiTheme="minorHAnsi" w:cstheme="minorHAnsi"/>
                <w:b w:val="0"/>
                <w:bCs w:val="0"/>
                <w:sz w:val="20"/>
              </w:rPr>
            </w:pPr>
            <w:r w:rsidRPr="0095006C">
              <w:rPr>
                <w:rFonts w:asciiTheme="minorHAnsi" w:hAnsiTheme="minorHAnsi" w:cstheme="minorHAnsi"/>
                <w:b w:val="0"/>
                <w:bCs w:val="0"/>
                <w:sz w:val="20"/>
              </w:rPr>
              <w:t>U beschikt over de competentie voor het leveren, implementeren en onderhouden van SAAS voor afvalinzameling binnen de Nederlandse wet- en regelgeving waarin tenminste aan de volgende onderwerpen invulling is gegeven:</w:t>
            </w:r>
          </w:p>
          <w:p w14:paraId="769D023E" w14:textId="77777777" w:rsidR="0094301E" w:rsidRPr="0095006C" w:rsidRDefault="0094301E" w:rsidP="0094301E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  <w:b w:val="0"/>
                <w:bCs w:val="0"/>
                <w:sz w:val="20"/>
              </w:rPr>
            </w:pPr>
            <w:r w:rsidRPr="0095006C">
              <w:rPr>
                <w:rFonts w:asciiTheme="minorHAnsi" w:hAnsiTheme="minorHAnsi" w:cstheme="minorHAnsi"/>
                <w:b w:val="0"/>
                <w:bCs w:val="0"/>
                <w:sz w:val="20"/>
              </w:rPr>
              <w:t>Afvalinzameling met digitale sturing en afronding van ledigingen op de route is papierloos mogelijk waarbij wel wordt voldaan aan alle wet- en regelgeving, en</w:t>
            </w:r>
          </w:p>
          <w:p w14:paraId="006BF5E5" w14:textId="77777777" w:rsidR="0094301E" w:rsidRPr="0095006C" w:rsidRDefault="0094301E" w:rsidP="0094301E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  <w:b w:val="0"/>
                <w:bCs w:val="0"/>
                <w:sz w:val="20"/>
              </w:rPr>
            </w:pPr>
            <w:r w:rsidRPr="0095006C">
              <w:rPr>
                <w:rFonts w:asciiTheme="minorHAnsi" w:hAnsiTheme="minorHAnsi" w:cstheme="minorHAnsi"/>
                <w:b w:val="0"/>
                <w:bCs w:val="0"/>
                <w:sz w:val="20"/>
              </w:rPr>
              <w:t>Chauffeur heeft inzicht in zijn route (routekaart en routebegeleiding), en</w:t>
            </w:r>
          </w:p>
          <w:p w14:paraId="48C4FEEC" w14:textId="77777777" w:rsidR="0094301E" w:rsidRPr="0095006C" w:rsidRDefault="0094301E" w:rsidP="0094301E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  <w:b w:val="0"/>
                <w:bCs w:val="0"/>
                <w:sz w:val="20"/>
              </w:rPr>
            </w:pPr>
            <w:r w:rsidRPr="0095006C">
              <w:rPr>
                <w:rFonts w:asciiTheme="minorHAnsi" w:hAnsiTheme="minorHAnsi" w:cstheme="minorHAnsi"/>
                <w:b w:val="0"/>
                <w:bCs w:val="0"/>
                <w:sz w:val="20"/>
              </w:rPr>
              <w:t>Centraal inzicht in de status/voortgang van de route, en</w:t>
            </w:r>
          </w:p>
          <w:p w14:paraId="48748E6F" w14:textId="77777777" w:rsidR="0094301E" w:rsidRPr="0095006C" w:rsidRDefault="0094301E" w:rsidP="0094301E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  <w:b w:val="0"/>
                <w:bCs w:val="0"/>
                <w:sz w:val="20"/>
              </w:rPr>
            </w:pPr>
            <w:r w:rsidRPr="0095006C">
              <w:rPr>
                <w:rFonts w:asciiTheme="minorHAnsi" w:hAnsiTheme="minorHAnsi" w:cstheme="minorHAnsi"/>
                <w:b w:val="0"/>
                <w:bCs w:val="0"/>
                <w:sz w:val="20"/>
              </w:rPr>
              <w:t>Koppeling met systemen voor geautomatiseerde registratie van chiplezing voor identificatie en weging op de voertuigen wordt ondersteund, en</w:t>
            </w:r>
          </w:p>
          <w:p w14:paraId="3A891071" w14:textId="77777777" w:rsidR="0094301E" w:rsidRPr="0095006C" w:rsidRDefault="0094301E" w:rsidP="0094301E">
            <w:pPr>
              <w:pStyle w:val="Lijstalinea"/>
              <w:numPr>
                <w:ilvl w:val="0"/>
                <w:numId w:val="7"/>
              </w:numPr>
              <w:rPr>
                <w:rFonts w:asciiTheme="minorHAnsi" w:hAnsiTheme="minorHAnsi" w:cstheme="minorHAnsi"/>
                <w:b w:val="0"/>
                <w:bCs w:val="0"/>
                <w:sz w:val="20"/>
              </w:rPr>
            </w:pPr>
            <w:r w:rsidRPr="0095006C">
              <w:rPr>
                <w:rFonts w:asciiTheme="minorHAnsi" w:hAnsiTheme="minorHAnsi" w:cstheme="minorHAnsi"/>
                <w:b w:val="0"/>
                <w:bCs w:val="0"/>
                <w:sz w:val="20"/>
              </w:rPr>
              <w:t>Geautomatiseerde uitwisseling van gegevens met verwerkers op basis van EBA wordt ondersteund.</w:t>
            </w:r>
          </w:p>
          <w:p w14:paraId="568FAA39" w14:textId="29F79D19" w:rsidR="00303F03" w:rsidRPr="00580B05" w:rsidRDefault="00F51B11" w:rsidP="00F51B11">
            <w:pPr>
              <w:rPr>
                <w:rFonts w:asciiTheme="minorHAnsi" w:hAnsiTheme="minorHAnsi" w:cstheme="minorHAnsi"/>
                <w:b w:val="0"/>
                <w:bCs w:val="0"/>
                <w:sz w:val="20"/>
              </w:rPr>
            </w:pPr>
            <w:r w:rsidRPr="0095006C">
              <w:rPr>
                <w:rFonts w:asciiTheme="minorHAnsi" w:hAnsiTheme="minorHAnsi" w:cstheme="minorHAnsi"/>
                <w:b w:val="0"/>
                <w:bCs w:val="0"/>
                <w:sz w:val="20"/>
              </w:rPr>
              <w:t>De referent dient een inzamelaar te zijn.</w:t>
            </w:r>
          </w:p>
        </w:tc>
      </w:tr>
      <w:tr w:rsidR="00303F03" w:rsidRPr="00580B05" w14:paraId="03A638CD" w14:textId="77777777" w:rsidTr="00580B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7B0AE62B" w14:textId="77777777" w:rsidR="00303F03" w:rsidRPr="00580B05" w:rsidRDefault="00303F03" w:rsidP="00F74A27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1804" w:type="dxa"/>
            <w:vMerge w:val="restart"/>
          </w:tcPr>
          <w:p w14:paraId="6C2CF2A2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NAW-gegevens referentieproject</w:t>
            </w:r>
          </w:p>
        </w:tc>
        <w:tc>
          <w:tcPr>
            <w:tcW w:w="2449" w:type="dxa"/>
          </w:tcPr>
          <w:p w14:paraId="13652A2A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Naam organisatie*</w:t>
            </w:r>
          </w:p>
        </w:tc>
        <w:tc>
          <w:tcPr>
            <w:tcW w:w="4252" w:type="dxa"/>
          </w:tcPr>
          <w:p w14:paraId="2B0F43BB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03F03" w:rsidRPr="00580B05" w14:paraId="71D320C8" w14:textId="77777777" w:rsidTr="00580B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ADDB81D" w14:textId="77777777" w:rsidR="00303F03" w:rsidRPr="00580B05" w:rsidRDefault="00303F03" w:rsidP="00F74A27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04" w:type="dxa"/>
            <w:vMerge/>
          </w:tcPr>
          <w:p w14:paraId="46ECE762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49" w:type="dxa"/>
          </w:tcPr>
          <w:p w14:paraId="097572F2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Naam contactpersoon*</w:t>
            </w:r>
          </w:p>
        </w:tc>
        <w:tc>
          <w:tcPr>
            <w:tcW w:w="4252" w:type="dxa"/>
          </w:tcPr>
          <w:p w14:paraId="79C7674E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03F03" w:rsidRPr="00580B05" w14:paraId="5DB53EDC" w14:textId="77777777" w:rsidTr="00580B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B9D85D4" w14:textId="77777777" w:rsidR="00303F03" w:rsidRPr="00580B05" w:rsidRDefault="00303F03" w:rsidP="00F74A27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04" w:type="dxa"/>
            <w:vMerge/>
          </w:tcPr>
          <w:p w14:paraId="7523E284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49" w:type="dxa"/>
          </w:tcPr>
          <w:p w14:paraId="7CB5CD3F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Telefoonnummer*</w:t>
            </w:r>
          </w:p>
        </w:tc>
        <w:tc>
          <w:tcPr>
            <w:tcW w:w="4252" w:type="dxa"/>
          </w:tcPr>
          <w:p w14:paraId="658FEE48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03F03" w:rsidRPr="00580B05" w14:paraId="2BF6E00D" w14:textId="77777777" w:rsidTr="00580B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0D395DAF" w14:textId="77777777" w:rsidR="00303F03" w:rsidRPr="00580B05" w:rsidRDefault="00303F03" w:rsidP="00F74A27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04" w:type="dxa"/>
            <w:vMerge/>
          </w:tcPr>
          <w:p w14:paraId="6CCBBB4B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49" w:type="dxa"/>
          </w:tcPr>
          <w:p w14:paraId="5EDD1957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E-mailadres*</w:t>
            </w:r>
          </w:p>
        </w:tc>
        <w:tc>
          <w:tcPr>
            <w:tcW w:w="4252" w:type="dxa"/>
          </w:tcPr>
          <w:p w14:paraId="63220A6D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03F03" w:rsidRPr="00580B05" w14:paraId="42AF1073" w14:textId="77777777" w:rsidTr="00580B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38FE0E24" w14:textId="77777777" w:rsidR="00303F03" w:rsidRPr="00580B05" w:rsidRDefault="00303F03" w:rsidP="00F74A27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04" w:type="dxa"/>
            <w:vMerge/>
          </w:tcPr>
          <w:p w14:paraId="0571567F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49" w:type="dxa"/>
          </w:tcPr>
          <w:p w14:paraId="680FEA53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Naam en omschrijving van het project*</w:t>
            </w:r>
          </w:p>
        </w:tc>
        <w:tc>
          <w:tcPr>
            <w:tcW w:w="4252" w:type="dxa"/>
          </w:tcPr>
          <w:p w14:paraId="459D6817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03F03" w:rsidRPr="00580B05" w14:paraId="744F0DB6" w14:textId="77777777" w:rsidTr="00580B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5116DA4D" w14:textId="77777777" w:rsidR="00303F03" w:rsidRPr="00580B05" w:rsidRDefault="00303F03" w:rsidP="00F74A27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1804" w:type="dxa"/>
            <w:vMerge w:val="restart"/>
          </w:tcPr>
          <w:p w14:paraId="74C1A398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Omzet van het project</w:t>
            </w:r>
          </w:p>
        </w:tc>
        <w:tc>
          <w:tcPr>
            <w:tcW w:w="2449" w:type="dxa"/>
          </w:tcPr>
          <w:p w14:paraId="43AE0670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Het bedrag aan omzet per jaar*</w:t>
            </w:r>
          </w:p>
        </w:tc>
        <w:tc>
          <w:tcPr>
            <w:tcW w:w="4252" w:type="dxa"/>
          </w:tcPr>
          <w:p w14:paraId="0639D939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03F03" w:rsidRPr="00580B05" w14:paraId="73BC779F" w14:textId="77777777" w:rsidTr="00580B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17CDED31" w14:textId="77777777" w:rsidR="00303F03" w:rsidRPr="00580B05" w:rsidRDefault="00303F03" w:rsidP="00F74A27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04" w:type="dxa"/>
            <w:vMerge/>
          </w:tcPr>
          <w:p w14:paraId="52111DD5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49" w:type="dxa"/>
          </w:tcPr>
          <w:p w14:paraId="75B25495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De eventuele waarde van het gedeelte dat in onderaanneming is uitgevoerd</w:t>
            </w:r>
          </w:p>
        </w:tc>
        <w:tc>
          <w:tcPr>
            <w:tcW w:w="4252" w:type="dxa"/>
          </w:tcPr>
          <w:p w14:paraId="5563E106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03F03" w:rsidRPr="00580B05" w14:paraId="56E72DC6" w14:textId="77777777" w:rsidTr="00580B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204603CD" w14:textId="77777777" w:rsidR="00303F03" w:rsidRPr="00580B05" w:rsidRDefault="00303F03" w:rsidP="00F74A27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1804" w:type="dxa"/>
            <w:vMerge w:val="restart"/>
          </w:tcPr>
          <w:p w14:paraId="390C9ED3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Looptijd project</w:t>
            </w:r>
          </w:p>
        </w:tc>
        <w:tc>
          <w:tcPr>
            <w:tcW w:w="2449" w:type="dxa"/>
          </w:tcPr>
          <w:p w14:paraId="3435C5D7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Datum aanvang project*</w:t>
            </w:r>
          </w:p>
        </w:tc>
        <w:tc>
          <w:tcPr>
            <w:tcW w:w="4252" w:type="dxa"/>
          </w:tcPr>
          <w:p w14:paraId="0DF3A3FF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03F03" w:rsidRPr="00580B05" w14:paraId="146BE7FA" w14:textId="77777777" w:rsidTr="00580B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7DD3F159" w14:textId="77777777" w:rsidR="00303F03" w:rsidRPr="00580B05" w:rsidRDefault="00303F03" w:rsidP="00F74A27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04" w:type="dxa"/>
            <w:vMerge/>
          </w:tcPr>
          <w:p w14:paraId="46DEDD2A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49" w:type="dxa"/>
          </w:tcPr>
          <w:p w14:paraId="6ED77B95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Datum afronding project*</w:t>
            </w:r>
          </w:p>
        </w:tc>
        <w:tc>
          <w:tcPr>
            <w:tcW w:w="4252" w:type="dxa"/>
          </w:tcPr>
          <w:p w14:paraId="5BACEF79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03F03" w:rsidRPr="00580B05" w14:paraId="51E8086D" w14:textId="77777777" w:rsidTr="00580B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 w:val="restart"/>
          </w:tcPr>
          <w:p w14:paraId="0AAF0E55" w14:textId="77777777" w:rsidR="00303F03" w:rsidRPr="00580B05" w:rsidRDefault="00303F03" w:rsidP="00F74A27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4</w:t>
            </w:r>
          </w:p>
        </w:tc>
        <w:tc>
          <w:tcPr>
            <w:tcW w:w="1804" w:type="dxa"/>
            <w:vMerge w:val="restart"/>
          </w:tcPr>
          <w:p w14:paraId="78C5824E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Eventuele onderaanneming</w:t>
            </w:r>
          </w:p>
        </w:tc>
        <w:tc>
          <w:tcPr>
            <w:tcW w:w="2449" w:type="dxa"/>
          </w:tcPr>
          <w:p w14:paraId="4C24E9B7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Naam onderaannemers</w:t>
            </w:r>
          </w:p>
        </w:tc>
        <w:tc>
          <w:tcPr>
            <w:tcW w:w="4252" w:type="dxa"/>
          </w:tcPr>
          <w:p w14:paraId="3F26E33A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03F03" w:rsidRPr="00580B05" w14:paraId="22AB9293" w14:textId="77777777" w:rsidTr="00580B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vMerge/>
          </w:tcPr>
          <w:p w14:paraId="4D982E11" w14:textId="77777777" w:rsidR="00303F03" w:rsidRPr="00580B05" w:rsidRDefault="00303F03" w:rsidP="00F74A27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804" w:type="dxa"/>
            <w:vMerge/>
          </w:tcPr>
          <w:p w14:paraId="622C0E4D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449" w:type="dxa"/>
          </w:tcPr>
          <w:p w14:paraId="4F2D8ECA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Adres onderaannemers</w:t>
            </w:r>
          </w:p>
        </w:tc>
        <w:tc>
          <w:tcPr>
            <w:tcW w:w="4252" w:type="dxa"/>
          </w:tcPr>
          <w:p w14:paraId="21CBCE06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  <w:tr w:rsidR="00303F03" w:rsidRPr="00580B05" w14:paraId="754831E7" w14:textId="77777777" w:rsidTr="00F74A2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B22D570" w14:textId="77777777" w:rsidR="00303F03" w:rsidRPr="00580B05" w:rsidRDefault="00303F03" w:rsidP="00F74A27">
            <w:pPr>
              <w:spacing w:before="60" w:after="60"/>
              <w:rPr>
                <w:rFonts w:asciiTheme="minorHAnsi" w:hAnsiTheme="minorHAnsi" w:cstheme="minorHAnsi"/>
                <w:sz w:val="20"/>
              </w:rPr>
            </w:pPr>
            <w:r w:rsidRPr="00580B05">
              <w:rPr>
                <w:rFonts w:asciiTheme="minorHAnsi" w:hAnsiTheme="minorHAnsi" w:cstheme="minorHAnsi"/>
                <w:sz w:val="20"/>
              </w:rPr>
              <w:t>5</w:t>
            </w:r>
          </w:p>
        </w:tc>
        <w:tc>
          <w:tcPr>
            <w:tcW w:w="8505" w:type="dxa"/>
            <w:gridSpan w:val="3"/>
          </w:tcPr>
          <w:p w14:paraId="3E706FE7" w14:textId="77777777" w:rsidR="005B064D" w:rsidRPr="005E0C21" w:rsidRDefault="005B064D" w:rsidP="005B064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  <w:r w:rsidRPr="005E0C21">
              <w:rPr>
                <w:rFonts w:asciiTheme="minorHAnsi" w:hAnsiTheme="minorHAnsi" w:cstheme="minorHAnsi"/>
                <w:sz w:val="20"/>
              </w:rPr>
              <w:t xml:space="preserve">[Voeg hier uw beschrijving toe van de referentieopdracht. Hieruit moet duidelijk blijken dat aan </w:t>
            </w:r>
            <w:r>
              <w:rPr>
                <w:rFonts w:asciiTheme="minorHAnsi" w:hAnsiTheme="minorHAnsi" w:cstheme="minorHAnsi"/>
                <w:sz w:val="20"/>
              </w:rPr>
              <w:t>het selectiecriterium wordt voldaan</w:t>
            </w:r>
            <w:r w:rsidRPr="005E0C21">
              <w:rPr>
                <w:rFonts w:asciiTheme="minorHAnsi" w:hAnsiTheme="minorHAnsi" w:cstheme="minorHAnsi"/>
                <w:sz w:val="20"/>
              </w:rPr>
              <w:t>. Vervang deze tekst door uw referentiebeschrijving.*]</w:t>
            </w:r>
          </w:p>
          <w:p w14:paraId="7A81D0BF" w14:textId="77777777" w:rsidR="005B064D" w:rsidRPr="005E0C21" w:rsidRDefault="005B064D" w:rsidP="005B064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  <w:p w14:paraId="61323BCD" w14:textId="77777777" w:rsidR="005B064D" w:rsidRPr="005E0C21" w:rsidRDefault="005B064D" w:rsidP="005B064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  <w:p w14:paraId="5F2D1098" w14:textId="77777777" w:rsidR="005B064D" w:rsidRPr="005E0C21" w:rsidRDefault="005B064D" w:rsidP="005B064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  <w:p w14:paraId="5EE2915A" w14:textId="77777777" w:rsidR="005B064D" w:rsidRPr="005E0C21" w:rsidRDefault="005B064D" w:rsidP="005B064D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  <w:p w14:paraId="7E96ABC2" w14:textId="77777777" w:rsidR="00303F03" w:rsidRPr="00580B05" w:rsidRDefault="00303F03" w:rsidP="00F74A27">
            <w:pPr>
              <w:spacing w:before="60" w:after="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16EA5AC1" w14:textId="77777777" w:rsidR="00303F03" w:rsidRPr="00CC1F29" w:rsidRDefault="00303F03" w:rsidP="00CD04B9">
      <w:pPr>
        <w:rPr>
          <w:rFonts w:asciiTheme="minorHAnsi" w:hAnsiTheme="minorHAnsi" w:cstheme="minorHAnsi"/>
          <w:b/>
          <w:sz w:val="20"/>
        </w:rPr>
      </w:pPr>
    </w:p>
    <w:p w14:paraId="79DC01FA" w14:textId="382DC6C4" w:rsidR="00303F03" w:rsidRPr="00CC1F29" w:rsidRDefault="00303F03">
      <w:pPr>
        <w:widowControl/>
        <w:spacing w:after="200" w:line="276" w:lineRule="auto"/>
        <w:rPr>
          <w:rFonts w:asciiTheme="minorHAnsi" w:hAnsiTheme="minorHAnsi" w:cstheme="minorHAnsi"/>
          <w:b/>
          <w:sz w:val="20"/>
        </w:rPr>
      </w:pPr>
    </w:p>
    <w:p w14:paraId="51C6501A" w14:textId="2E756D33" w:rsidR="00303F03" w:rsidRPr="00CC1F29" w:rsidRDefault="00303F03" w:rsidP="00CD04B9">
      <w:pPr>
        <w:rPr>
          <w:rFonts w:asciiTheme="minorHAnsi" w:hAnsiTheme="minorHAnsi" w:cstheme="minorHAnsi"/>
          <w:b/>
          <w:sz w:val="20"/>
        </w:rPr>
      </w:pPr>
    </w:p>
    <w:p w14:paraId="69EB02D5" w14:textId="77777777" w:rsidR="00303F03" w:rsidRPr="00CC1F29" w:rsidRDefault="00303F03">
      <w:pPr>
        <w:widowControl/>
        <w:spacing w:after="200" w:line="276" w:lineRule="auto"/>
        <w:rPr>
          <w:rFonts w:asciiTheme="minorHAnsi" w:hAnsiTheme="minorHAnsi" w:cstheme="minorHAnsi"/>
          <w:b/>
          <w:sz w:val="20"/>
        </w:rPr>
      </w:pPr>
      <w:r w:rsidRPr="00CC1F29">
        <w:rPr>
          <w:rFonts w:asciiTheme="minorHAnsi" w:hAnsiTheme="minorHAnsi" w:cstheme="minorHAnsi"/>
          <w:b/>
          <w:sz w:val="20"/>
        </w:rPr>
        <w:br w:type="page"/>
      </w:r>
    </w:p>
    <w:p w14:paraId="081F2906" w14:textId="5066EC52" w:rsidR="00303F03" w:rsidRPr="00530A0A" w:rsidRDefault="00303F03" w:rsidP="00CD04B9">
      <w:pPr>
        <w:rPr>
          <w:rFonts w:asciiTheme="minorHAnsi" w:hAnsiTheme="minorHAnsi" w:cstheme="minorHAnsi"/>
          <w:b/>
          <w:sz w:val="20"/>
        </w:rPr>
      </w:pPr>
      <w:r w:rsidRPr="00530A0A">
        <w:rPr>
          <w:rFonts w:asciiTheme="minorHAnsi" w:hAnsiTheme="minorHAnsi" w:cstheme="minorHAnsi"/>
          <w:b/>
          <w:sz w:val="20"/>
        </w:rPr>
        <w:lastRenderedPageBreak/>
        <w:t>Ondertekening</w:t>
      </w:r>
    </w:p>
    <w:p w14:paraId="0A37501D" w14:textId="77777777" w:rsidR="0097511E" w:rsidRPr="00530A0A" w:rsidRDefault="0097511E" w:rsidP="0097511E">
      <w:pPr>
        <w:rPr>
          <w:rFonts w:asciiTheme="minorHAnsi" w:hAnsiTheme="minorHAnsi" w:cstheme="minorHAnsi"/>
          <w:b/>
          <w:sz w:val="20"/>
        </w:rPr>
      </w:pPr>
    </w:p>
    <w:p w14:paraId="13B9F334" w14:textId="77777777" w:rsidR="001B12A6" w:rsidRPr="00530A0A" w:rsidRDefault="001B12A6" w:rsidP="001B12A6">
      <w:pPr>
        <w:rPr>
          <w:rFonts w:asciiTheme="minorHAnsi" w:hAnsiTheme="minorHAnsi" w:cstheme="minorHAnsi"/>
          <w:bCs/>
          <w:sz w:val="20"/>
        </w:rPr>
      </w:pPr>
      <w:r w:rsidRPr="00530A0A">
        <w:rPr>
          <w:rFonts w:asciiTheme="minorHAnsi" w:hAnsiTheme="minorHAnsi" w:cstheme="minorHAnsi"/>
          <w:bCs/>
          <w:sz w:val="20"/>
        </w:rPr>
        <w:t>Aldus ondertekend en bijbehorende gegevens naar waarheid verstrekt.</w:t>
      </w:r>
    </w:p>
    <w:p w14:paraId="5FB3E103" w14:textId="77777777" w:rsidR="001B12A6" w:rsidRPr="00530A0A" w:rsidRDefault="001B12A6" w:rsidP="001B12A6">
      <w:pPr>
        <w:rPr>
          <w:rFonts w:asciiTheme="minorHAnsi" w:hAnsiTheme="minorHAnsi" w:cstheme="minorHAnsi"/>
          <w:bCs/>
          <w:sz w:val="20"/>
        </w:rPr>
      </w:pPr>
      <w:r w:rsidRPr="00530A0A">
        <w:rPr>
          <w:rFonts w:asciiTheme="minorHAnsi" w:hAnsiTheme="minorHAnsi" w:cstheme="minorHAnsi"/>
          <w:bCs/>
          <w:sz w:val="20"/>
        </w:rPr>
        <w:t>Handtekening rechtsgeldig vertegenwoordiger inschrijver:</w:t>
      </w:r>
    </w:p>
    <w:p w14:paraId="12CC291A" w14:textId="7E3DE143" w:rsidR="001B12A6" w:rsidRPr="00530A0A" w:rsidRDefault="001B12A6" w:rsidP="001B12A6">
      <w:pPr>
        <w:spacing w:before="240" w:after="60"/>
        <w:rPr>
          <w:rFonts w:asciiTheme="minorHAnsi" w:hAnsiTheme="minorHAnsi" w:cstheme="minorHAnsi"/>
          <w:bCs/>
          <w:sz w:val="20"/>
        </w:rPr>
      </w:pPr>
      <w:r w:rsidRPr="00530A0A">
        <w:rPr>
          <w:rFonts w:asciiTheme="minorHAnsi" w:hAnsiTheme="minorHAnsi" w:cstheme="minorHAnsi"/>
          <w:bCs/>
          <w:sz w:val="20"/>
        </w:rPr>
        <w:t>Datum:</w:t>
      </w:r>
      <w:r w:rsidRPr="00530A0A">
        <w:rPr>
          <w:rFonts w:asciiTheme="minorHAnsi" w:hAnsiTheme="minorHAnsi" w:cstheme="minorHAnsi"/>
          <w:bCs/>
          <w:sz w:val="20"/>
        </w:rPr>
        <w:tab/>
      </w:r>
      <w:r w:rsidRPr="00530A0A">
        <w:rPr>
          <w:rFonts w:asciiTheme="minorHAnsi" w:hAnsiTheme="minorHAnsi" w:cstheme="minorHAnsi"/>
          <w:bCs/>
          <w:sz w:val="20"/>
        </w:rPr>
        <w:tab/>
      </w:r>
      <w:r w:rsidRPr="00530A0A">
        <w:rPr>
          <w:rFonts w:asciiTheme="minorHAnsi" w:hAnsiTheme="minorHAnsi" w:cstheme="minorHAnsi"/>
          <w:bCs/>
          <w:sz w:val="20"/>
        </w:rPr>
        <w:tab/>
        <w:t>______________________________________</w:t>
      </w:r>
    </w:p>
    <w:p w14:paraId="3D518B55" w14:textId="510BA85B" w:rsidR="001B12A6" w:rsidRPr="00530A0A" w:rsidRDefault="001B12A6" w:rsidP="001B12A6">
      <w:pPr>
        <w:spacing w:before="240" w:after="60"/>
        <w:rPr>
          <w:rFonts w:asciiTheme="minorHAnsi" w:hAnsiTheme="minorHAnsi" w:cstheme="minorHAnsi"/>
          <w:bCs/>
          <w:sz w:val="20"/>
        </w:rPr>
      </w:pPr>
      <w:r w:rsidRPr="00530A0A">
        <w:rPr>
          <w:rFonts w:asciiTheme="minorHAnsi" w:hAnsiTheme="minorHAnsi" w:cstheme="minorHAnsi"/>
          <w:bCs/>
          <w:sz w:val="20"/>
        </w:rPr>
        <w:t xml:space="preserve">Naam: </w:t>
      </w:r>
      <w:r w:rsidRPr="00530A0A">
        <w:rPr>
          <w:rFonts w:asciiTheme="minorHAnsi" w:hAnsiTheme="minorHAnsi" w:cstheme="minorHAnsi"/>
          <w:bCs/>
          <w:sz w:val="20"/>
        </w:rPr>
        <w:tab/>
      </w:r>
      <w:r w:rsidRPr="00530A0A">
        <w:rPr>
          <w:rFonts w:asciiTheme="minorHAnsi" w:hAnsiTheme="minorHAnsi" w:cstheme="minorHAnsi"/>
          <w:bCs/>
          <w:sz w:val="20"/>
        </w:rPr>
        <w:tab/>
      </w:r>
      <w:r w:rsidRPr="00530A0A">
        <w:rPr>
          <w:rFonts w:asciiTheme="minorHAnsi" w:hAnsiTheme="minorHAnsi" w:cstheme="minorHAnsi"/>
          <w:bCs/>
          <w:sz w:val="20"/>
        </w:rPr>
        <w:tab/>
        <w:t>______________________________________</w:t>
      </w:r>
    </w:p>
    <w:p w14:paraId="7C5B2141" w14:textId="77767C73" w:rsidR="001B12A6" w:rsidRPr="00530A0A" w:rsidRDefault="001B12A6" w:rsidP="001B12A6">
      <w:pPr>
        <w:spacing w:before="240" w:after="60"/>
        <w:rPr>
          <w:rFonts w:asciiTheme="minorHAnsi" w:hAnsiTheme="minorHAnsi" w:cstheme="minorHAnsi"/>
          <w:bCs/>
          <w:sz w:val="20"/>
        </w:rPr>
      </w:pPr>
      <w:r w:rsidRPr="00530A0A">
        <w:rPr>
          <w:rFonts w:asciiTheme="minorHAnsi" w:hAnsiTheme="minorHAnsi" w:cstheme="minorHAnsi"/>
          <w:bCs/>
          <w:sz w:val="20"/>
        </w:rPr>
        <w:t>Functie:</w:t>
      </w:r>
      <w:r w:rsidRPr="00530A0A">
        <w:rPr>
          <w:rFonts w:asciiTheme="minorHAnsi" w:hAnsiTheme="minorHAnsi" w:cstheme="minorHAnsi"/>
          <w:bCs/>
          <w:sz w:val="20"/>
        </w:rPr>
        <w:tab/>
      </w:r>
      <w:r w:rsidRPr="00530A0A">
        <w:rPr>
          <w:rFonts w:asciiTheme="minorHAnsi" w:hAnsiTheme="minorHAnsi" w:cstheme="minorHAnsi"/>
          <w:bCs/>
          <w:sz w:val="20"/>
        </w:rPr>
        <w:tab/>
      </w:r>
      <w:r w:rsidRPr="00530A0A">
        <w:rPr>
          <w:rFonts w:asciiTheme="minorHAnsi" w:hAnsiTheme="minorHAnsi" w:cstheme="minorHAnsi"/>
          <w:bCs/>
          <w:sz w:val="20"/>
        </w:rPr>
        <w:tab/>
        <w:t>______________________________________</w:t>
      </w:r>
    </w:p>
    <w:p w14:paraId="455EF5FE" w14:textId="77777777" w:rsidR="001B12A6" w:rsidRPr="00530A0A" w:rsidRDefault="001B12A6" w:rsidP="001B12A6">
      <w:pPr>
        <w:spacing w:before="240" w:after="60"/>
        <w:rPr>
          <w:rFonts w:asciiTheme="minorHAnsi" w:hAnsiTheme="minorHAnsi" w:cstheme="minorHAnsi"/>
          <w:bCs/>
          <w:sz w:val="20"/>
        </w:rPr>
      </w:pPr>
    </w:p>
    <w:p w14:paraId="5F1999F2" w14:textId="37BD6562" w:rsidR="00303F03" w:rsidRPr="00530A0A" w:rsidRDefault="001B12A6" w:rsidP="001B12A6">
      <w:pPr>
        <w:spacing w:before="240" w:after="60"/>
        <w:rPr>
          <w:rFonts w:asciiTheme="minorHAnsi" w:hAnsiTheme="minorHAnsi" w:cstheme="minorHAnsi"/>
          <w:bCs/>
          <w:sz w:val="20"/>
        </w:rPr>
      </w:pPr>
      <w:r w:rsidRPr="00530A0A">
        <w:rPr>
          <w:rFonts w:asciiTheme="minorHAnsi" w:hAnsiTheme="minorHAnsi" w:cstheme="minorHAnsi"/>
          <w:bCs/>
          <w:sz w:val="20"/>
        </w:rPr>
        <w:t>Handtekening:</w:t>
      </w:r>
      <w:r w:rsidRPr="00530A0A">
        <w:rPr>
          <w:rFonts w:asciiTheme="minorHAnsi" w:hAnsiTheme="minorHAnsi" w:cstheme="minorHAnsi"/>
          <w:bCs/>
          <w:sz w:val="20"/>
        </w:rPr>
        <w:tab/>
      </w:r>
      <w:r w:rsidRPr="00530A0A">
        <w:rPr>
          <w:rFonts w:asciiTheme="minorHAnsi" w:hAnsiTheme="minorHAnsi" w:cstheme="minorHAnsi"/>
          <w:bCs/>
          <w:sz w:val="20"/>
        </w:rPr>
        <w:tab/>
        <w:t>______________________________________</w:t>
      </w:r>
    </w:p>
    <w:p w14:paraId="244E317A" w14:textId="77777777" w:rsidR="001B12A6" w:rsidRPr="00CC1F29" w:rsidRDefault="001B12A6" w:rsidP="0097511E">
      <w:pPr>
        <w:rPr>
          <w:rFonts w:asciiTheme="minorHAnsi" w:hAnsiTheme="minorHAnsi" w:cstheme="minorHAnsi"/>
          <w:b/>
        </w:rPr>
      </w:pPr>
    </w:p>
    <w:p w14:paraId="2946DB82" w14:textId="77777777" w:rsidR="00F91A8A" w:rsidRPr="00CC1F29" w:rsidRDefault="00F91A8A" w:rsidP="00CD04B9">
      <w:pPr>
        <w:widowControl/>
        <w:spacing w:line="240" w:lineRule="auto"/>
        <w:rPr>
          <w:rFonts w:asciiTheme="minorHAnsi" w:hAnsiTheme="minorHAnsi" w:cstheme="minorHAnsi"/>
        </w:rPr>
      </w:pPr>
    </w:p>
    <w:sectPr w:rsidR="00F91A8A" w:rsidRPr="00CC1F29" w:rsidSect="000D12E3">
      <w:headerReference w:type="default" r:id="rId10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347AA" w14:textId="77777777" w:rsidR="00B3326B" w:rsidRDefault="00B3326B" w:rsidP="00F91A8A">
      <w:pPr>
        <w:spacing w:line="240" w:lineRule="auto"/>
      </w:pPr>
      <w:r>
        <w:separator/>
      </w:r>
    </w:p>
  </w:endnote>
  <w:endnote w:type="continuationSeparator" w:id="0">
    <w:p w14:paraId="0731A754" w14:textId="77777777" w:rsidR="00B3326B" w:rsidRDefault="00B3326B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Til VL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FE6693" w14:textId="77777777" w:rsidR="00B3326B" w:rsidRDefault="00B3326B" w:rsidP="00F91A8A">
      <w:pPr>
        <w:spacing w:line="240" w:lineRule="auto"/>
      </w:pPr>
      <w:r>
        <w:separator/>
      </w:r>
    </w:p>
  </w:footnote>
  <w:footnote w:type="continuationSeparator" w:id="0">
    <w:p w14:paraId="38DA50AD" w14:textId="77777777" w:rsidR="00B3326B" w:rsidRDefault="00B3326B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7CC1D" w14:textId="5584A11A" w:rsidR="00F91A8A" w:rsidRDefault="00026BDE" w:rsidP="00F91A8A">
    <w:pPr>
      <w:pStyle w:val="Voettekst"/>
    </w:pPr>
    <w:r>
      <w:rPr>
        <w:b/>
        <w:bCs/>
        <w:noProof/>
      </w:rPr>
      <w:drawing>
        <wp:anchor distT="0" distB="0" distL="114300" distR="114300" simplePos="0" relativeHeight="251657728" behindDoc="1" locked="0" layoutInCell="1" allowOverlap="1" wp14:anchorId="5C254F04" wp14:editId="4DB3924C">
          <wp:simplePos x="0" y="0"/>
          <wp:positionH relativeFrom="column">
            <wp:posOffset>4417060</wp:posOffset>
          </wp:positionH>
          <wp:positionV relativeFrom="page">
            <wp:posOffset>127000</wp:posOffset>
          </wp:positionV>
          <wp:extent cx="1311275" cy="946150"/>
          <wp:effectExtent l="0" t="0" r="3175" b="6350"/>
          <wp:wrapTight wrapText="bothSides">
            <wp:wrapPolygon edited="0">
              <wp:start x="11611" y="0"/>
              <wp:lineTo x="11611" y="13917"/>
              <wp:lineTo x="0" y="17831"/>
              <wp:lineTo x="0" y="21310"/>
              <wp:lineTo x="21338" y="21310"/>
              <wp:lineTo x="21338" y="0"/>
              <wp:lineTo x="11611" y="0"/>
            </wp:wrapPolygon>
          </wp:wrapTight>
          <wp:docPr id="1507333636" name="Afbeelding 15073336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1275" cy="946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E1A8F"/>
    <w:multiLevelType w:val="hybridMultilevel"/>
    <w:tmpl w:val="29E20854"/>
    <w:lvl w:ilvl="0" w:tplc="75D628D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7910F6"/>
    <w:multiLevelType w:val="hybridMultilevel"/>
    <w:tmpl w:val="9F5655F4"/>
    <w:lvl w:ilvl="0" w:tplc="C178BD44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2C1F66"/>
    <w:multiLevelType w:val="hybridMultilevel"/>
    <w:tmpl w:val="63065DBA"/>
    <w:lvl w:ilvl="0" w:tplc="75D628D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710BF1"/>
    <w:multiLevelType w:val="hybridMultilevel"/>
    <w:tmpl w:val="88C8D0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8325B0A"/>
    <w:multiLevelType w:val="hybridMultilevel"/>
    <w:tmpl w:val="301ACA74"/>
    <w:lvl w:ilvl="0" w:tplc="75D628D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FA628CD"/>
    <w:multiLevelType w:val="hybridMultilevel"/>
    <w:tmpl w:val="0D328AC8"/>
    <w:lvl w:ilvl="0" w:tplc="75D628D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FCC781F"/>
    <w:multiLevelType w:val="hybridMultilevel"/>
    <w:tmpl w:val="090A3FDE"/>
    <w:lvl w:ilvl="0" w:tplc="8A66FBB8">
      <w:start w:val="1"/>
      <w:numFmt w:val="bullet"/>
      <w:lvlText w:val="-"/>
      <w:lvlJc w:val="left"/>
      <w:pPr>
        <w:ind w:left="360" w:hanging="360"/>
      </w:pPr>
      <w:rPr>
        <w:rFonts w:ascii="Lucida Sans Unicode" w:hAnsi="Lucida Sans Unicode" w:hint="default"/>
        <w:color w:val="CC0000"/>
      </w:rPr>
    </w:lvl>
    <w:lvl w:ilvl="1" w:tplc="4470EE9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716FF1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724E7E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74A5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4288C1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F4853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B34321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48E5F8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0680436">
    <w:abstractNumId w:val="6"/>
  </w:num>
  <w:num w:numId="2" w16cid:durableId="1927612716">
    <w:abstractNumId w:val="3"/>
  </w:num>
  <w:num w:numId="3" w16cid:durableId="1495144237">
    <w:abstractNumId w:val="4"/>
  </w:num>
  <w:num w:numId="4" w16cid:durableId="108353891">
    <w:abstractNumId w:val="1"/>
  </w:num>
  <w:num w:numId="5" w16cid:durableId="1248734881">
    <w:abstractNumId w:val="0"/>
  </w:num>
  <w:num w:numId="6" w16cid:durableId="565650711">
    <w:abstractNumId w:val="2"/>
  </w:num>
  <w:num w:numId="7" w16cid:durableId="4201048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4B9"/>
    <w:rsid w:val="00026BDE"/>
    <w:rsid w:val="000D12E3"/>
    <w:rsid w:val="000E27D1"/>
    <w:rsid w:val="000F3FB0"/>
    <w:rsid w:val="00141DE0"/>
    <w:rsid w:val="00151530"/>
    <w:rsid w:val="00172F28"/>
    <w:rsid w:val="00183BFF"/>
    <w:rsid w:val="00186254"/>
    <w:rsid w:val="001B12A6"/>
    <w:rsid w:val="00267694"/>
    <w:rsid w:val="00303F03"/>
    <w:rsid w:val="003C3F70"/>
    <w:rsid w:val="00430A75"/>
    <w:rsid w:val="00433C2E"/>
    <w:rsid w:val="0045006E"/>
    <w:rsid w:val="00492C3A"/>
    <w:rsid w:val="00530A0A"/>
    <w:rsid w:val="005355A5"/>
    <w:rsid w:val="00580B05"/>
    <w:rsid w:val="005B064D"/>
    <w:rsid w:val="005E0C21"/>
    <w:rsid w:val="005E5055"/>
    <w:rsid w:val="0063599E"/>
    <w:rsid w:val="0064232D"/>
    <w:rsid w:val="006856CF"/>
    <w:rsid w:val="006877F5"/>
    <w:rsid w:val="006A3B0A"/>
    <w:rsid w:val="006B7D5D"/>
    <w:rsid w:val="006C49A8"/>
    <w:rsid w:val="006C5B28"/>
    <w:rsid w:val="006F1202"/>
    <w:rsid w:val="00747D8B"/>
    <w:rsid w:val="007C580B"/>
    <w:rsid w:val="007D034A"/>
    <w:rsid w:val="007E1A24"/>
    <w:rsid w:val="007E7B18"/>
    <w:rsid w:val="0081469D"/>
    <w:rsid w:val="00815CC3"/>
    <w:rsid w:val="00877814"/>
    <w:rsid w:val="0088234E"/>
    <w:rsid w:val="009206D6"/>
    <w:rsid w:val="0094301E"/>
    <w:rsid w:val="0095006C"/>
    <w:rsid w:val="0097511E"/>
    <w:rsid w:val="009A0501"/>
    <w:rsid w:val="009B4409"/>
    <w:rsid w:val="009E0008"/>
    <w:rsid w:val="00A0360C"/>
    <w:rsid w:val="00A04A9C"/>
    <w:rsid w:val="00A12CCB"/>
    <w:rsid w:val="00A17A4E"/>
    <w:rsid w:val="00A35E5F"/>
    <w:rsid w:val="00A64597"/>
    <w:rsid w:val="00A721C8"/>
    <w:rsid w:val="00A9425F"/>
    <w:rsid w:val="00AF054A"/>
    <w:rsid w:val="00B1100A"/>
    <w:rsid w:val="00B3326B"/>
    <w:rsid w:val="00B5705D"/>
    <w:rsid w:val="00B72CC4"/>
    <w:rsid w:val="00B808AB"/>
    <w:rsid w:val="00BA1B56"/>
    <w:rsid w:val="00BB61AD"/>
    <w:rsid w:val="00BC4C81"/>
    <w:rsid w:val="00C4694D"/>
    <w:rsid w:val="00C56B03"/>
    <w:rsid w:val="00CC17E5"/>
    <w:rsid w:val="00CC1F29"/>
    <w:rsid w:val="00CC7F61"/>
    <w:rsid w:val="00CD04B9"/>
    <w:rsid w:val="00D455FA"/>
    <w:rsid w:val="00D82DF8"/>
    <w:rsid w:val="00DA1EDD"/>
    <w:rsid w:val="00DD537C"/>
    <w:rsid w:val="00EA36EB"/>
    <w:rsid w:val="00F167EA"/>
    <w:rsid w:val="00F51B11"/>
    <w:rsid w:val="00F61E8B"/>
    <w:rsid w:val="00F91A8A"/>
    <w:rsid w:val="00F91D55"/>
    <w:rsid w:val="00F91D81"/>
    <w:rsid w:val="00FB504B"/>
    <w:rsid w:val="1DCD7E6C"/>
    <w:rsid w:val="340BB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561E60"/>
  <w15:docId w15:val="{2AFFD05E-8D60-440F-958A-B71C60F86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04B9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eastAsiaTheme="majorEastAsia" w:hAnsiTheme="minorHAnsi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eastAsiaTheme="majorEastAsia" w:hAnsiTheme="minorHAnsi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eastAsiaTheme="majorEastAsia" w:hAnsiTheme="minorHAnsi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eastAsiaTheme="majorEastAsia" w:hAnsiTheme="minorHAnsi" w:cstheme="majorBidi"/>
      <w:b/>
      <w:bCs/>
      <w:iCs/>
      <w:snapToGrid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table" w:styleId="Rastertabel1licht-Accent1">
    <w:name w:val="Grid Table 1 Light Accent 1"/>
    <w:basedOn w:val="Standaardtabel"/>
    <w:uiPriority w:val="46"/>
    <w:rsid w:val="006B7D5D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jstalinea">
    <w:name w:val="List Paragraph"/>
    <w:basedOn w:val="Standaard"/>
    <w:uiPriority w:val="34"/>
    <w:qFormat/>
    <w:rsid w:val="006C49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0cf0202-a5c5-484a-8f56-a5c31f00845a">
      <UserInfo>
        <DisplayName>Kekem, Erwin van</DisplayName>
        <AccountId>680</AccountId>
        <AccountType/>
      </UserInfo>
    </SharedWithUsers>
    <TaxCatchAll xmlns="f4fb1112-05f1-4594-b173-bcb5ac9b9fe6">
      <Value>1</Value>
    </TaxCatchAll>
    <lcf76f155ced4ddcb4097134ff3c332f xmlns="488ee060-9299-4fc1-8d41-0fa165ada48d">
      <Terms xmlns="http://schemas.microsoft.com/office/infopath/2007/PartnerControls"/>
    </lcf76f155ced4ddcb4097134ff3c332f>
    <d6a0f0c0c0124d58878f9601e6ca6271 xmlns="a0cf0202-a5c5-484a-8f56-a5c31f0084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PPI</TermName>
          <TermId xmlns="http://schemas.microsoft.com/office/infopath/2007/PartnerControls">5380aa0e-a8ab-4a3d-bf73-9d74f369ec86</TermId>
        </TermInfo>
      </Terms>
    </d6a0f0c0c0124d58878f9601e6ca6271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5B2A442EEF0B46A8AB7ECF5852B5B5" ma:contentTypeVersion="15" ma:contentTypeDescription="Een nieuw document maken." ma:contentTypeScope="" ma:versionID="f738a52a2b902b830ede13d51a2e0b6b">
  <xsd:schema xmlns:xsd="http://www.w3.org/2001/XMLSchema" xmlns:xs="http://www.w3.org/2001/XMLSchema" xmlns:p="http://schemas.microsoft.com/office/2006/metadata/properties" xmlns:ns2="a0cf0202-a5c5-484a-8f56-a5c31f00845a" xmlns:ns4="f4fb1112-05f1-4594-b173-bcb5ac9b9fe6" xmlns:ns5="488ee060-9299-4fc1-8d41-0fa165ada48d" targetNamespace="http://schemas.microsoft.com/office/2006/metadata/properties" ma:root="true" ma:fieldsID="70a15bef3620d77a32279facce1e2f64" ns2:_="" ns4:_="" ns5:_="">
    <xsd:import namespace="a0cf0202-a5c5-484a-8f56-a5c31f00845a"/>
    <xsd:import namespace="f4fb1112-05f1-4594-b173-bcb5ac9b9fe6"/>
    <xsd:import namespace="488ee060-9299-4fc1-8d41-0fa165ada48d"/>
    <xsd:element name="properties">
      <xsd:complexType>
        <xsd:sequence>
          <xsd:element name="documentManagement">
            <xsd:complexType>
              <xsd:all>
                <xsd:element ref="ns2:d6a0f0c0c0124d58878f9601e6ca6271" minOccurs="0"/>
                <xsd:element ref="ns4:TaxCatchAll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d6a0f0c0c0124d58878f9601e6ca6271" ma:index="8" ma:taxonomy="true" ma:internalName="d6a0f0c0c0124d58878f9601e6ca6271" ma:taxonomyFieldName="Afdelingnaam" ma:displayName="Afdelings Code" ma:default="1;#PPI|5380aa0e-a8ab-4a3d-bf73-9d74f369ec86" ma:fieldId="{d6a0f0c0-c012-4d58-878f-9601e6ca6271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b1112-05f1-4594-b173-bcb5ac9b9fe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b8770d39-2170-4b57-98b6-8609fb8a09ac}" ma:internalName="TaxCatchAll" ma:showField="CatchAllData" ma:web="f4fb1112-05f1-4594-b173-bcb5ac9b9f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8ee060-9299-4fc1-8d41-0fa165ada4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E3D4FD-1A6D-4F5D-9F99-B6727CDD92F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16B401-D4C4-488A-862B-BE02AF8F0CED}">
  <ds:schemaRefs>
    <ds:schemaRef ds:uri="http://schemas.microsoft.com/office/2006/metadata/properties"/>
    <ds:schemaRef ds:uri="http://schemas.microsoft.com/office/infopath/2007/PartnerControls"/>
    <ds:schemaRef ds:uri="a0cf0202-a5c5-484a-8f56-a5c31f00845a"/>
    <ds:schemaRef ds:uri="f4fb1112-05f1-4594-b173-bcb5ac9b9fe6"/>
    <ds:schemaRef ds:uri="488ee060-9299-4fc1-8d41-0fa165ada48d"/>
  </ds:schemaRefs>
</ds:datastoreItem>
</file>

<file path=customXml/itemProps3.xml><?xml version="1.0" encoding="utf-8"?>
<ds:datastoreItem xmlns:ds="http://schemas.openxmlformats.org/officeDocument/2006/customXml" ds:itemID="{7C9E3639-11AA-45F8-91AD-30179498C0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cf0202-a5c5-484a-8f56-a5c31f00845a"/>
    <ds:schemaRef ds:uri="f4fb1112-05f1-4594-b173-bcb5ac9b9fe6"/>
    <ds:schemaRef ds:uri="488ee060-9299-4fc1-8d41-0fa165ada4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991</Words>
  <Characters>5455</Characters>
  <Application>Microsoft Office Word</Application>
  <DocSecurity>0</DocSecurity>
  <Lines>45</Lines>
  <Paragraphs>12</Paragraphs>
  <ScaleCrop>false</ScaleCrop>
  <Company>Gemeente Tilburg</Company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Boom, Harm van der</dc:creator>
  <cp:lastModifiedBy>Besselink, Jos</cp:lastModifiedBy>
  <cp:revision>2</cp:revision>
  <dcterms:created xsi:type="dcterms:W3CDTF">2024-07-31T08:34:00Z</dcterms:created>
  <dcterms:modified xsi:type="dcterms:W3CDTF">2024-07-31T08:34:00Z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0x0101005F5B2A442EEF0B46A8AB7ECF5852B5B5</vt:lpwstr>
  </property>
  <property fmtid="{D5CDD505-2E9C-101B-9397-08002B2CF9AE}" pid="3" name="Afdeling">
    <vt:lpwstr>2;#JUR|c13dae60-aece-4cd4-a722-d80de7d0f43c</vt:lpwstr>
  </property>
  <property fmtid="{D5CDD505-2E9C-101B-9397-08002B2CF9AE}" pid="4" name="MediaServiceImageTags">
    <vt:lpwstr/>
  </property>
  <property fmtid="{D5CDD505-2E9C-101B-9397-08002B2CF9AE}" pid="5" name="Afdelingnaam">
    <vt:lpwstr>1;#PPI|5380aa0e-a8ab-4a3d-bf73-9d74f369ec86</vt:lpwstr>
  </property>
</Properties>
</file>