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446DD" w:rsidR="00F91A8A" w:rsidP="43C385EC" w:rsidRDefault="00F43776" w14:paraId="2A0B3ECC" w14:textId="178D9698">
      <w:pPr>
        <w:rPr>
          <w:b w:val="1"/>
          <w:bCs w:val="1"/>
          <w:sz w:val="32"/>
          <w:szCs w:val="32"/>
        </w:rPr>
      </w:pPr>
      <w:r w:rsidRPr="7ED2E5CD" w:rsidR="00F43776">
        <w:rPr>
          <w:b w:val="1"/>
          <w:bCs w:val="1"/>
          <w:sz w:val="32"/>
          <w:szCs w:val="32"/>
        </w:rPr>
        <w:t>Bijlage</w:t>
      </w:r>
      <w:r w:rsidRPr="7ED2E5CD" w:rsidR="4F2CCC67">
        <w:rPr>
          <w:b w:val="1"/>
          <w:bCs w:val="1"/>
          <w:sz w:val="32"/>
          <w:szCs w:val="32"/>
        </w:rPr>
        <w:t xml:space="preserve"> </w:t>
      </w:r>
      <w:r w:rsidRPr="7ED2E5CD" w:rsidR="0DC9A3CC">
        <w:rPr>
          <w:b w:val="1"/>
          <w:bCs w:val="1"/>
          <w:sz w:val="32"/>
          <w:szCs w:val="32"/>
        </w:rPr>
        <w:t>7</w:t>
      </w:r>
      <w:r w:rsidRPr="7ED2E5CD" w:rsidR="00F43776">
        <w:rPr>
          <w:b w:val="1"/>
          <w:bCs w:val="1"/>
          <w:sz w:val="32"/>
          <w:szCs w:val="32"/>
        </w:rPr>
        <w:t xml:space="preserve"> - </w:t>
      </w:r>
      <w:r w:rsidRPr="7ED2E5CD" w:rsidR="00F446DD">
        <w:rPr>
          <w:b w:val="1"/>
          <w:bCs w:val="1"/>
          <w:sz w:val="32"/>
          <w:szCs w:val="32"/>
        </w:rPr>
        <w:t>Verklaring van geen-Russische betrokkenheid</w:t>
      </w:r>
      <w:r w:rsidRPr="7ED2E5CD" w:rsidR="00976A13">
        <w:rPr>
          <w:b w:val="1"/>
          <w:bCs w:val="1"/>
          <w:sz w:val="32"/>
          <w:szCs w:val="32"/>
        </w:rPr>
        <w:t>;</w:t>
      </w:r>
      <w:r w:rsidRPr="7ED2E5CD" w:rsidR="005A393E">
        <w:rPr>
          <w:b w:val="1"/>
          <w:bCs w:val="1"/>
          <w:sz w:val="32"/>
          <w:szCs w:val="32"/>
        </w:rPr>
        <w:t xml:space="preserve"> </w:t>
      </w:r>
      <w:r w:rsidRPr="7ED2E5CD" w:rsidR="00976A13">
        <w:rPr>
          <w:b w:val="1"/>
          <w:bCs w:val="1"/>
          <w:sz w:val="32"/>
          <w:szCs w:val="32"/>
        </w:rPr>
        <w:t>D</w:t>
      </w:r>
      <w:r w:rsidRPr="7ED2E5CD" w:rsidR="005A393E">
        <w:rPr>
          <w:b w:val="1"/>
          <w:bCs w:val="1"/>
          <w:sz w:val="32"/>
          <w:szCs w:val="32"/>
        </w:rPr>
        <w:t>oor Inschrijver af te geven bij Europese aanbestedingen</w:t>
      </w:r>
    </w:p>
    <w:p w:rsidRPr="00F446DD" w:rsidR="00F446DD" w:rsidP="00F446DD" w:rsidRDefault="00F446DD" w14:paraId="0C74E7E9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7BF19A4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F309FC" w:rsidR="00F446DD" w:rsidP="00F446DD" w:rsidRDefault="00F446DD" w14:paraId="7EB87E5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06D2D241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60D8BF95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763AAB4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43C93E5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1A6AA74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08A0A77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1646259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1C1C56F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0640FE0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065EF4A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03DD0397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0DF6590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25481783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9BABA0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6B7F9CA5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19A95AA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11089F0E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12CA8766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7EB90714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1B517EDB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207C635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EFAC00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4A62084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043A3C7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492EC39A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7223" w:rsidP="00F91A8A" w:rsidRDefault="00727223" w14:paraId="6585EB15" w14:textId="77777777">
      <w:pPr>
        <w:spacing w:line="240" w:lineRule="auto"/>
      </w:pPr>
      <w:r>
        <w:separator/>
      </w:r>
    </w:p>
  </w:endnote>
  <w:endnote w:type="continuationSeparator" w:id="0">
    <w:p w:rsidR="00727223" w:rsidP="00F91A8A" w:rsidRDefault="00727223" w14:paraId="3C75105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60FBF31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D6732D2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CF3627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7223" w:rsidP="00F91A8A" w:rsidRDefault="00727223" w14:paraId="00865617" w14:textId="77777777">
      <w:pPr>
        <w:spacing w:line="240" w:lineRule="auto"/>
      </w:pPr>
      <w:r>
        <w:separator/>
      </w:r>
    </w:p>
  </w:footnote>
  <w:footnote w:type="continuationSeparator" w:id="0">
    <w:p w:rsidR="00727223" w:rsidP="00F91A8A" w:rsidRDefault="00727223" w14:paraId="16F2AEE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34648BD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P="00F91A8A" w:rsidRDefault="00F91A8A" w14:paraId="713BB7F5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40A142A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D"/>
    <w:rsid w:val="000E089A"/>
    <w:rsid w:val="000E27D1"/>
    <w:rsid w:val="00183BFF"/>
    <w:rsid w:val="00186254"/>
    <w:rsid w:val="002143A2"/>
    <w:rsid w:val="003747B2"/>
    <w:rsid w:val="0039679D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7223"/>
    <w:rsid w:val="00747D8B"/>
    <w:rsid w:val="007502F2"/>
    <w:rsid w:val="00770D69"/>
    <w:rsid w:val="007D034A"/>
    <w:rsid w:val="00831394"/>
    <w:rsid w:val="00890258"/>
    <w:rsid w:val="00893209"/>
    <w:rsid w:val="0093471B"/>
    <w:rsid w:val="00976A13"/>
    <w:rsid w:val="00A9425F"/>
    <w:rsid w:val="00AB7BF2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0DC9A3CC"/>
    <w:rsid w:val="43C385EC"/>
    <w:rsid w:val="4F2CCC67"/>
    <w:rsid w:val="7ED2E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3F6B"/>
  <w15:chartTrackingRefBased/>
  <w15:docId w15:val="{64DB1908-4DCE-4961-B4A2-9480298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juni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376b175da131b5a0dae34736aaf52722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8f16d0dc133964156a76f918996a6b4b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lcf76f155ced4ddcb4097134ff3c332f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AC2B0-2B44-4836-89F7-11ED2A435903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customXml/itemProps2.xml><?xml version="1.0" encoding="utf-8"?>
<ds:datastoreItem xmlns:ds="http://schemas.openxmlformats.org/officeDocument/2006/customXml" ds:itemID="{0501E964-AEC1-459F-AC18-B9F0FA37B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115D9-8258-4A2E-8C28-4769592C841A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(sjabloon)(juni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4</cp:revision>
  <dcterms:created xsi:type="dcterms:W3CDTF">2022-09-08T07:21:00Z</dcterms:created>
  <dcterms:modified xsi:type="dcterms:W3CDTF">2024-03-27T13:11:30Z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4307400</vt:r8>
  </property>
  <property fmtid="{D5CDD505-2E9C-101B-9397-08002B2CF9AE}" pid="5" name="h2344027f68a4e9eb4a04d2b019ff848">
    <vt:lpwstr>JUR|c13dae60-aece-4cd4-a722-d80de7d0f43c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