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98F85" w14:textId="5325D6E9" w:rsidR="00CD04B9" w:rsidRPr="00CC1F29" w:rsidRDefault="00CD04B9" w:rsidP="00CD04B9">
      <w:pPr>
        <w:pStyle w:val="Kop1"/>
        <w:tabs>
          <w:tab w:val="left" w:pos="595"/>
        </w:tabs>
        <w:rPr>
          <w:rFonts w:cstheme="minorHAnsi"/>
          <w:sz w:val="24"/>
          <w:szCs w:val="24"/>
        </w:rPr>
      </w:pPr>
      <w:bookmarkStart w:id="0" w:name="_Toc24375386"/>
      <w:r w:rsidRPr="00CC1F29">
        <w:rPr>
          <w:rFonts w:cstheme="minorHAnsi"/>
          <w:sz w:val="24"/>
          <w:szCs w:val="24"/>
        </w:rPr>
        <w:t xml:space="preserve">Bijlage </w:t>
      </w:r>
      <w:r w:rsidR="00B5705D" w:rsidRPr="00CC1F29">
        <w:rPr>
          <w:rFonts w:cstheme="minorHAnsi"/>
          <w:sz w:val="24"/>
          <w:szCs w:val="24"/>
        </w:rPr>
        <w:t>3</w:t>
      </w:r>
      <w:r w:rsidRPr="00CC1F29">
        <w:rPr>
          <w:rFonts w:cstheme="minorHAnsi"/>
          <w:sz w:val="24"/>
          <w:szCs w:val="24"/>
        </w:rPr>
        <w:t xml:space="preserve"> </w:t>
      </w:r>
      <w:bookmarkEnd w:id="0"/>
      <w:r w:rsidR="00FC5FE3">
        <w:rPr>
          <w:rFonts w:cstheme="minorHAnsi"/>
          <w:sz w:val="24"/>
          <w:szCs w:val="24"/>
        </w:rPr>
        <w:t xml:space="preserve">Opgave </w:t>
      </w:r>
      <w:r w:rsidR="00FC5FE3" w:rsidRPr="00CC1F29">
        <w:rPr>
          <w:rFonts w:cstheme="minorHAnsi"/>
          <w:sz w:val="24"/>
          <w:szCs w:val="24"/>
        </w:rPr>
        <w:t>Referentie</w:t>
      </w:r>
      <w:r w:rsidR="00FC5FE3">
        <w:rPr>
          <w:rFonts w:cstheme="minorHAnsi"/>
          <w:sz w:val="24"/>
          <w:szCs w:val="24"/>
        </w:rPr>
        <w:t>opdrachten K</w:t>
      </w:r>
      <w:r w:rsidR="00FC5FE3" w:rsidRPr="00CC1F29">
        <w:rPr>
          <w:rFonts w:cstheme="minorHAnsi"/>
          <w:sz w:val="24"/>
          <w:szCs w:val="24"/>
        </w:rPr>
        <w:t>erncompetenties</w:t>
      </w:r>
    </w:p>
    <w:p w14:paraId="28C5920E" w14:textId="2A0B620F" w:rsidR="00F167EA" w:rsidRPr="005E0C21" w:rsidRDefault="00F167EA" w:rsidP="00F167EA">
      <w:pPr>
        <w:rPr>
          <w:rFonts w:asciiTheme="minorHAnsi" w:hAnsiTheme="minorHAnsi" w:cstheme="minorHAnsi"/>
          <w:sz w:val="20"/>
          <w:szCs w:val="24"/>
          <w:lang w:eastAsia="en-US"/>
        </w:rPr>
      </w:pPr>
      <w:r w:rsidRPr="005E0C21">
        <w:rPr>
          <w:rFonts w:asciiTheme="minorHAnsi" w:hAnsiTheme="minorHAnsi" w:cstheme="minorHAnsi"/>
          <w:sz w:val="20"/>
          <w:szCs w:val="24"/>
          <w:lang w:eastAsia="en-US"/>
        </w:rPr>
        <w:t>Dit document heeft betrekking tot de aanbesteding Afvalinzameling systeem van de gemeente Tilburg</w:t>
      </w:r>
      <w:r w:rsidR="00C56B03" w:rsidRPr="005E0C21">
        <w:rPr>
          <w:rFonts w:asciiTheme="minorHAnsi" w:hAnsiTheme="minorHAnsi" w:cstheme="minorHAnsi"/>
          <w:sz w:val="20"/>
          <w:szCs w:val="24"/>
          <w:lang w:eastAsia="en-US"/>
        </w:rPr>
        <w:t>.</w:t>
      </w:r>
    </w:p>
    <w:p w14:paraId="5F61DA0C" w14:textId="77777777" w:rsidR="006877F5" w:rsidRPr="005E0C21" w:rsidRDefault="006877F5" w:rsidP="00F167EA">
      <w:pPr>
        <w:rPr>
          <w:rFonts w:asciiTheme="minorHAnsi" w:hAnsiTheme="minorHAnsi" w:cstheme="minorHAnsi"/>
          <w:sz w:val="20"/>
          <w:szCs w:val="24"/>
          <w:lang w:eastAsia="en-US"/>
        </w:rPr>
      </w:pPr>
    </w:p>
    <w:p w14:paraId="6EEF5BA4" w14:textId="77777777" w:rsidR="006877F5" w:rsidRPr="005E0C21" w:rsidRDefault="006877F5" w:rsidP="006877F5">
      <w:pPr>
        <w:rPr>
          <w:rFonts w:asciiTheme="minorHAnsi" w:hAnsiTheme="minorHAnsi" w:cstheme="minorHAnsi"/>
          <w:sz w:val="20"/>
          <w:szCs w:val="24"/>
          <w:lang w:eastAsia="en-US"/>
        </w:rPr>
      </w:pPr>
      <w:r w:rsidRPr="005E0C21">
        <w:rPr>
          <w:rFonts w:asciiTheme="minorHAnsi" w:hAnsiTheme="minorHAnsi" w:cstheme="minorHAnsi"/>
          <w:sz w:val="20"/>
          <w:szCs w:val="24"/>
          <w:lang w:eastAsia="en-US"/>
        </w:rPr>
        <w:t xml:space="preserve">U toont met referentieopdrachten aan dat u of uw onderaannemer voldoet aan onderstaande kerncompetenties. Een referentieopdracht is een opdracht die u in de laatste drie jaar uw oplossing succesvol heeft geïmplementeerd en welke tenminste 6 maanden live is bij één opdrachtgever. </w:t>
      </w:r>
    </w:p>
    <w:p w14:paraId="6F9B8974" w14:textId="77777777" w:rsidR="006877F5" w:rsidRPr="005E0C21" w:rsidRDefault="006877F5" w:rsidP="006877F5">
      <w:pPr>
        <w:rPr>
          <w:rFonts w:asciiTheme="minorHAnsi" w:hAnsiTheme="minorHAnsi" w:cstheme="minorHAnsi"/>
          <w:sz w:val="20"/>
          <w:szCs w:val="24"/>
          <w:lang w:eastAsia="en-US"/>
        </w:rPr>
      </w:pPr>
    </w:p>
    <w:p w14:paraId="65F035C1" w14:textId="3CF5101E" w:rsidR="006877F5" w:rsidRPr="005E0C21" w:rsidRDefault="006877F5" w:rsidP="006877F5">
      <w:pPr>
        <w:rPr>
          <w:rFonts w:asciiTheme="minorHAnsi" w:hAnsiTheme="minorHAnsi" w:cstheme="minorHAnsi"/>
          <w:sz w:val="20"/>
          <w:szCs w:val="24"/>
          <w:lang w:eastAsia="en-US"/>
        </w:rPr>
      </w:pPr>
      <w:r w:rsidRPr="005E0C21">
        <w:rPr>
          <w:rFonts w:asciiTheme="minorHAnsi" w:hAnsiTheme="minorHAnsi" w:cstheme="minorHAnsi"/>
          <w:sz w:val="20"/>
          <w:szCs w:val="24"/>
          <w:lang w:eastAsia="en-US"/>
        </w:rPr>
        <w:t>Desgewenst mag u één referentieopdracht gebruiken om te voldoen aan meerdere kerncompetenties. Samen moeten tenminste twee verschillende referenten worden ingediend.</w:t>
      </w:r>
    </w:p>
    <w:p w14:paraId="138486CE" w14:textId="77777777" w:rsidR="0064232D" w:rsidRPr="005E0C21" w:rsidRDefault="0064232D" w:rsidP="006877F5">
      <w:pPr>
        <w:rPr>
          <w:rFonts w:asciiTheme="minorHAnsi" w:hAnsiTheme="minorHAnsi" w:cstheme="minorHAnsi"/>
          <w:sz w:val="20"/>
          <w:szCs w:val="24"/>
          <w:lang w:eastAsia="en-US"/>
        </w:rPr>
      </w:pPr>
    </w:p>
    <w:p w14:paraId="18938C35" w14:textId="202C2B79" w:rsidR="0064232D" w:rsidRPr="005E0C21" w:rsidRDefault="0064232D" w:rsidP="006877F5">
      <w:pPr>
        <w:rPr>
          <w:rFonts w:asciiTheme="minorHAnsi" w:hAnsiTheme="minorHAnsi" w:cstheme="minorHAnsi"/>
          <w:sz w:val="20"/>
          <w:szCs w:val="24"/>
          <w:lang w:eastAsia="en-US"/>
        </w:rPr>
      </w:pPr>
      <w:r w:rsidRPr="005E0C21">
        <w:rPr>
          <w:rFonts w:asciiTheme="minorHAnsi" w:hAnsiTheme="minorHAnsi" w:cstheme="minorHAnsi"/>
          <w:sz w:val="20"/>
          <w:szCs w:val="24"/>
          <w:lang w:eastAsia="en-US"/>
        </w:rPr>
        <w:t>U mag als referentieopdracht een opdracht noemen die u als onderaannemer of in combinatie hebt uitgevoerd.</w:t>
      </w:r>
    </w:p>
    <w:p w14:paraId="35EA2BAD" w14:textId="77777777" w:rsidR="00C56B03" w:rsidRPr="00CC1F29" w:rsidRDefault="00C56B03" w:rsidP="00F167EA">
      <w:pPr>
        <w:rPr>
          <w:rFonts w:asciiTheme="minorHAnsi" w:hAnsiTheme="minorHAnsi" w:cstheme="minorHAnsi"/>
          <w:lang w:eastAsia="en-US"/>
        </w:rPr>
      </w:pPr>
    </w:p>
    <w:p w14:paraId="1A651059" w14:textId="24A12778" w:rsidR="00CC17E5" w:rsidRPr="005E0C21" w:rsidRDefault="00430A75" w:rsidP="00F167EA">
      <w:pPr>
        <w:rPr>
          <w:rFonts w:asciiTheme="minorHAnsi" w:hAnsiTheme="minorHAnsi" w:cstheme="minorHAnsi"/>
          <w:b/>
          <w:bCs/>
          <w:sz w:val="20"/>
          <w:szCs w:val="24"/>
          <w:lang w:eastAsia="en-US"/>
        </w:rPr>
      </w:pPr>
      <w:r w:rsidRPr="005E0C21">
        <w:rPr>
          <w:rFonts w:asciiTheme="minorHAnsi" w:hAnsiTheme="minorHAnsi" w:cstheme="minorHAnsi"/>
          <w:b/>
          <w:bCs/>
          <w:sz w:val="20"/>
          <w:szCs w:val="24"/>
          <w:lang w:eastAsia="en-US"/>
        </w:rPr>
        <w:t xml:space="preserve">U dient het volgende formulier volledig in te vullen en rechtsgeldig te ondertekenen. </w:t>
      </w:r>
    </w:p>
    <w:p w14:paraId="672A6659" w14:textId="77777777" w:rsidR="00CD04B9" w:rsidRPr="00CC1F29" w:rsidRDefault="00CD04B9" w:rsidP="00CD04B9">
      <w:pPr>
        <w:rPr>
          <w:rFonts w:asciiTheme="minorHAnsi" w:hAnsiTheme="minorHAnsi" w:cstheme="minorHAnsi"/>
          <w:b/>
          <w:sz w:val="20"/>
        </w:rPr>
      </w:pPr>
    </w:p>
    <w:tbl>
      <w:tblPr>
        <w:tblStyle w:val="Rastertabel1licht-Accent1"/>
        <w:tblW w:w="8926"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62"/>
        <w:gridCol w:w="1804"/>
        <w:gridCol w:w="2449"/>
        <w:gridCol w:w="4111"/>
      </w:tblGrid>
      <w:tr w:rsidR="005E0C21" w:rsidRPr="005E0C21" w14:paraId="2E739D4F" w14:textId="77777777" w:rsidTr="00F54527">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8926" w:type="dxa"/>
            <w:gridSpan w:val="4"/>
            <w:shd w:val="clear" w:color="auto" w:fill="1F497D" w:themeFill="text2"/>
            <w:vAlign w:val="center"/>
          </w:tcPr>
          <w:p w14:paraId="26DE0507" w14:textId="69D24586" w:rsidR="005E0C21" w:rsidRPr="005E0C21" w:rsidRDefault="005E0C21" w:rsidP="00F74A27">
            <w:pPr>
              <w:rPr>
                <w:rFonts w:asciiTheme="minorHAnsi" w:hAnsiTheme="minorHAnsi" w:cstheme="minorHAnsi"/>
                <w:b w:val="0"/>
                <w:bCs w:val="0"/>
                <w:color w:val="FFFFFF" w:themeColor="background1"/>
                <w:sz w:val="20"/>
              </w:rPr>
            </w:pPr>
          </w:p>
        </w:tc>
      </w:tr>
      <w:tr w:rsidR="006B7D5D" w:rsidRPr="005E0C21" w14:paraId="74C1BF49" w14:textId="77777777" w:rsidTr="00A0360C">
        <w:tc>
          <w:tcPr>
            <w:cnfStyle w:val="001000000000" w:firstRow="0" w:lastRow="0" w:firstColumn="1" w:lastColumn="0" w:oddVBand="0" w:evenVBand="0" w:oddHBand="0" w:evenHBand="0" w:firstRowFirstColumn="0" w:firstRowLastColumn="0" w:lastRowFirstColumn="0" w:lastRowLastColumn="0"/>
            <w:tcW w:w="8926" w:type="dxa"/>
            <w:gridSpan w:val="4"/>
          </w:tcPr>
          <w:p w14:paraId="2466A948" w14:textId="24FE6F68" w:rsidR="006B7D5D" w:rsidRPr="005E0C21" w:rsidRDefault="005E5055" w:rsidP="00F74A27">
            <w:pPr>
              <w:rPr>
                <w:rFonts w:asciiTheme="minorHAnsi" w:hAnsiTheme="minorHAnsi" w:cstheme="minorHAnsi"/>
                <w:sz w:val="20"/>
              </w:rPr>
            </w:pPr>
            <w:r w:rsidRPr="005E0C21">
              <w:rPr>
                <w:rFonts w:asciiTheme="minorHAnsi" w:hAnsiTheme="minorHAnsi" w:cstheme="minorHAnsi"/>
                <w:sz w:val="20"/>
              </w:rPr>
              <w:t>Kerncompetentie 1: het leveren, implementeren en onderhouden van SAAS voor afvalinzameling met planning van route en order gestuurde inzameling</w:t>
            </w:r>
          </w:p>
          <w:p w14:paraId="1572446E" w14:textId="77777777" w:rsidR="006C49A8" w:rsidRPr="005E0C21" w:rsidRDefault="006C49A8" w:rsidP="006C49A8">
            <w:pPr>
              <w:rPr>
                <w:rFonts w:asciiTheme="minorHAnsi" w:hAnsiTheme="minorHAnsi" w:cstheme="minorHAnsi"/>
                <w:sz w:val="20"/>
              </w:rPr>
            </w:pPr>
            <w:r w:rsidRPr="005E0C21">
              <w:rPr>
                <w:rFonts w:asciiTheme="minorHAnsi" w:hAnsiTheme="minorHAnsi" w:cstheme="minorHAnsi"/>
                <w:sz w:val="20"/>
              </w:rPr>
              <w:t>U dient over de competentie te beschikken voor het leveren, implementeren en onderhouden van SAAS oplossing voor afvalinzameling binnen de Nederlandse wet- en regelgeving waarin tenminste aan het volgende onderwerpen invulling is gegeven:</w:t>
            </w:r>
          </w:p>
          <w:p w14:paraId="5BB7E2B0" w14:textId="77777777" w:rsidR="006C49A8" w:rsidRPr="005E0C21" w:rsidRDefault="006C49A8" w:rsidP="006C49A8">
            <w:pPr>
              <w:pStyle w:val="Lijstalinea"/>
              <w:numPr>
                <w:ilvl w:val="0"/>
                <w:numId w:val="3"/>
              </w:numPr>
              <w:rPr>
                <w:rFonts w:asciiTheme="minorHAnsi" w:hAnsiTheme="minorHAnsi" w:cstheme="minorHAnsi"/>
                <w:sz w:val="20"/>
              </w:rPr>
            </w:pPr>
            <w:r w:rsidRPr="005E0C21">
              <w:rPr>
                <w:rFonts w:asciiTheme="minorHAnsi" w:hAnsiTheme="minorHAnsi" w:cstheme="minorHAnsi"/>
                <w:sz w:val="20"/>
              </w:rPr>
              <w:t>Route inzameling (huis aan huis) en order gestuurde inzameling voor diverse afvalstromen en met diverse inzamelmiddelen. De minimale ondergrens voor de route inzameling betreft 10 routes per dag gedurende de contractperiode.</w:t>
            </w:r>
          </w:p>
          <w:p w14:paraId="6630AF4B" w14:textId="388052A7" w:rsidR="006B7D5D" w:rsidRPr="005E0C21" w:rsidRDefault="006C49A8" w:rsidP="006C49A8">
            <w:pPr>
              <w:rPr>
                <w:rFonts w:asciiTheme="minorHAnsi" w:hAnsiTheme="minorHAnsi" w:cstheme="minorHAnsi"/>
                <w:b w:val="0"/>
                <w:bCs w:val="0"/>
                <w:sz w:val="20"/>
              </w:rPr>
            </w:pPr>
            <w:r w:rsidRPr="005E0C21">
              <w:rPr>
                <w:rFonts w:asciiTheme="minorHAnsi" w:hAnsiTheme="minorHAnsi" w:cstheme="minorHAnsi"/>
                <w:b w:val="0"/>
                <w:bCs w:val="0"/>
                <w:sz w:val="20"/>
              </w:rPr>
              <w:t>De referent dient een inzamelaar te zijn.</w:t>
            </w:r>
          </w:p>
        </w:tc>
      </w:tr>
      <w:tr w:rsidR="006B7D5D" w:rsidRPr="005E0C21" w14:paraId="6ADADA18" w14:textId="77777777" w:rsidTr="00530A0A">
        <w:tc>
          <w:tcPr>
            <w:cnfStyle w:val="001000000000" w:firstRow="0" w:lastRow="0" w:firstColumn="1" w:lastColumn="0" w:oddVBand="0" w:evenVBand="0" w:oddHBand="0" w:evenHBand="0" w:firstRowFirstColumn="0" w:firstRowLastColumn="0" w:lastRowFirstColumn="0" w:lastRowLastColumn="0"/>
            <w:tcW w:w="562" w:type="dxa"/>
            <w:vMerge w:val="restart"/>
          </w:tcPr>
          <w:p w14:paraId="47D45B11" w14:textId="77777777" w:rsidR="006B7D5D" w:rsidRPr="005E0C21" w:rsidRDefault="006B7D5D" w:rsidP="006A3B0A">
            <w:pPr>
              <w:spacing w:before="60" w:after="60"/>
              <w:rPr>
                <w:rFonts w:asciiTheme="minorHAnsi" w:hAnsiTheme="minorHAnsi" w:cstheme="minorHAnsi"/>
                <w:sz w:val="20"/>
              </w:rPr>
            </w:pPr>
            <w:r w:rsidRPr="005E0C21">
              <w:rPr>
                <w:rFonts w:asciiTheme="minorHAnsi" w:hAnsiTheme="minorHAnsi" w:cstheme="minorHAnsi"/>
                <w:sz w:val="20"/>
              </w:rPr>
              <w:t>1</w:t>
            </w:r>
          </w:p>
        </w:tc>
        <w:tc>
          <w:tcPr>
            <w:tcW w:w="1804" w:type="dxa"/>
            <w:vMerge w:val="restart"/>
          </w:tcPr>
          <w:p w14:paraId="38B66548"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NAW-gegevens referentieproject</w:t>
            </w:r>
          </w:p>
        </w:tc>
        <w:tc>
          <w:tcPr>
            <w:tcW w:w="2449" w:type="dxa"/>
          </w:tcPr>
          <w:p w14:paraId="48584749" w14:textId="17BE526C"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Naam organisatie</w:t>
            </w:r>
            <w:r w:rsidR="007E1A24" w:rsidRPr="005E0C21">
              <w:rPr>
                <w:rFonts w:asciiTheme="minorHAnsi" w:hAnsiTheme="minorHAnsi" w:cstheme="minorHAnsi"/>
                <w:sz w:val="20"/>
              </w:rPr>
              <w:t>*</w:t>
            </w:r>
          </w:p>
        </w:tc>
        <w:tc>
          <w:tcPr>
            <w:tcW w:w="4111" w:type="dxa"/>
          </w:tcPr>
          <w:p w14:paraId="7DB383F9"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6B7D5D" w:rsidRPr="005E0C21" w14:paraId="4A433956" w14:textId="77777777" w:rsidTr="00530A0A">
        <w:tc>
          <w:tcPr>
            <w:cnfStyle w:val="001000000000" w:firstRow="0" w:lastRow="0" w:firstColumn="1" w:lastColumn="0" w:oddVBand="0" w:evenVBand="0" w:oddHBand="0" w:evenHBand="0" w:firstRowFirstColumn="0" w:firstRowLastColumn="0" w:lastRowFirstColumn="0" w:lastRowLastColumn="0"/>
            <w:tcW w:w="562" w:type="dxa"/>
            <w:vMerge/>
          </w:tcPr>
          <w:p w14:paraId="68EDC79F" w14:textId="77777777" w:rsidR="006B7D5D" w:rsidRPr="005E0C21" w:rsidRDefault="006B7D5D" w:rsidP="006A3B0A">
            <w:pPr>
              <w:spacing w:before="60" w:after="60"/>
              <w:rPr>
                <w:rFonts w:asciiTheme="minorHAnsi" w:hAnsiTheme="minorHAnsi" w:cstheme="minorHAnsi"/>
                <w:sz w:val="20"/>
              </w:rPr>
            </w:pPr>
          </w:p>
        </w:tc>
        <w:tc>
          <w:tcPr>
            <w:tcW w:w="1804" w:type="dxa"/>
            <w:vMerge/>
          </w:tcPr>
          <w:p w14:paraId="0510172D"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5555C8DA" w14:textId="7B6CB2C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Naam contactpersoon</w:t>
            </w:r>
            <w:r w:rsidR="007E1A24" w:rsidRPr="005E0C21">
              <w:rPr>
                <w:rFonts w:asciiTheme="minorHAnsi" w:hAnsiTheme="minorHAnsi" w:cstheme="minorHAnsi"/>
                <w:sz w:val="20"/>
              </w:rPr>
              <w:t>*</w:t>
            </w:r>
          </w:p>
        </w:tc>
        <w:tc>
          <w:tcPr>
            <w:tcW w:w="4111" w:type="dxa"/>
          </w:tcPr>
          <w:p w14:paraId="5707332D"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6B7D5D" w:rsidRPr="005E0C21" w14:paraId="7E704AC9" w14:textId="77777777" w:rsidTr="00530A0A">
        <w:tc>
          <w:tcPr>
            <w:cnfStyle w:val="001000000000" w:firstRow="0" w:lastRow="0" w:firstColumn="1" w:lastColumn="0" w:oddVBand="0" w:evenVBand="0" w:oddHBand="0" w:evenHBand="0" w:firstRowFirstColumn="0" w:firstRowLastColumn="0" w:lastRowFirstColumn="0" w:lastRowLastColumn="0"/>
            <w:tcW w:w="562" w:type="dxa"/>
            <w:vMerge/>
          </w:tcPr>
          <w:p w14:paraId="0FFB78FA" w14:textId="77777777" w:rsidR="006B7D5D" w:rsidRPr="005E0C21" w:rsidRDefault="006B7D5D" w:rsidP="006A3B0A">
            <w:pPr>
              <w:spacing w:before="60" w:after="60"/>
              <w:rPr>
                <w:rFonts w:asciiTheme="minorHAnsi" w:hAnsiTheme="minorHAnsi" w:cstheme="minorHAnsi"/>
                <w:sz w:val="20"/>
              </w:rPr>
            </w:pPr>
          </w:p>
        </w:tc>
        <w:tc>
          <w:tcPr>
            <w:tcW w:w="1804" w:type="dxa"/>
            <w:vMerge/>
          </w:tcPr>
          <w:p w14:paraId="3D5CD567"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2D73AE4E" w14:textId="13650B74"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Telefoonnummer</w:t>
            </w:r>
            <w:r w:rsidR="007E1A24" w:rsidRPr="005E0C21">
              <w:rPr>
                <w:rFonts w:asciiTheme="minorHAnsi" w:hAnsiTheme="minorHAnsi" w:cstheme="minorHAnsi"/>
                <w:sz w:val="20"/>
              </w:rPr>
              <w:t>*</w:t>
            </w:r>
          </w:p>
        </w:tc>
        <w:tc>
          <w:tcPr>
            <w:tcW w:w="4111" w:type="dxa"/>
          </w:tcPr>
          <w:p w14:paraId="49F2B0AA"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6B7D5D" w:rsidRPr="005E0C21" w14:paraId="54DE9D12" w14:textId="77777777" w:rsidTr="00530A0A">
        <w:tc>
          <w:tcPr>
            <w:cnfStyle w:val="001000000000" w:firstRow="0" w:lastRow="0" w:firstColumn="1" w:lastColumn="0" w:oddVBand="0" w:evenVBand="0" w:oddHBand="0" w:evenHBand="0" w:firstRowFirstColumn="0" w:firstRowLastColumn="0" w:lastRowFirstColumn="0" w:lastRowLastColumn="0"/>
            <w:tcW w:w="562" w:type="dxa"/>
            <w:vMerge/>
          </w:tcPr>
          <w:p w14:paraId="34F209D7" w14:textId="77777777" w:rsidR="006B7D5D" w:rsidRPr="005E0C21" w:rsidRDefault="006B7D5D" w:rsidP="006A3B0A">
            <w:pPr>
              <w:spacing w:before="60" w:after="60"/>
              <w:rPr>
                <w:rFonts w:asciiTheme="minorHAnsi" w:hAnsiTheme="minorHAnsi" w:cstheme="minorHAnsi"/>
                <w:sz w:val="20"/>
              </w:rPr>
            </w:pPr>
          </w:p>
        </w:tc>
        <w:tc>
          <w:tcPr>
            <w:tcW w:w="1804" w:type="dxa"/>
            <w:vMerge/>
          </w:tcPr>
          <w:p w14:paraId="44704AA8"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22ECE8CC" w14:textId="26751811"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E-mailadres</w:t>
            </w:r>
            <w:r w:rsidR="007E1A24" w:rsidRPr="005E0C21">
              <w:rPr>
                <w:rFonts w:asciiTheme="minorHAnsi" w:hAnsiTheme="minorHAnsi" w:cstheme="minorHAnsi"/>
                <w:sz w:val="20"/>
              </w:rPr>
              <w:t>*</w:t>
            </w:r>
          </w:p>
        </w:tc>
        <w:tc>
          <w:tcPr>
            <w:tcW w:w="4111" w:type="dxa"/>
          </w:tcPr>
          <w:p w14:paraId="75ABA4CF"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6B7D5D" w:rsidRPr="005E0C21" w14:paraId="0B393F90" w14:textId="77777777" w:rsidTr="00530A0A">
        <w:tc>
          <w:tcPr>
            <w:cnfStyle w:val="001000000000" w:firstRow="0" w:lastRow="0" w:firstColumn="1" w:lastColumn="0" w:oddVBand="0" w:evenVBand="0" w:oddHBand="0" w:evenHBand="0" w:firstRowFirstColumn="0" w:firstRowLastColumn="0" w:lastRowFirstColumn="0" w:lastRowLastColumn="0"/>
            <w:tcW w:w="562" w:type="dxa"/>
            <w:vMerge/>
          </w:tcPr>
          <w:p w14:paraId="7B3CAFC0" w14:textId="77777777" w:rsidR="006B7D5D" w:rsidRPr="005E0C21" w:rsidRDefault="006B7D5D" w:rsidP="006A3B0A">
            <w:pPr>
              <w:spacing w:before="60" w:after="60"/>
              <w:rPr>
                <w:rFonts w:asciiTheme="minorHAnsi" w:hAnsiTheme="minorHAnsi" w:cstheme="minorHAnsi"/>
                <w:sz w:val="20"/>
              </w:rPr>
            </w:pPr>
          </w:p>
        </w:tc>
        <w:tc>
          <w:tcPr>
            <w:tcW w:w="1804" w:type="dxa"/>
            <w:vMerge/>
          </w:tcPr>
          <w:p w14:paraId="622F4E63"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4BDF0CB2" w14:textId="7528FD1E"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Naam en omschrijving van het project</w:t>
            </w:r>
            <w:r w:rsidR="007E1A24" w:rsidRPr="005E0C21">
              <w:rPr>
                <w:rFonts w:asciiTheme="minorHAnsi" w:hAnsiTheme="minorHAnsi" w:cstheme="minorHAnsi"/>
                <w:sz w:val="20"/>
              </w:rPr>
              <w:t>*</w:t>
            </w:r>
          </w:p>
        </w:tc>
        <w:tc>
          <w:tcPr>
            <w:tcW w:w="4111" w:type="dxa"/>
          </w:tcPr>
          <w:p w14:paraId="46F6F59C"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6B7D5D" w:rsidRPr="005E0C21" w14:paraId="44A85E3B" w14:textId="77777777" w:rsidTr="00530A0A">
        <w:tc>
          <w:tcPr>
            <w:cnfStyle w:val="001000000000" w:firstRow="0" w:lastRow="0" w:firstColumn="1" w:lastColumn="0" w:oddVBand="0" w:evenVBand="0" w:oddHBand="0" w:evenHBand="0" w:firstRowFirstColumn="0" w:firstRowLastColumn="0" w:lastRowFirstColumn="0" w:lastRowLastColumn="0"/>
            <w:tcW w:w="562" w:type="dxa"/>
            <w:vMerge w:val="restart"/>
          </w:tcPr>
          <w:p w14:paraId="2E481B48" w14:textId="77777777" w:rsidR="006B7D5D" w:rsidRPr="005E0C21" w:rsidRDefault="006B7D5D" w:rsidP="006A3B0A">
            <w:pPr>
              <w:spacing w:before="60" w:after="60"/>
              <w:rPr>
                <w:rFonts w:asciiTheme="minorHAnsi" w:hAnsiTheme="minorHAnsi" w:cstheme="minorHAnsi"/>
                <w:sz w:val="20"/>
              </w:rPr>
            </w:pPr>
            <w:r w:rsidRPr="005E0C21">
              <w:rPr>
                <w:rFonts w:asciiTheme="minorHAnsi" w:hAnsiTheme="minorHAnsi" w:cstheme="minorHAnsi"/>
                <w:sz w:val="20"/>
              </w:rPr>
              <w:t>2</w:t>
            </w:r>
          </w:p>
        </w:tc>
        <w:tc>
          <w:tcPr>
            <w:tcW w:w="1804" w:type="dxa"/>
            <w:vMerge w:val="restart"/>
          </w:tcPr>
          <w:p w14:paraId="1F4B53D4"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Omzet van het project</w:t>
            </w:r>
          </w:p>
        </w:tc>
        <w:tc>
          <w:tcPr>
            <w:tcW w:w="2449" w:type="dxa"/>
          </w:tcPr>
          <w:p w14:paraId="27DBA81C" w14:textId="408369E6"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Het bedrag aan omzet per jaar</w:t>
            </w:r>
            <w:r w:rsidR="007E1A24" w:rsidRPr="005E0C21">
              <w:rPr>
                <w:rFonts w:asciiTheme="minorHAnsi" w:hAnsiTheme="minorHAnsi" w:cstheme="minorHAnsi"/>
                <w:sz w:val="20"/>
              </w:rPr>
              <w:t>*</w:t>
            </w:r>
          </w:p>
        </w:tc>
        <w:tc>
          <w:tcPr>
            <w:tcW w:w="4111" w:type="dxa"/>
          </w:tcPr>
          <w:p w14:paraId="30CD0793"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6B7D5D" w:rsidRPr="005E0C21" w14:paraId="0A36DE71" w14:textId="77777777" w:rsidTr="00530A0A">
        <w:tc>
          <w:tcPr>
            <w:cnfStyle w:val="001000000000" w:firstRow="0" w:lastRow="0" w:firstColumn="1" w:lastColumn="0" w:oddVBand="0" w:evenVBand="0" w:oddHBand="0" w:evenHBand="0" w:firstRowFirstColumn="0" w:firstRowLastColumn="0" w:lastRowFirstColumn="0" w:lastRowLastColumn="0"/>
            <w:tcW w:w="562" w:type="dxa"/>
            <w:vMerge/>
          </w:tcPr>
          <w:p w14:paraId="0A33D062" w14:textId="77777777" w:rsidR="006B7D5D" w:rsidRPr="005E0C21" w:rsidRDefault="006B7D5D" w:rsidP="006A3B0A">
            <w:pPr>
              <w:spacing w:before="60" w:after="60"/>
              <w:rPr>
                <w:rFonts w:asciiTheme="minorHAnsi" w:hAnsiTheme="minorHAnsi" w:cstheme="minorHAnsi"/>
                <w:sz w:val="20"/>
              </w:rPr>
            </w:pPr>
          </w:p>
        </w:tc>
        <w:tc>
          <w:tcPr>
            <w:tcW w:w="1804" w:type="dxa"/>
            <w:vMerge/>
          </w:tcPr>
          <w:p w14:paraId="00CDF601"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786332E4"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 xml:space="preserve">De eventuele waarde van het gedeelte dat in </w:t>
            </w:r>
            <w:proofErr w:type="spellStart"/>
            <w:r w:rsidRPr="005E0C21">
              <w:rPr>
                <w:rFonts w:asciiTheme="minorHAnsi" w:hAnsiTheme="minorHAnsi" w:cstheme="minorHAnsi"/>
                <w:sz w:val="20"/>
              </w:rPr>
              <w:t>onderaanneming</w:t>
            </w:r>
            <w:proofErr w:type="spellEnd"/>
            <w:r w:rsidRPr="005E0C21">
              <w:rPr>
                <w:rFonts w:asciiTheme="minorHAnsi" w:hAnsiTheme="minorHAnsi" w:cstheme="minorHAnsi"/>
                <w:sz w:val="20"/>
              </w:rPr>
              <w:t xml:space="preserve"> is uitgevoerd</w:t>
            </w:r>
          </w:p>
        </w:tc>
        <w:tc>
          <w:tcPr>
            <w:tcW w:w="4111" w:type="dxa"/>
          </w:tcPr>
          <w:p w14:paraId="10A44D51"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6B7D5D" w:rsidRPr="005E0C21" w14:paraId="548F2F99" w14:textId="77777777" w:rsidTr="00530A0A">
        <w:tc>
          <w:tcPr>
            <w:cnfStyle w:val="001000000000" w:firstRow="0" w:lastRow="0" w:firstColumn="1" w:lastColumn="0" w:oddVBand="0" w:evenVBand="0" w:oddHBand="0" w:evenHBand="0" w:firstRowFirstColumn="0" w:firstRowLastColumn="0" w:lastRowFirstColumn="0" w:lastRowLastColumn="0"/>
            <w:tcW w:w="562" w:type="dxa"/>
            <w:vMerge w:val="restart"/>
          </w:tcPr>
          <w:p w14:paraId="7600497F" w14:textId="77777777" w:rsidR="006B7D5D" w:rsidRPr="005E0C21" w:rsidRDefault="006B7D5D" w:rsidP="006A3B0A">
            <w:pPr>
              <w:spacing w:before="60" w:after="60"/>
              <w:rPr>
                <w:rFonts w:asciiTheme="minorHAnsi" w:hAnsiTheme="minorHAnsi" w:cstheme="minorHAnsi"/>
                <w:sz w:val="20"/>
              </w:rPr>
            </w:pPr>
            <w:r w:rsidRPr="005E0C21">
              <w:rPr>
                <w:rFonts w:asciiTheme="minorHAnsi" w:hAnsiTheme="minorHAnsi" w:cstheme="minorHAnsi"/>
                <w:sz w:val="20"/>
              </w:rPr>
              <w:t>3</w:t>
            </w:r>
          </w:p>
        </w:tc>
        <w:tc>
          <w:tcPr>
            <w:tcW w:w="1804" w:type="dxa"/>
            <w:vMerge w:val="restart"/>
          </w:tcPr>
          <w:p w14:paraId="0410930A"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Looptijd project</w:t>
            </w:r>
          </w:p>
        </w:tc>
        <w:tc>
          <w:tcPr>
            <w:tcW w:w="2449" w:type="dxa"/>
          </w:tcPr>
          <w:p w14:paraId="0AE58A87" w14:textId="0C827C1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Datum aanvang project</w:t>
            </w:r>
            <w:r w:rsidR="007E1A24" w:rsidRPr="005E0C21">
              <w:rPr>
                <w:rFonts w:asciiTheme="minorHAnsi" w:hAnsiTheme="minorHAnsi" w:cstheme="minorHAnsi"/>
                <w:sz w:val="20"/>
              </w:rPr>
              <w:t>*</w:t>
            </w:r>
          </w:p>
        </w:tc>
        <w:tc>
          <w:tcPr>
            <w:tcW w:w="4111" w:type="dxa"/>
          </w:tcPr>
          <w:p w14:paraId="230010BF"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6B7D5D" w:rsidRPr="005E0C21" w14:paraId="269DB571" w14:textId="77777777" w:rsidTr="00530A0A">
        <w:tc>
          <w:tcPr>
            <w:cnfStyle w:val="001000000000" w:firstRow="0" w:lastRow="0" w:firstColumn="1" w:lastColumn="0" w:oddVBand="0" w:evenVBand="0" w:oddHBand="0" w:evenHBand="0" w:firstRowFirstColumn="0" w:firstRowLastColumn="0" w:lastRowFirstColumn="0" w:lastRowLastColumn="0"/>
            <w:tcW w:w="562" w:type="dxa"/>
            <w:vMerge/>
          </w:tcPr>
          <w:p w14:paraId="1421F3F9" w14:textId="77777777" w:rsidR="006B7D5D" w:rsidRPr="005E0C21" w:rsidRDefault="006B7D5D" w:rsidP="006A3B0A">
            <w:pPr>
              <w:spacing w:before="60" w:after="60"/>
              <w:rPr>
                <w:rFonts w:asciiTheme="minorHAnsi" w:hAnsiTheme="minorHAnsi" w:cstheme="minorHAnsi"/>
                <w:sz w:val="20"/>
              </w:rPr>
            </w:pPr>
          </w:p>
        </w:tc>
        <w:tc>
          <w:tcPr>
            <w:tcW w:w="1804" w:type="dxa"/>
            <w:vMerge/>
          </w:tcPr>
          <w:p w14:paraId="759966CE"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1909D464" w14:textId="04DF488A"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Datum afronding project</w:t>
            </w:r>
            <w:r w:rsidR="007E1A24" w:rsidRPr="005E0C21">
              <w:rPr>
                <w:rFonts w:asciiTheme="minorHAnsi" w:hAnsiTheme="minorHAnsi" w:cstheme="minorHAnsi"/>
                <w:sz w:val="20"/>
              </w:rPr>
              <w:t>*</w:t>
            </w:r>
          </w:p>
        </w:tc>
        <w:tc>
          <w:tcPr>
            <w:tcW w:w="4111" w:type="dxa"/>
          </w:tcPr>
          <w:p w14:paraId="2925B501"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6B7D5D" w:rsidRPr="005E0C21" w14:paraId="15EAF9FD" w14:textId="77777777" w:rsidTr="00530A0A">
        <w:tc>
          <w:tcPr>
            <w:cnfStyle w:val="001000000000" w:firstRow="0" w:lastRow="0" w:firstColumn="1" w:lastColumn="0" w:oddVBand="0" w:evenVBand="0" w:oddHBand="0" w:evenHBand="0" w:firstRowFirstColumn="0" w:firstRowLastColumn="0" w:lastRowFirstColumn="0" w:lastRowLastColumn="0"/>
            <w:tcW w:w="562" w:type="dxa"/>
            <w:vMerge w:val="restart"/>
          </w:tcPr>
          <w:p w14:paraId="0B466DDF" w14:textId="77777777" w:rsidR="006B7D5D" w:rsidRPr="005E0C21" w:rsidRDefault="006B7D5D" w:rsidP="006A3B0A">
            <w:pPr>
              <w:spacing w:before="60" w:after="60"/>
              <w:rPr>
                <w:rFonts w:asciiTheme="minorHAnsi" w:hAnsiTheme="minorHAnsi" w:cstheme="minorHAnsi"/>
                <w:sz w:val="20"/>
              </w:rPr>
            </w:pPr>
            <w:r w:rsidRPr="005E0C21">
              <w:rPr>
                <w:rFonts w:asciiTheme="minorHAnsi" w:hAnsiTheme="minorHAnsi" w:cstheme="minorHAnsi"/>
                <w:sz w:val="20"/>
              </w:rPr>
              <w:t>4</w:t>
            </w:r>
          </w:p>
        </w:tc>
        <w:tc>
          <w:tcPr>
            <w:tcW w:w="1804" w:type="dxa"/>
            <w:vMerge w:val="restart"/>
          </w:tcPr>
          <w:p w14:paraId="27F1B1DF"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 xml:space="preserve">Eventuele </w:t>
            </w:r>
            <w:proofErr w:type="spellStart"/>
            <w:r w:rsidRPr="005E0C21">
              <w:rPr>
                <w:rFonts w:asciiTheme="minorHAnsi" w:hAnsiTheme="minorHAnsi" w:cstheme="minorHAnsi"/>
                <w:sz w:val="20"/>
              </w:rPr>
              <w:t>onderaanneming</w:t>
            </w:r>
            <w:proofErr w:type="spellEnd"/>
          </w:p>
        </w:tc>
        <w:tc>
          <w:tcPr>
            <w:tcW w:w="2449" w:type="dxa"/>
          </w:tcPr>
          <w:p w14:paraId="7E4171C7"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Naam onderaannemers</w:t>
            </w:r>
          </w:p>
        </w:tc>
        <w:tc>
          <w:tcPr>
            <w:tcW w:w="4111" w:type="dxa"/>
          </w:tcPr>
          <w:p w14:paraId="2FB6E138"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6B7D5D" w:rsidRPr="005E0C21" w14:paraId="49341EC6" w14:textId="77777777" w:rsidTr="00530A0A">
        <w:tc>
          <w:tcPr>
            <w:cnfStyle w:val="001000000000" w:firstRow="0" w:lastRow="0" w:firstColumn="1" w:lastColumn="0" w:oddVBand="0" w:evenVBand="0" w:oddHBand="0" w:evenHBand="0" w:firstRowFirstColumn="0" w:firstRowLastColumn="0" w:lastRowFirstColumn="0" w:lastRowLastColumn="0"/>
            <w:tcW w:w="562" w:type="dxa"/>
            <w:vMerge/>
          </w:tcPr>
          <w:p w14:paraId="72850DD0" w14:textId="77777777" w:rsidR="006B7D5D" w:rsidRPr="005E0C21" w:rsidRDefault="006B7D5D" w:rsidP="006A3B0A">
            <w:pPr>
              <w:spacing w:before="60" w:after="60"/>
              <w:rPr>
                <w:rFonts w:asciiTheme="minorHAnsi" w:hAnsiTheme="minorHAnsi" w:cstheme="minorHAnsi"/>
                <w:sz w:val="20"/>
              </w:rPr>
            </w:pPr>
          </w:p>
        </w:tc>
        <w:tc>
          <w:tcPr>
            <w:tcW w:w="1804" w:type="dxa"/>
            <w:vMerge/>
          </w:tcPr>
          <w:p w14:paraId="756FD986"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5EF8D859"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Adres onderaannemers</w:t>
            </w:r>
          </w:p>
        </w:tc>
        <w:tc>
          <w:tcPr>
            <w:tcW w:w="4111" w:type="dxa"/>
          </w:tcPr>
          <w:p w14:paraId="0B90B31D"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6B7D5D" w:rsidRPr="005E0C21" w14:paraId="62A5B562" w14:textId="77777777" w:rsidTr="00A0360C">
        <w:tc>
          <w:tcPr>
            <w:cnfStyle w:val="001000000000" w:firstRow="0" w:lastRow="0" w:firstColumn="1" w:lastColumn="0" w:oddVBand="0" w:evenVBand="0" w:oddHBand="0" w:evenHBand="0" w:firstRowFirstColumn="0" w:firstRowLastColumn="0" w:lastRowFirstColumn="0" w:lastRowLastColumn="0"/>
            <w:tcW w:w="562" w:type="dxa"/>
          </w:tcPr>
          <w:p w14:paraId="6F8D7774" w14:textId="53DF15FA" w:rsidR="006B7D5D" w:rsidRPr="005E0C21" w:rsidRDefault="006B7D5D" w:rsidP="006A3B0A">
            <w:pPr>
              <w:spacing w:before="60" w:after="60"/>
              <w:rPr>
                <w:rFonts w:asciiTheme="minorHAnsi" w:hAnsiTheme="minorHAnsi" w:cstheme="minorHAnsi"/>
                <w:sz w:val="20"/>
              </w:rPr>
            </w:pPr>
            <w:r w:rsidRPr="005E0C21">
              <w:rPr>
                <w:rFonts w:asciiTheme="minorHAnsi" w:hAnsiTheme="minorHAnsi" w:cstheme="minorHAnsi"/>
                <w:sz w:val="20"/>
              </w:rPr>
              <w:t>5</w:t>
            </w:r>
          </w:p>
        </w:tc>
        <w:tc>
          <w:tcPr>
            <w:tcW w:w="8364" w:type="dxa"/>
            <w:gridSpan w:val="3"/>
          </w:tcPr>
          <w:p w14:paraId="212CA211" w14:textId="7926645D" w:rsidR="006B7D5D" w:rsidRPr="005E0C21" w:rsidRDefault="00433C2E"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E0C21">
              <w:rPr>
                <w:rFonts w:asciiTheme="minorHAnsi" w:hAnsiTheme="minorHAnsi" w:cstheme="minorHAnsi"/>
                <w:sz w:val="20"/>
              </w:rPr>
              <w:t>[</w:t>
            </w:r>
            <w:r w:rsidR="006B7D5D" w:rsidRPr="005E0C21">
              <w:rPr>
                <w:rFonts w:asciiTheme="minorHAnsi" w:hAnsiTheme="minorHAnsi" w:cstheme="minorHAnsi"/>
                <w:sz w:val="20"/>
              </w:rPr>
              <w:t xml:space="preserve">Voeg hier uw beschrijving toe van de referentieopdracht. Hieruit moet duidelijk blijken dat aan de kerncompetentie wordt voldaan. </w:t>
            </w:r>
            <w:r w:rsidRPr="005E0C21">
              <w:rPr>
                <w:rFonts w:asciiTheme="minorHAnsi" w:hAnsiTheme="minorHAnsi" w:cstheme="minorHAnsi"/>
                <w:sz w:val="20"/>
              </w:rPr>
              <w:t xml:space="preserve">Vervang deze </w:t>
            </w:r>
            <w:r w:rsidR="006B7D5D" w:rsidRPr="005E0C21">
              <w:rPr>
                <w:rFonts w:asciiTheme="minorHAnsi" w:hAnsiTheme="minorHAnsi" w:cstheme="minorHAnsi"/>
                <w:sz w:val="20"/>
              </w:rPr>
              <w:t xml:space="preserve">tekst </w:t>
            </w:r>
            <w:r w:rsidRPr="005E0C21">
              <w:rPr>
                <w:rFonts w:asciiTheme="minorHAnsi" w:hAnsiTheme="minorHAnsi" w:cstheme="minorHAnsi"/>
                <w:sz w:val="20"/>
              </w:rPr>
              <w:t>d</w:t>
            </w:r>
            <w:r w:rsidR="006B7D5D" w:rsidRPr="005E0C21">
              <w:rPr>
                <w:rFonts w:asciiTheme="minorHAnsi" w:hAnsiTheme="minorHAnsi" w:cstheme="minorHAnsi"/>
                <w:sz w:val="20"/>
              </w:rPr>
              <w:t>oor uw referentiebeschrijving.</w:t>
            </w:r>
            <w:r w:rsidRPr="005E0C21">
              <w:rPr>
                <w:rFonts w:asciiTheme="minorHAnsi" w:hAnsiTheme="minorHAnsi" w:cstheme="minorHAnsi"/>
                <w:sz w:val="20"/>
              </w:rPr>
              <w:t>*]</w:t>
            </w:r>
          </w:p>
          <w:p w14:paraId="485222A5"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1207DDD3"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52D59EE0"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683CCC31"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7F726550" w14:textId="77777777" w:rsidR="006B7D5D" w:rsidRPr="005E0C21" w:rsidRDefault="006B7D5D" w:rsidP="006A3B0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bl>
    <w:p w14:paraId="2A495608" w14:textId="77777777" w:rsidR="00430A75" w:rsidRPr="00CC1F29" w:rsidRDefault="00430A75" w:rsidP="00CD04B9">
      <w:pPr>
        <w:rPr>
          <w:rFonts w:asciiTheme="minorHAnsi" w:hAnsiTheme="minorHAnsi" w:cstheme="minorHAnsi"/>
          <w:b/>
          <w:sz w:val="20"/>
        </w:rPr>
      </w:pPr>
    </w:p>
    <w:p w14:paraId="15FA8CCF" w14:textId="63D0C517" w:rsidR="00A0360C" w:rsidRPr="00CC1F29" w:rsidRDefault="00A0360C">
      <w:pPr>
        <w:widowControl/>
        <w:spacing w:after="200" w:line="276" w:lineRule="auto"/>
        <w:rPr>
          <w:rFonts w:asciiTheme="minorHAnsi" w:hAnsiTheme="minorHAnsi" w:cstheme="minorHAnsi"/>
          <w:b/>
          <w:sz w:val="20"/>
        </w:rPr>
      </w:pPr>
      <w:r w:rsidRPr="00CC1F29">
        <w:rPr>
          <w:rFonts w:asciiTheme="minorHAnsi" w:hAnsiTheme="minorHAnsi" w:cstheme="minorHAnsi"/>
          <w:b/>
          <w:sz w:val="20"/>
        </w:rPr>
        <w:br w:type="page"/>
      </w:r>
    </w:p>
    <w:tbl>
      <w:tblPr>
        <w:tblStyle w:val="Rastertabel1licht-Accent1"/>
        <w:tblW w:w="906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62"/>
        <w:gridCol w:w="1804"/>
        <w:gridCol w:w="2449"/>
        <w:gridCol w:w="4252"/>
      </w:tblGrid>
      <w:tr w:rsidR="000D12E3" w:rsidRPr="00580B05" w14:paraId="5E10B51D" w14:textId="77777777" w:rsidTr="00AA360B">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1F497D" w:themeFill="text2"/>
            <w:vAlign w:val="center"/>
          </w:tcPr>
          <w:p w14:paraId="5CCDCBCF" w14:textId="351E90C0" w:rsidR="000D12E3" w:rsidRPr="00580B05" w:rsidRDefault="000D12E3" w:rsidP="00F74A27">
            <w:pPr>
              <w:rPr>
                <w:rFonts w:asciiTheme="minorHAnsi" w:hAnsiTheme="minorHAnsi" w:cstheme="minorHAnsi"/>
                <w:b w:val="0"/>
                <w:bCs w:val="0"/>
                <w:color w:val="FFFFFF" w:themeColor="background1"/>
                <w:sz w:val="20"/>
              </w:rPr>
            </w:pPr>
          </w:p>
        </w:tc>
      </w:tr>
      <w:tr w:rsidR="00A0360C" w:rsidRPr="00580B05" w14:paraId="36A21B72" w14:textId="77777777" w:rsidTr="00A0360C">
        <w:tc>
          <w:tcPr>
            <w:cnfStyle w:val="001000000000" w:firstRow="0" w:lastRow="0" w:firstColumn="1" w:lastColumn="0" w:oddVBand="0" w:evenVBand="0" w:oddHBand="0" w:evenHBand="0" w:firstRowFirstColumn="0" w:firstRowLastColumn="0" w:lastRowFirstColumn="0" w:lastRowLastColumn="0"/>
            <w:tcW w:w="9067" w:type="dxa"/>
            <w:gridSpan w:val="4"/>
          </w:tcPr>
          <w:p w14:paraId="2509459C" w14:textId="77777777" w:rsidR="00B72CC4" w:rsidRPr="00580B05" w:rsidRDefault="00B72CC4" w:rsidP="00B72CC4">
            <w:pPr>
              <w:rPr>
                <w:rFonts w:asciiTheme="minorHAnsi" w:hAnsiTheme="minorHAnsi" w:cstheme="minorHAnsi"/>
                <w:sz w:val="20"/>
              </w:rPr>
            </w:pPr>
            <w:r w:rsidRPr="00580B05">
              <w:rPr>
                <w:rFonts w:asciiTheme="minorHAnsi" w:hAnsiTheme="minorHAnsi" w:cstheme="minorHAnsi"/>
                <w:sz w:val="20"/>
              </w:rPr>
              <w:t>Kerncompetentie 2: het leveren, implementeren en onderhouden van SAAS voor afvalinzameling met inzetplanning</w:t>
            </w:r>
          </w:p>
          <w:p w14:paraId="6FC04836" w14:textId="77777777" w:rsidR="00B72CC4" w:rsidRPr="00580B05" w:rsidRDefault="00B72CC4" w:rsidP="00B72CC4">
            <w:pPr>
              <w:rPr>
                <w:rFonts w:asciiTheme="minorHAnsi" w:hAnsiTheme="minorHAnsi" w:cstheme="minorHAnsi"/>
                <w:sz w:val="20"/>
              </w:rPr>
            </w:pPr>
            <w:r w:rsidRPr="00580B05">
              <w:rPr>
                <w:rFonts w:asciiTheme="minorHAnsi" w:hAnsiTheme="minorHAnsi" w:cstheme="minorHAnsi"/>
                <w:sz w:val="20"/>
              </w:rPr>
              <w:t>U dient over de competentie te beschikken voor het leveren, implementeren en onderhouden van SAAS voor afvalinzameling binnen de Nederlandse wet- en regelgeving waarin tenminste aan het volgende onderwerpen invulling is gegeven:</w:t>
            </w:r>
          </w:p>
          <w:p w14:paraId="3E9F37F4" w14:textId="77777777" w:rsidR="00B72CC4" w:rsidRPr="00580B05" w:rsidRDefault="00B72CC4" w:rsidP="00B72CC4">
            <w:pPr>
              <w:pStyle w:val="Lijstalinea"/>
              <w:numPr>
                <w:ilvl w:val="0"/>
                <w:numId w:val="3"/>
              </w:numPr>
              <w:rPr>
                <w:rFonts w:asciiTheme="minorHAnsi" w:hAnsiTheme="minorHAnsi" w:cstheme="minorHAnsi"/>
                <w:sz w:val="20"/>
              </w:rPr>
            </w:pPr>
            <w:r w:rsidRPr="00580B05">
              <w:rPr>
                <w:rFonts w:asciiTheme="minorHAnsi" w:hAnsiTheme="minorHAnsi" w:cstheme="minorHAnsi"/>
                <w:sz w:val="20"/>
              </w:rPr>
              <w:t>Planning van inzet materieel en personeel ten behoeve van route, capaciteit-, lange termijnplanning, korte termijnplanning, rooster- en assetplanning, rekening houdend met de beschikbare capaciteit van personeel en materieel.</w:t>
            </w:r>
          </w:p>
          <w:p w14:paraId="4B3E7883" w14:textId="7D325AB0" w:rsidR="00A0360C" w:rsidRPr="00580B05" w:rsidRDefault="00B72CC4" w:rsidP="00B72CC4">
            <w:pPr>
              <w:rPr>
                <w:rFonts w:asciiTheme="minorHAnsi" w:hAnsiTheme="minorHAnsi" w:cstheme="minorHAnsi"/>
                <w:b w:val="0"/>
                <w:bCs w:val="0"/>
                <w:sz w:val="20"/>
              </w:rPr>
            </w:pPr>
            <w:r w:rsidRPr="00580B05">
              <w:rPr>
                <w:rFonts w:asciiTheme="minorHAnsi" w:hAnsiTheme="minorHAnsi" w:cstheme="minorHAnsi"/>
                <w:b w:val="0"/>
                <w:bCs w:val="0"/>
                <w:sz w:val="20"/>
              </w:rPr>
              <w:t>De referent dient een inzamelaar te zijn.</w:t>
            </w:r>
          </w:p>
        </w:tc>
      </w:tr>
      <w:tr w:rsidR="00A0360C" w:rsidRPr="00580B05" w14:paraId="5D2EB0D4" w14:textId="77777777" w:rsidTr="00530A0A">
        <w:tc>
          <w:tcPr>
            <w:cnfStyle w:val="001000000000" w:firstRow="0" w:lastRow="0" w:firstColumn="1" w:lastColumn="0" w:oddVBand="0" w:evenVBand="0" w:oddHBand="0" w:evenHBand="0" w:firstRowFirstColumn="0" w:firstRowLastColumn="0" w:lastRowFirstColumn="0" w:lastRowLastColumn="0"/>
            <w:tcW w:w="562" w:type="dxa"/>
            <w:vMerge w:val="restart"/>
          </w:tcPr>
          <w:p w14:paraId="0403C6CD" w14:textId="77777777" w:rsidR="00A0360C" w:rsidRPr="00580B05" w:rsidRDefault="00A0360C" w:rsidP="00F74A27">
            <w:pPr>
              <w:spacing w:before="60" w:after="60"/>
              <w:rPr>
                <w:rFonts w:asciiTheme="minorHAnsi" w:hAnsiTheme="minorHAnsi" w:cstheme="minorHAnsi"/>
                <w:sz w:val="20"/>
              </w:rPr>
            </w:pPr>
            <w:r w:rsidRPr="00580B05">
              <w:rPr>
                <w:rFonts w:asciiTheme="minorHAnsi" w:hAnsiTheme="minorHAnsi" w:cstheme="minorHAnsi"/>
                <w:sz w:val="20"/>
              </w:rPr>
              <w:t>1</w:t>
            </w:r>
          </w:p>
        </w:tc>
        <w:tc>
          <w:tcPr>
            <w:tcW w:w="1804" w:type="dxa"/>
            <w:vMerge w:val="restart"/>
          </w:tcPr>
          <w:p w14:paraId="1FEE468B"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NAW-gegevens referentieproject</w:t>
            </w:r>
          </w:p>
        </w:tc>
        <w:tc>
          <w:tcPr>
            <w:tcW w:w="2449" w:type="dxa"/>
          </w:tcPr>
          <w:p w14:paraId="13151273"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organisatie*</w:t>
            </w:r>
          </w:p>
        </w:tc>
        <w:tc>
          <w:tcPr>
            <w:tcW w:w="4252" w:type="dxa"/>
          </w:tcPr>
          <w:p w14:paraId="2A7171FD"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A0360C" w:rsidRPr="00580B05" w14:paraId="2B54E09D" w14:textId="77777777" w:rsidTr="00530A0A">
        <w:tc>
          <w:tcPr>
            <w:cnfStyle w:val="001000000000" w:firstRow="0" w:lastRow="0" w:firstColumn="1" w:lastColumn="0" w:oddVBand="0" w:evenVBand="0" w:oddHBand="0" w:evenHBand="0" w:firstRowFirstColumn="0" w:firstRowLastColumn="0" w:lastRowFirstColumn="0" w:lastRowLastColumn="0"/>
            <w:tcW w:w="562" w:type="dxa"/>
            <w:vMerge/>
          </w:tcPr>
          <w:p w14:paraId="63429E83" w14:textId="77777777" w:rsidR="00A0360C" w:rsidRPr="00580B05" w:rsidRDefault="00A0360C" w:rsidP="00F74A27">
            <w:pPr>
              <w:spacing w:before="60" w:after="60"/>
              <w:rPr>
                <w:rFonts w:asciiTheme="minorHAnsi" w:hAnsiTheme="minorHAnsi" w:cstheme="minorHAnsi"/>
                <w:sz w:val="20"/>
              </w:rPr>
            </w:pPr>
          </w:p>
        </w:tc>
        <w:tc>
          <w:tcPr>
            <w:tcW w:w="1804" w:type="dxa"/>
            <w:vMerge/>
          </w:tcPr>
          <w:p w14:paraId="0DC7FE34"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4C6FD8F9"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contactpersoon*</w:t>
            </w:r>
          </w:p>
        </w:tc>
        <w:tc>
          <w:tcPr>
            <w:tcW w:w="4252" w:type="dxa"/>
          </w:tcPr>
          <w:p w14:paraId="79E39841"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A0360C" w:rsidRPr="00580B05" w14:paraId="5817E0C0" w14:textId="77777777" w:rsidTr="00530A0A">
        <w:tc>
          <w:tcPr>
            <w:cnfStyle w:val="001000000000" w:firstRow="0" w:lastRow="0" w:firstColumn="1" w:lastColumn="0" w:oddVBand="0" w:evenVBand="0" w:oddHBand="0" w:evenHBand="0" w:firstRowFirstColumn="0" w:firstRowLastColumn="0" w:lastRowFirstColumn="0" w:lastRowLastColumn="0"/>
            <w:tcW w:w="562" w:type="dxa"/>
            <w:vMerge/>
          </w:tcPr>
          <w:p w14:paraId="7239A932" w14:textId="77777777" w:rsidR="00A0360C" w:rsidRPr="00580B05" w:rsidRDefault="00A0360C" w:rsidP="00F74A27">
            <w:pPr>
              <w:spacing w:before="60" w:after="60"/>
              <w:rPr>
                <w:rFonts w:asciiTheme="minorHAnsi" w:hAnsiTheme="minorHAnsi" w:cstheme="minorHAnsi"/>
                <w:sz w:val="20"/>
              </w:rPr>
            </w:pPr>
          </w:p>
        </w:tc>
        <w:tc>
          <w:tcPr>
            <w:tcW w:w="1804" w:type="dxa"/>
            <w:vMerge/>
          </w:tcPr>
          <w:p w14:paraId="291CCBEA"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50C7A773"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Telefoonnummer*</w:t>
            </w:r>
          </w:p>
        </w:tc>
        <w:tc>
          <w:tcPr>
            <w:tcW w:w="4252" w:type="dxa"/>
          </w:tcPr>
          <w:p w14:paraId="166FBFA5"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A0360C" w:rsidRPr="00580B05" w14:paraId="634575AA" w14:textId="77777777" w:rsidTr="00530A0A">
        <w:tc>
          <w:tcPr>
            <w:cnfStyle w:val="001000000000" w:firstRow="0" w:lastRow="0" w:firstColumn="1" w:lastColumn="0" w:oddVBand="0" w:evenVBand="0" w:oddHBand="0" w:evenHBand="0" w:firstRowFirstColumn="0" w:firstRowLastColumn="0" w:lastRowFirstColumn="0" w:lastRowLastColumn="0"/>
            <w:tcW w:w="562" w:type="dxa"/>
            <w:vMerge/>
          </w:tcPr>
          <w:p w14:paraId="27160E5A" w14:textId="77777777" w:rsidR="00A0360C" w:rsidRPr="00580B05" w:rsidRDefault="00A0360C" w:rsidP="00F74A27">
            <w:pPr>
              <w:spacing w:before="60" w:after="60"/>
              <w:rPr>
                <w:rFonts w:asciiTheme="minorHAnsi" w:hAnsiTheme="minorHAnsi" w:cstheme="minorHAnsi"/>
                <w:sz w:val="20"/>
              </w:rPr>
            </w:pPr>
          </w:p>
        </w:tc>
        <w:tc>
          <w:tcPr>
            <w:tcW w:w="1804" w:type="dxa"/>
            <w:vMerge/>
          </w:tcPr>
          <w:p w14:paraId="14315C0E"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44A531E5"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E-mailadres*</w:t>
            </w:r>
          </w:p>
        </w:tc>
        <w:tc>
          <w:tcPr>
            <w:tcW w:w="4252" w:type="dxa"/>
          </w:tcPr>
          <w:p w14:paraId="1077E97F"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A0360C" w:rsidRPr="00580B05" w14:paraId="140BF6D9" w14:textId="77777777" w:rsidTr="00530A0A">
        <w:tc>
          <w:tcPr>
            <w:cnfStyle w:val="001000000000" w:firstRow="0" w:lastRow="0" w:firstColumn="1" w:lastColumn="0" w:oddVBand="0" w:evenVBand="0" w:oddHBand="0" w:evenHBand="0" w:firstRowFirstColumn="0" w:firstRowLastColumn="0" w:lastRowFirstColumn="0" w:lastRowLastColumn="0"/>
            <w:tcW w:w="562" w:type="dxa"/>
            <w:vMerge/>
          </w:tcPr>
          <w:p w14:paraId="7ABFF45D" w14:textId="77777777" w:rsidR="00A0360C" w:rsidRPr="00580B05" w:rsidRDefault="00A0360C" w:rsidP="00F74A27">
            <w:pPr>
              <w:spacing w:before="60" w:after="60"/>
              <w:rPr>
                <w:rFonts w:asciiTheme="minorHAnsi" w:hAnsiTheme="minorHAnsi" w:cstheme="minorHAnsi"/>
                <w:sz w:val="20"/>
              </w:rPr>
            </w:pPr>
          </w:p>
        </w:tc>
        <w:tc>
          <w:tcPr>
            <w:tcW w:w="1804" w:type="dxa"/>
            <w:vMerge/>
          </w:tcPr>
          <w:p w14:paraId="310E8C6C"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162DCFCC"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en omschrijving van het project*</w:t>
            </w:r>
          </w:p>
        </w:tc>
        <w:tc>
          <w:tcPr>
            <w:tcW w:w="4252" w:type="dxa"/>
          </w:tcPr>
          <w:p w14:paraId="7689804D"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A0360C" w:rsidRPr="00580B05" w14:paraId="2B21D62C" w14:textId="77777777" w:rsidTr="00530A0A">
        <w:tc>
          <w:tcPr>
            <w:cnfStyle w:val="001000000000" w:firstRow="0" w:lastRow="0" w:firstColumn="1" w:lastColumn="0" w:oddVBand="0" w:evenVBand="0" w:oddHBand="0" w:evenHBand="0" w:firstRowFirstColumn="0" w:firstRowLastColumn="0" w:lastRowFirstColumn="0" w:lastRowLastColumn="0"/>
            <w:tcW w:w="562" w:type="dxa"/>
            <w:vMerge w:val="restart"/>
          </w:tcPr>
          <w:p w14:paraId="2A099376" w14:textId="77777777" w:rsidR="00A0360C" w:rsidRPr="00580B05" w:rsidRDefault="00A0360C" w:rsidP="00F74A27">
            <w:pPr>
              <w:spacing w:before="60" w:after="60"/>
              <w:rPr>
                <w:rFonts w:asciiTheme="minorHAnsi" w:hAnsiTheme="minorHAnsi" w:cstheme="minorHAnsi"/>
                <w:sz w:val="20"/>
              </w:rPr>
            </w:pPr>
            <w:r w:rsidRPr="00580B05">
              <w:rPr>
                <w:rFonts w:asciiTheme="minorHAnsi" w:hAnsiTheme="minorHAnsi" w:cstheme="minorHAnsi"/>
                <w:sz w:val="20"/>
              </w:rPr>
              <w:t>2</w:t>
            </w:r>
          </w:p>
        </w:tc>
        <w:tc>
          <w:tcPr>
            <w:tcW w:w="1804" w:type="dxa"/>
            <w:vMerge w:val="restart"/>
          </w:tcPr>
          <w:p w14:paraId="4C6AEB49"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Omzet van het project</w:t>
            </w:r>
          </w:p>
        </w:tc>
        <w:tc>
          <w:tcPr>
            <w:tcW w:w="2449" w:type="dxa"/>
          </w:tcPr>
          <w:p w14:paraId="3CD12C0E"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Het bedrag aan omzet per jaar*</w:t>
            </w:r>
          </w:p>
        </w:tc>
        <w:tc>
          <w:tcPr>
            <w:tcW w:w="4252" w:type="dxa"/>
          </w:tcPr>
          <w:p w14:paraId="3F93FB70"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A0360C" w:rsidRPr="00580B05" w14:paraId="5B104742" w14:textId="77777777" w:rsidTr="00530A0A">
        <w:tc>
          <w:tcPr>
            <w:cnfStyle w:val="001000000000" w:firstRow="0" w:lastRow="0" w:firstColumn="1" w:lastColumn="0" w:oddVBand="0" w:evenVBand="0" w:oddHBand="0" w:evenHBand="0" w:firstRowFirstColumn="0" w:firstRowLastColumn="0" w:lastRowFirstColumn="0" w:lastRowLastColumn="0"/>
            <w:tcW w:w="562" w:type="dxa"/>
            <w:vMerge/>
          </w:tcPr>
          <w:p w14:paraId="4C2231B2" w14:textId="77777777" w:rsidR="00A0360C" w:rsidRPr="00580B05" w:rsidRDefault="00A0360C" w:rsidP="00F74A27">
            <w:pPr>
              <w:spacing w:before="60" w:after="60"/>
              <w:rPr>
                <w:rFonts w:asciiTheme="minorHAnsi" w:hAnsiTheme="minorHAnsi" w:cstheme="minorHAnsi"/>
                <w:sz w:val="20"/>
              </w:rPr>
            </w:pPr>
          </w:p>
        </w:tc>
        <w:tc>
          <w:tcPr>
            <w:tcW w:w="1804" w:type="dxa"/>
            <w:vMerge/>
          </w:tcPr>
          <w:p w14:paraId="56D96017"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6C4837CE"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 xml:space="preserve">De eventuele waarde van het gedeelte dat in </w:t>
            </w:r>
            <w:proofErr w:type="spellStart"/>
            <w:r w:rsidRPr="00580B05">
              <w:rPr>
                <w:rFonts w:asciiTheme="minorHAnsi" w:hAnsiTheme="minorHAnsi" w:cstheme="minorHAnsi"/>
                <w:sz w:val="20"/>
              </w:rPr>
              <w:t>onderaanneming</w:t>
            </w:r>
            <w:proofErr w:type="spellEnd"/>
            <w:r w:rsidRPr="00580B05">
              <w:rPr>
                <w:rFonts w:asciiTheme="minorHAnsi" w:hAnsiTheme="minorHAnsi" w:cstheme="minorHAnsi"/>
                <w:sz w:val="20"/>
              </w:rPr>
              <w:t xml:space="preserve"> is uitgevoerd</w:t>
            </w:r>
          </w:p>
        </w:tc>
        <w:tc>
          <w:tcPr>
            <w:tcW w:w="4252" w:type="dxa"/>
          </w:tcPr>
          <w:p w14:paraId="2991D7CB"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A0360C" w:rsidRPr="00580B05" w14:paraId="5763317E" w14:textId="77777777" w:rsidTr="00530A0A">
        <w:tc>
          <w:tcPr>
            <w:cnfStyle w:val="001000000000" w:firstRow="0" w:lastRow="0" w:firstColumn="1" w:lastColumn="0" w:oddVBand="0" w:evenVBand="0" w:oddHBand="0" w:evenHBand="0" w:firstRowFirstColumn="0" w:firstRowLastColumn="0" w:lastRowFirstColumn="0" w:lastRowLastColumn="0"/>
            <w:tcW w:w="562" w:type="dxa"/>
            <w:vMerge w:val="restart"/>
          </w:tcPr>
          <w:p w14:paraId="1A8A97E1" w14:textId="77777777" w:rsidR="00A0360C" w:rsidRPr="00580B05" w:rsidRDefault="00A0360C" w:rsidP="00F74A27">
            <w:pPr>
              <w:spacing w:before="60" w:after="60"/>
              <w:rPr>
                <w:rFonts w:asciiTheme="minorHAnsi" w:hAnsiTheme="minorHAnsi" w:cstheme="minorHAnsi"/>
                <w:sz w:val="20"/>
              </w:rPr>
            </w:pPr>
            <w:r w:rsidRPr="00580B05">
              <w:rPr>
                <w:rFonts w:asciiTheme="minorHAnsi" w:hAnsiTheme="minorHAnsi" w:cstheme="minorHAnsi"/>
                <w:sz w:val="20"/>
              </w:rPr>
              <w:t>3</w:t>
            </w:r>
          </w:p>
        </w:tc>
        <w:tc>
          <w:tcPr>
            <w:tcW w:w="1804" w:type="dxa"/>
            <w:vMerge w:val="restart"/>
          </w:tcPr>
          <w:p w14:paraId="51F1519A"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Looptijd project</w:t>
            </w:r>
          </w:p>
        </w:tc>
        <w:tc>
          <w:tcPr>
            <w:tcW w:w="2449" w:type="dxa"/>
          </w:tcPr>
          <w:p w14:paraId="31D469FF"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Datum aanvang project*</w:t>
            </w:r>
          </w:p>
        </w:tc>
        <w:tc>
          <w:tcPr>
            <w:tcW w:w="4252" w:type="dxa"/>
          </w:tcPr>
          <w:p w14:paraId="3CF32870"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A0360C" w:rsidRPr="00580B05" w14:paraId="134DC64A" w14:textId="77777777" w:rsidTr="00530A0A">
        <w:tc>
          <w:tcPr>
            <w:cnfStyle w:val="001000000000" w:firstRow="0" w:lastRow="0" w:firstColumn="1" w:lastColumn="0" w:oddVBand="0" w:evenVBand="0" w:oddHBand="0" w:evenHBand="0" w:firstRowFirstColumn="0" w:firstRowLastColumn="0" w:lastRowFirstColumn="0" w:lastRowLastColumn="0"/>
            <w:tcW w:w="562" w:type="dxa"/>
            <w:vMerge/>
          </w:tcPr>
          <w:p w14:paraId="136EA2B1" w14:textId="77777777" w:rsidR="00A0360C" w:rsidRPr="00580B05" w:rsidRDefault="00A0360C" w:rsidP="00F74A27">
            <w:pPr>
              <w:spacing w:before="60" w:after="60"/>
              <w:rPr>
                <w:rFonts w:asciiTheme="minorHAnsi" w:hAnsiTheme="minorHAnsi" w:cstheme="minorHAnsi"/>
                <w:sz w:val="20"/>
              </w:rPr>
            </w:pPr>
          </w:p>
        </w:tc>
        <w:tc>
          <w:tcPr>
            <w:tcW w:w="1804" w:type="dxa"/>
            <w:vMerge/>
          </w:tcPr>
          <w:p w14:paraId="166413B4"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1854AB19"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Datum afronding project*</w:t>
            </w:r>
          </w:p>
        </w:tc>
        <w:tc>
          <w:tcPr>
            <w:tcW w:w="4252" w:type="dxa"/>
          </w:tcPr>
          <w:p w14:paraId="0334953C"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A0360C" w:rsidRPr="00580B05" w14:paraId="49016507" w14:textId="77777777" w:rsidTr="00530A0A">
        <w:tc>
          <w:tcPr>
            <w:cnfStyle w:val="001000000000" w:firstRow="0" w:lastRow="0" w:firstColumn="1" w:lastColumn="0" w:oddVBand="0" w:evenVBand="0" w:oddHBand="0" w:evenHBand="0" w:firstRowFirstColumn="0" w:firstRowLastColumn="0" w:lastRowFirstColumn="0" w:lastRowLastColumn="0"/>
            <w:tcW w:w="562" w:type="dxa"/>
            <w:vMerge w:val="restart"/>
          </w:tcPr>
          <w:p w14:paraId="29BCADCC" w14:textId="77777777" w:rsidR="00A0360C" w:rsidRPr="00580B05" w:rsidRDefault="00A0360C" w:rsidP="00F74A27">
            <w:pPr>
              <w:spacing w:before="60" w:after="60"/>
              <w:rPr>
                <w:rFonts w:asciiTheme="minorHAnsi" w:hAnsiTheme="minorHAnsi" w:cstheme="minorHAnsi"/>
                <w:sz w:val="20"/>
              </w:rPr>
            </w:pPr>
            <w:r w:rsidRPr="00580B05">
              <w:rPr>
                <w:rFonts w:asciiTheme="minorHAnsi" w:hAnsiTheme="minorHAnsi" w:cstheme="minorHAnsi"/>
                <w:sz w:val="20"/>
              </w:rPr>
              <w:t>4</w:t>
            </w:r>
          </w:p>
        </w:tc>
        <w:tc>
          <w:tcPr>
            <w:tcW w:w="1804" w:type="dxa"/>
            <w:vMerge w:val="restart"/>
          </w:tcPr>
          <w:p w14:paraId="46643C55"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 xml:space="preserve">Eventuele </w:t>
            </w:r>
            <w:proofErr w:type="spellStart"/>
            <w:r w:rsidRPr="00580B05">
              <w:rPr>
                <w:rFonts w:asciiTheme="minorHAnsi" w:hAnsiTheme="minorHAnsi" w:cstheme="minorHAnsi"/>
                <w:sz w:val="20"/>
              </w:rPr>
              <w:t>onderaanneming</w:t>
            </w:r>
            <w:proofErr w:type="spellEnd"/>
          </w:p>
        </w:tc>
        <w:tc>
          <w:tcPr>
            <w:tcW w:w="2449" w:type="dxa"/>
          </w:tcPr>
          <w:p w14:paraId="0E6B5ED3"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onderaannemers</w:t>
            </w:r>
          </w:p>
        </w:tc>
        <w:tc>
          <w:tcPr>
            <w:tcW w:w="4252" w:type="dxa"/>
          </w:tcPr>
          <w:p w14:paraId="4821853E"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A0360C" w:rsidRPr="00580B05" w14:paraId="4106EE80" w14:textId="77777777" w:rsidTr="00530A0A">
        <w:tc>
          <w:tcPr>
            <w:cnfStyle w:val="001000000000" w:firstRow="0" w:lastRow="0" w:firstColumn="1" w:lastColumn="0" w:oddVBand="0" w:evenVBand="0" w:oddHBand="0" w:evenHBand="0" w:firstRowFirstColumn="0" w:firstRowLastColumn="0" w:lastRowFirstColumn="0" w:lastRowLastColumn="0"/>
            <w:tcW w:w="562" w:type="dxa"/>
            <w:vMerge/>
          </w:tcPr>
          <w:p w14:paraId="558D9EA6" w14:textId="77777777" w:rsidR="00A0360C" w:rsidRPr="00580B05" w:rsidRDefault="00A0360C" w:rsidP="00F74A27">
            <w:pPr>
              <w:spacing w:before="60" w:after="60"/>
              <w:rPr>
                <w:rFonts w:asciiTheme="minorHAnsi" w:hAnsiTheme="minorHAnsi" w:cstheme="minorHAnsi"/>
                <w:sz w:val="20"/>
              </w:rPr>
            </w:pPr>
          </w:p>
        </w:tc>
        <w:tc>
          <w:tcPr>
            <w:tcW w:w="1804" w:type="dxa"/>
            <w:vMerge/>
          </w:tcPr>
          <w:p w14:paraId="350C2FBB"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2F8FE237"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Adres onderaannemers</w:t>
            </w:r>
          </w:p>
        </w:tc>
        <w:tc>
          <w:tcPr>
            <w:tcW w:w="4252" w:type="dxa"/>
          </w:tcPr>
          <w:p w14:paraId="3DE6242F"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A0360C" w:rsidRPr="00580B05" w14:paraId="60FFB0EE" w14:textId="77777777" w:rsidTr="00A0360C">
        <w:tc>
          <w:tcPr>
            <w:cnfStyle w:val="001000000000" w:firstRow="0" w:lastRow="0" w:firstColumn="1" w:lastColumn="0" w:oddVBand="0" w:evenVBand="0" w:oddHBand="0" w:evenHBand="0" w:firstRowFirstColumn="0" w:firstRowLastColumn="0" w:lastRowFirstColumn="0" w:lastRowLastColumn="0"/>
            <w:tcW w:w="562" w:type="dxa"/>
          </w:tcPr>
          <w:p w14:paraId="41F86CA8" w14:textId="77777777" w:rsidR="00A0360C" w:rsidRPr="00580B05" w:rsidRDefault="00A0360C" w:rsidP="00F74A27">
            <w:pPr>
              <w:spacing w:before="60" w:after="60"/>
              <w:rPr>
                <w:rFonts w:asciiTheme="minorHAnsi" w:hAnsiTheme="minorHAnsi" w:cstheme="minorHAnsi"/>
                <w:sz w:val="20"/>
              </w:rPr>
            </w:pPr>
            <w:r w:rsidRPr="00580B05">
              <w:rPr>
                <w:rFonts w:asciiTheme="minorHAnsi" w:hAnsiTheme="minorHAnsi" w:cstheme="minorHAnsi"/>
                <w:sz w:val="20"/>
              </w:rPr>
              <w:t>5</w:t>
            </w:r>
          </w:p>
        </w:tc>
        <w:tc>
          <w:tcPr>
            <w:tcW w:w="8505" w:type="dxa"/>
            <w:gridSpan w:val="3"/>
          </w:tcPr>
          <w:p w14:paraId="726D3FCC"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[Voeg hier uw beschrijving toe van de referentieopdracht. Hieruit moet duidelijk blijken dat aan de kerncompetentie wordt voldaan. Vervang deze tekst door uw referentiebeschrijving.*]</w:t>
            </w:r>
          </w:p>
          <w:p w14:paraId="64355BFC"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6E16BB85"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7924C982"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13538B85"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071C3A92" w14:textId="77777777" w:rsidR="00A0360C" w:rsidRPr="00580B05" w:rsidRDefault="00A0360C"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bl>
    <w:p w14:paraId="5B25EBCE" w14:textId="77777777" w:rsidR="00430A75" w:rsidRPr="00CC1F29" w:rsidRDefault="00430A75" w:rsidP="00CD04B9">
      <w:pPr>
        <w:rPr>
          <w:rFonts w:asciiTheme="minorHAnsi" w:hAnsiTheme="minorHAnsi" w:cstheme="minorHAnsi"/>
          <w:b/>
          <w:sz w:val="20"/>
        </w:rPr>
      </w:pPr>
    </w:p>
    <w:p w14:paraId="34487D39" w14:textId="5BF8D616" w:rsidR="00303F03" w:rsidRPr="00CC1F29" w:rsidRDefault="00303F03">
      <w:pPr>
        <w:widowControl/>
        <w:spacing w:after="200" w:line="276" w:lineRule="auto"/>
        <w:rPr>
          <w:rFonts w:asciiTheme="minorHAnsi" w:hAnsiTheme="minorHAnsi" w:cstheme="minorHAnsi"/>
          <w:b/>
          <w:sz w:val="20"/>
        </w:rPr>
      </w:pPr>
      <w:r w:rsidRPr="00CC1F29">
        <w:rPr>
          <w:rFonts w:asciiTheme="minorHAnsi" w:hAnsiTheme="minorHAnsi" w:cstheme="minorHAnsi"/>
          <w:b/>
          <w:sz w:val="20"/>
        </w:rPr>
        <w:br w:type="page"/>
      </w:r>
    </w:p>
    <w:tbl>
      <w:tblPr>
        <w:tblStyle w:val="Rastertabel1licht-Accent1"/>
        <w:tblW w:w="906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62"/>
        <w:gridCol w:w="1804"/>
        <w:gridCol w:w="2449"/>
        <w:gridCol w:w="4252"/>
      </w:tblGrid>
      <w:tr w:rsidR="000D12E3" w:rsidRPr="00580B05" w14:paraId="5C4A3A01" w14:textId="77777777" w:rsidTr="00AE701F">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1F497D" w:themeFill="text2"/>
            <w:vAlign w:val="center"/>
          </w:tcPr>
          <w:p w14:paraId="74FE5686" w14:textId="3DA4F565" w:rsidR="000D12E3" w:rsidRPr="00580B05" w:rsidRDefault="000D12E3" w:rsidP="00F74A27">
            <w:pPr>
              <w:rPr>
                <w:rFonts w:asciiTheme="minorHAnsi" w:hAnsiTheme="minorHAnsi" w:cstheme="minorHAnsi"/>
                <w:b w:val="0"/>
                <w:bCs w:val="0"/>
                <w:color w:val="FFFFFF" w:themeColor="background1"/>
                <w:sz w:val="20"/>
              </w:rPr>
            </w:pPr>
          </w:p>
        </w:tc>
      </w:tr>
      <w:tr w:rsidR="00303F03" w:rsidRPr="00580B05" w14:paraId="3CA6BAAA" w14:textId="77777777" w:rsidTr="00F74A27">
        <w:tc>
          <w:tcPr>
            <w:cnfStyle w:val="001000000000" w:firstRow="0" w:lastRow="0" w:firstColumn="1" w:lastColumn="0" w:oddVBand="0" w:evenVBand="0" w:oddHBand="0" w:evenHBand="0" w:firstRowFirstColumn="0" w:firstRowLastColumn="0" w:lastRowFirstColumn="0" w:lastRowLastColumn="0"/>
            <w:tcW w:w="9067" w:type="dxa"/>
            <w:gridSpan w:val="4"/>
          </w:tcPr>
          <w:p w14:paraId="68DE5E6C" w14:textId="77777777" w:rsidR="0045006E" w:rsidRPr="00580B05" w:rsidRDefault="0045006E" w:rsidP="00F74A27">
            <w:pPr>
              <w:rPr>
                <w:rFonts w:asciiTheme="minorHAnsi" w:hAnsiTheme="minorHAnsi" w:cstheme="minorHAnsi"/>
                <w:b w:val="0"/>
                <w:bCs w:val="0"/>
                <w:sz w:val="20"/>
              </w:rPr>
            </w:pPr>
            <w:r w:rsidRPr="00580B05">
              <w:rPr>
                <w:rFonts w:asciiTheme="minorHAnsi" w:hAnsiTheme="minorHAnsi" w:cstheme="minorHAnsi"/>
                <w:sz w:val="20"/>
              </w:rPr>
              <w:t xml:space="preserve">Kerncompetentie 3: het leveren en onderhouden van SAAS voor afvalinzameling met relatiebeheer </w:t>
            </w:r>
          </w:p>
          <w:p w14:paraId="2E29D792" w14:textId="77777777" w:rsidR="003C3F70" w:rsidRPr="003C3F70" w:rsidRDefault="003C3F70" w:rsidP="003C3F70">
            <w:pPr>
              <w:rPr>
                <w:rFonts w:asciiTheme="minorHAnsi" w:hAnsiTheme="minorHAnsi" w:cstheme="minorHAnsi"/>
                <w:b w:val="0"/>
                <w:bCs w:val="0"/>
                <w:sz w:val="20"/>
              </w:rPr>
            </w:pPr>
            <w:r w:rsidRPr="003C3F70">
              <w:rPr>
                <w:rFonts w:asciiTheme="minorHAnsi" w:hAnsiTheme="minorHAnsi" w:cstheme="minorHAnsi"/>
                <w:b w:val="0"/>
                <w:bCs w:val="0"/>
                <w:sz w:val="20"/>
              </w:rPr>
              <w:t>U dient over de competentie te beschikken voor het leveren, implementeren en onderhouden van SAAS voor afvalinzameling binnen de Nederlandse wet- en regelgeving waarin tenminste aan het volgende onderwerpen invulling is gegeven:</w:t>
            </w:r>
          </w:p>
          <w:p w14:paraId="163FBC55" w14:textId="77777777" w:rsidR="003C3F70" w:rsidRPr="003C3F70" w:rsidRDefault="003C3F70" w:rsidP="003C3F70">
            <w:pPr>
              <w:numPr>
                <w:ilvl w:val="0"/>
                <w:numId w:val="4"/>
              </w:numPr>
              <w:rPr>
                <w:rFonts w:asciiTheme="minorHAnsi" w:hAnsiTheme="minorHAnsi" w:cstheme="minorHAnsi"/>
                <w:b w:val="0"/>
                <w:bCs w:val="0"/>
                <w:sz w:val="20"/>
              </w:rPr>
            </w:pPr>
            <w:r w:rsidRPr="003C3F70">
              <w:rPr>
                <w:rFonts w:asciiTheme="minorHAnsi" w:hAnsiTheme="minorHAnsi" w:cstheme="minorHAnsi"/>
                <w:b w:val="0"/>
                <w:bCs w:val="0"/>
                <w:sz w:val="20"/>
              </w:rPr>
              <w:t>Relatiebeheer en Contractmanagement ten behoeve van bedrijfsafval (incl. genereren van offertes en overeenkomsten), welke direct en volledig geautomatiseerd input geeft aan het planningsonderdeel van de software.</w:t>
            </w:r>
          </w:p>
          <w:p w14:paraId="484FE8E7" w14:textId="2628B683" w:rsidR="00303F03" w:rsidRPr="00580B05" w:rsidRDefault="003C3F70" w:rsidP="003C3F70">
            <w:pPr>
              <w:rPr>
                <w:rFonts w:asciiTheme="minorHAnsi" w:hAnsiTheme="minorHAnsi" w:cstheme="minorHAnsi"/>
                <w:b w:val="0"/>
                <w:bCs w:val="0"/>
                <w:sz w:val="20"/>
              </w:rPr>
            </w:pPr>
            <w:r w:rsidRPr="00580B05">
              <w:rPr>
                <w:rFonts w:asciiTheme="minorHAnsi" w:hAnsiTheme="minorHAnsi" w:cstheme="minorHAnsi"/>
                <w:b w:val="0"/>
                <w:bCs w:val="0"/>
                <w:sz w:val="20"/>
              </w:rPr>
              <w:t>De referent dient een Inzamelaar te zijn.</w:t>
            </w:r>
          </w:p>
        </w:tc>
      </w:tr>
      <w:tr w:rsidR="00303F03" w:rsidRPr="00580B05" w14:paraId="55402DF8" w14:textId="77777777" w:rsidTr="00580B05">
        <w:tc>
          <w:tcPr>
            <w:cnfStyle w:val="001000000000" w:firstRow="0" w:lastRow="0" w:firstColumn="1" w:lastColumn="0" w:oddVBand="0" w:evenVBand="0" w:oddHBand="0" w:evenHBand="0" w:firstRowFirstColumn="0" w:firstRowLastColumn="0" w:lastRowFirstColumn="0" w:lastRowLastColumn="0"/>
            <w:tcW w:w="562" w:type="dxa"/>
            <w:vMerge w:val="restart"/>
          </w:tcPr>
          <w:p w14:paraId="6353CFF1"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1</w:t>
            </w:r>
          </w:p>
        </w:tc>
        <w:tc>
          <w:tcPr>
            <w:tcW w:w="1804" w:type="dxa"/>
            <w:vMerge w:val="restart"/>
          </w:tcPr>
          <w:p w14:paraId="215D35A2"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NAW-gegevens referentieproject</w:t>
            </w:r>
          </w:p>
        </w:tc>
        <w:tc>
          <w:tcPr>
            <w:tcW w:w="2449" w:type="dxa"/>
          </w:tcPr>
          <w:p w14:paraId="0FDF3C9B"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organisatie*</w:t>
            </w:r>
          </w:p>
        </w:tc>
        <w:tc>
          <w:tcPr>
            <w:tcW w:w="4252" w:type="dxa"/>
          </w:tcPr>
          <w:p w14:paraId="0224B4FE"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191DA151"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1A3057B1"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4BA0EE8D"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77EC7B79"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contactpersoon*</w:t>
            </w:r>
          </w:p>
        </w:tc>
        <w:tc>
          <w:tcPr>
            <w:tcW w:w="4252" w:type="dxa"/>
          </w:tcPr>
          <w:p w14:paraId="4649D282"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49228AF0"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20C25CF8"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5B7566F1"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41FB0504"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Telefoonnummer*</w:t>
            </w:r>
          </w:p>
        </w:tc>
        <w:tc>
          <w:tcPr>
            <w:tcW w:w="4252" w:type="dxa"/>
          </w:tcPr>
          <w:p w14:paraId="55FC3FA5"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78E319FE"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4D38E58A"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1ACABC7F"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6EAE140C"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E-mailadres*</w:t>
            </w:r>
          </w:p>
        </w:tc>
        <w:tc>
          <w:tcPr>
            <w:tcW w:w="4252" w:type="dxa"/>
          </w:tcPr>
          <w:p w14:paraId="27440E3E"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48D301ED"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3B690B54"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47E45847"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1E1B6F91"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en omschrijving van het project*</w:t>
            </w:r>
          </w:p>
        </w:tc>
        <w:tc>
          <w:tcPr>
            <w:tcW w:w="4252" w:type="dxa"/>
          </w:tcPr>
          <w:p w14:paraId="1D93C400"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4E881AEC" w14:textId="77777777" w:rsidTr="00580B05">
        <w:tc>
          <w:tcPr>
            <w:cnfStyle w:val="001000000000" w:firstRow="0" w:lastRow="0" w:firstColumn="1" w:lastColumn="0" w:oddVBand="0" w:evenVBand="0" w:oddHBand="0" w:evenHBand="0" w:firstRowFirstColumn="0" w:firstRowLastColumn="0" w:lastRowFirstColumn="0" w:lastRowLastColumn="0"/>
            <w:tcW w:w="562" w:type="dxa"/>
            <w:vMerge w:val="restart"/>
          </w:tcPr>
          <w:p w14:paraId="61FDB757"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2</w:t>
            </w:r>
          </w:p>
        </w:tc>
        <w:tc>
          <w:tcPr>
            <w:tcW w:w="1804" w:type="dxa"/>
            <w:vMerge w:val="restart"/>
          </w:tcPr>
          <w:p w14:paraId="5D6F6111"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Omzet van het project</w:t>
            </w:r>
          </w:p>
        </w:tc>
        <w:tc>
          <w:tcPr>
            <w:tcW w:w="2449" w:type="dxa"/>
          </w:tcPr>
          <w:p w14:paraId="14EBA890"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Het bedrag aan omzet per jaar*</w:t>
            </w:r>
          </w:p>
        </w:tc>
        <w:tc>
          <w:tcPr>
            <w:tcW w:w="4252" w:type="dxa"/>
          </w:tcPr>
          <w:p w14:paraId="2FAE588E"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211AC50C"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567DB9AF"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30494245"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058026CA"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 xml:space="preserve">De eventuele waarde van het gedeelte dat in </w:t>
            </w:r>
            <w:proofErr w:type="spellStart"/>
            <w:r w:rsidRPr="00580B05">
              <w:rPr>
                <w:rFonts w:asciiTheme="minorHAnsi" w:hAnsiTheme="minorHAnsi" w:cstheme="minorHAnsi"/>
                <w:sz w:val="20"/>
              </w:rPr>
              <w:t>onderaanneming</w:t>
            </w:r>
            <w:proofErr w:type="spellEnd"/>
            <w:r w:rsidRPr="00580B05">
              <w:rPr>
                <w:rFonts w:asciiTheme="minorHAnsi" w:hAnsiTheme="minorHAnsi" w:cstheme="minorHAnsi"/>
                <w:sz w:val="20"/>
              </w:rPr>
              <w:t xml:space="preserve"> is uitgevoerd</w:t>
            </w:r>
          </w:p>
        </w:tc>
        <w:tc>
          <w:tcPr>
            <w:tcW w:w="4252" w:type="dxa"/>
          </w:tcPr>
          <w:p w14:paraId="205CBF11"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565323AA" w14:textId="77777777" w:rsidTr="00580B05">
        <w:tc>
          <w:tcPr>
            <w:cnfStyle w:val="001000000000" w:firstRow="0" w:lastRow="0" w:firstColumn="1" w:lastColumn="0" w:oddVBand="0" w:evenVBand="0" w:oddHBand="0" w:evenHBand="0" w:firstRowFirstColumn="0" w:firstRowLastColumn="0" w:lastRowFirstColumn="0" w:lastRowLastColumn="0"/>
            <w:tcW w:w="562" w:type="dxa"/>
            <w:vMerge w:val="restart"/>
          </w:tcPr>
          <w:p w14:paraId="1B0616FB"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3</w:t>
            </w:r>
          </w:p>
        </w:tc>
        <w:tc>
          <w:tcPr>
            <w:tcW w:w="1804" w:type="dxa"/>
            <w:vMerge w:val="restart"/>
          </w:tcPr>
          <w:p w14:paraId="53AC68CF"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Looptijd project</w:t>
            </w:r>
          </w:p>
        </w:tc>
        <w:tc>
          <w:tcPr>
            <w:tcW w:w="2449" w:type="dxa"/>
          </w:tcPr>
          <w:p w14:paraId="183DADEF"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Datum aanvang project*</w:t>
            </w:r>
          </w:p>
        </w:tc>
        <w:tc>
          <w:tcPr>
            <w:tcW w:w="4252" w:type="dxa"/>
          </w:tcPr>
          <w:p w14:paraId="11467069"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7632DBE4"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4E8C2173"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70EC19CF"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2CA6FCA8"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Datum afronding project*</w:t>
            </w:r>
          </w:p>
        </w:tc>
        <w:tc>
          <w:tcPr>
            <w:tcW w:w="4252" w:type="dxa"/>
          </w:tcPr>
          <w:p w14:paraId="1D378696"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5971C6E5" w14:textId="77777777" w:rsidTr="00580B05">
        <w:tc>
          <w:tcPr>
            <w:cnfStyle w:val="001000000000" w:firstRow="0" w:lastRow="0" w:firstColumn="1" w:lastColumn="0" w:oddVBand="0" w:evenVBand="0" w:oddHBand="0" w:evenHBand="0" w:firstRowFirstColumn="0" w:firstRowLastColumn="0" w:lastRowFirstColumn="0" w:lastRowLastColumn="0"/>
            <w:tcW w:w="562" w:type="dxa"/>
            <w:vMerge w:val="restart"/>
          </w:tcPr>
          <w:p w14:paraId="182AAAE6"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4</w:t>
            </w:r>
          </w:p>
        </w:tc>
        <w:tc>
          <w:tcPr>
            <w:tcW w:w="1804" w:type="dxa"/>
            <w:vMerge w:val="restart"/>
          </w:tcPr>
          <w:p w14:paraId="37EAF0C7"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 xml:space="preserve">Eventuele </w:t>
            </w:r>
            <w:proofErr w:type="spellStart"/>
            <w:r w:rsidRPr="00580B05">
              <w:rPr>
                <w:rFonts w:asciiTheme="minorHAnsi" w:hAnsiTheme="minorHAnsi" w:cstheme="minorHAnsi"/>
                <w:sz w:val="20"/>
              </w:rPr>
              <w:t>onderaanneming</w:t>
            </w:r>
            <w:proofErr w:type="spellEnd"/>
          </w:p>
        </w:tc>
        <w:tc>
          <w:tcPr>
            <w:tcW w:w="2449" w:type="dxa"/>
          </w:tcPr>
          <w:p w14:paraId="4B23D71D"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onderaannemers</w:t>
            </w:r>
          </w:p>
        </w:tc>
        <w:tc>
          <w:tcPr>
            <w:tcW w:w="4252" w:type="dxa"/>
          </w:tcPr>
          <w:p w14:paraId="39003EB0"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72B85837"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7CE81AAD"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6F5456BB"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119035C1"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Adres onderaannemers</w:t>
            </w:r>
          </w:p>
        </w:tc>
        <w:tc>
          <w:tcPr>
            <w:tcW w:w="4252" w:type="dxa"/>
          </w:tcPr>
          <w:p w14:paraId="646ADD4A"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36FE91D9" w14:textId="77777777" w:rsidTr="00F74A27">
        <w:tc>
          <w:tcPr>
            <w:cnfStyle w:val="001000000000" w:firstRow="0" w:lastRow="0" w:firstColumn="1" w:lastColumn="0" w:oddVBand="0" w:evenVBand="0" w:oddHBand="0" w:evenHBand="0" w:firstRowFirstColumn="0" w:firstRowLastColumn="0" w:lastRowFirstColumn="0" w:lastRowLastColumn="0"/>
            <w:tcW w:w="562" w:type="dxa"/>
          </w:tcPr>
          <w:p w14:paraId="251D2B3F"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5</w:t>
            </w:r>
          </w:p>
        </w:tc>
        <w:tc>
          <w:tcPr>
            <w:tcW w:w="8505" w:type="dxa"/>
            <w:gridSpan w:val="3"/>
          </w:tcPr>
          <w:p w14:paraId="6B10CDB3"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[Voeg hier uw beschrijving toe van de referentieopdracht. Hieruit moet duidelijk blijken dat aan de kerncompetentie wordt voldaan. Vervang deze tekst door uw referentiebeschrijving.*]</w:t>
            </w:r>
          </w:p>
          <w:p w14:paraId="7EB0469B"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4B91AECE"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2EEBF079"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2C75316B"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26F59915"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bl>
    <w:p w14:paraId="7439F6C9" w14:textId="77777777" w:rsidR="00303F03" w:rsidRPr="00CC1F29" w:rsidRDefault="00303F03" w:rsidP="00CD04B9">
      <w:pPr>
        <w:rPr>
          <w:rFonts w:asciiTheme="minorHAnsi" w:hAnsiTheme="minorHAnsi" w:cstheme="minorHAnsi"/>
          <w:b/>
          <w:sz w:val="20"/>
        </w:rPr>
      </w:pPr>
    </w:p>
    <w:p w14:paraId="013B3CEC" w14:textId="589CEAD9" w:rsidR="00303F03" w:rsidRPr="00CC1F29" w:rsidRDefault="00303F03">
      <w:pPr>
        <w:widowControl/>
        <w:spacing w:after="200" w:line="276" w:lineRule="auto"/>
        <w:rPr>
          <w:rFonts w:asciiTheme="minorHAnsi" w:hAnsiTheme="minorHAnsi" w:cstheme="minorHAnsi"/>
          <w:b/>
          <w:sz w:val="20"/>
        </w:rPr>
      </w:pPr>
      <w:r w:rsidRPr="00CC1F29">
        <w:rPr>
          <w:rFonts w:asciiTheme="minorHAnsi" w:hAnsiTheme="minorHAnsi" w:cstheme="minorHAnsi"/>
          <w:b/>
          <w:sz w:val="20"/>
        </w:rPr>
        <w:br w:type="page"/>
      </w:r>
    </w:p>
    <w:tbl>
      <w:tblPr>
        <w:tblStyle w:val="Rastertabel1licht-Accent1"/>
        <w:tblW w:w="906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62"/>
        <w:gridCol w:w="1804"/>
        <w:gridCol w:w="2449"/>
        <w:gridCol w:w="4252"/>
      </w:tblGrid>
      <w:tr w:rsidR="000D12E3" w:rsidRPr="00580B05" w14:paraId="05940837" w14:textId="77777777" w:rsidTr="002D661F">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1F497D" w:themeFill="text2"/>
            <w:vAlign w:val="center"/>
          </w:tcPr>
          <w:p w14:paraId="538A8EC5" w14:textId="206A018C" w:rsidR="000D12E3" w:rsidRPr="00580B05" w:rsidRDefault="000D12E3" w:rsidP="00F74A27">
            <w:pPr>
              <w:rPr>
                <w:rFonts w:asciiTheme="minorHAnsi" w:hAnsiTheme="minorHAnsi" w:cstheme="minorHAnsi"/>
                <w:b w:val="0"/>
                <w:bCs w:val="0"/>
                <w:color w:val="FFFFFF" w:themeColor="background1"/>
                <w:sz w:val="20"/>
              </w:rPr>
            </w:pPr>
          </w:p>
        </w:tc>
      </w:tr>
      <w:tr w:rsidR="00303F03" w:rsidRPr="00580B05" w14:paraId="60821FCD" w14:textId="77777777" w:rsidTr="00F74A27">
        <w:tc>
          <w:tcPr>
            <w:cnfStyle w:val="001000000000" w:firstRow="0" w:lastRow="0" w:firstColumn="1" w:lastColumn="0" w:oddVBand="0" w:evenVBand="0" w:oddHBand="0" w:evenHBand="0" w:firstRowFirstColumn="0" w:firstRowLastColumn="0" w:lastRowFirstColumn="0" w:lastRowLastColumn="0"/>
            <w:tcW w:w="9067" w:type="dxa"/>
            <w:gridSpan w:val="4"/>
          </w:tcPr>
          <w:p w14:paraId="1B0BE7FF" w14:textId="7F975F1B" w:rsidR="00303F03" w:rsidRPr="00580B05" w:rsidRDefault="00A17A4E" w:rsidP="00F74A27">
            <w:pPr>
              <w:rPr>
                <w:rFonts w:asciiTheme="minorHAnsi" w:hAnsiTheme="minorHAnsi" w:cstheme="minorHAnsi"/>
                <w:sz w:val="20"/>
              </w:rPr>
            </w:pPr>
            <w:r w:rsidRPr="00580B05">
              <w:rPr>
                <w:rFonts w:asciiTheme="minorHAnsi" w:hAnsiTheme="minorHAnsi" w:cstheme="minorHAnsi"/>
                <w:sz w:val="20"/>
              </w:rPr>
              <w:t>Kerncompetentie 4: toekennen rechten inzamelmiddelen en inzamelwijze</w:t>
            </w:r>
          </w:p>
          <w:p w14:paraId="1FFB5D4E" w14:textId="77777777" w:rsidR="00F51B11" w:rsidRPr="00F51B11" w:rsidRDefault="00F51B11" w:rsidP="00F51B11">
            <w:pPr>
              <w:rPr>
                <w:rFonts w:asciiTheme="minorHAnsi" w:hAnsiTheme="minorHAnsi" w:cstheme="minorHAnsi"/>
                <w:b w:val="0"/>
                <w:bCs w:val="0"/>
                <w:sz w:val="20"/>
              </w:rPr>
            </w:pPr>
            <w:r w:rsidRPr="00F51B11">
              <w:rPr>
                <w:rFonts w:asciiTheme="minorHAnsi" w:hAnsiTheme="minorHAnsi" w:cstheme="minorHAnsi"/>
                <w:b w:val="0"/>
                <w:bCs w:val="0"/>
                <w:sz w:val="20"/>
              </w:rPr>
              <w:t>U dient over de competentie te beschikken voor het leveren, implementeren en onderhouden van SAAS voor afvalinzameling binnen de Nederlandse wet- en regelgeving waarin tenminste aan het volgende onderwerpen invulling is gegeven:</w:t>
            </w:r>
          </w:p>
          <w:p w14:paraId="09374FA8" w14:textId="77777777" w:rsidR="00F51B11" w:rsidRPr="00F51B11" w:rsidRDefault="00F51B11" w:rsidP="00F51B11">
            <w:pPr>
              <w:numPr>
                <w:ilvl w:val="0"/>
                <w:numId w:val="4"/>
              </w:numPr>
              <w:rPr>
                <w:rFonts w:asciiTheme="minorHAnsi" w:hAnsiTheme="minorHAnsi" w:cstheme="minorHAnsi"/>
                <w:b w:val="0"/>
                <w:bCs w:val="0"/>
                <w:sz w:val="20"/>
              </w:rPr>
            </w:pPr>
            <w:r w:rsidRPr="00F51B11">
              <w:rPr>
                <w:rFonts w:asciiTheme="minorHAnsi" w:hAnsiTheme="minorHAnsi" w:cstheme="minorHAnsi"/>
                <w:b w:val="0"/>
                <w:bCs w:val="0"/>
                <w:sz w:val="20"/>
              </w:rPr>
              <w:t>De mogelijkheid om rechten voor inzamelmiddelen en inzamelwijzen toe te kennen aan huishoudens.</w:t>
            </w:r>
          </w:p>
          <w:p w14:paraId="568FAA39" w14:textId="29F79D19" w:rsidR="00303F03" w:rsidRPr="00580B05" w:rsidRDefault="00F51B11" w:rsidP="00F51B11">
            <w:pPr>
              <w:rPr>
                <w:rFonts w:asciiTheme="minorHAnsi" w:hAnsiTheme="minorHAnsi" w:cstheme="minorHAnsi"/>
                <w:b w:val="0"/>
                <w:bCs w:val="0"/>
                <w:sz w:val="20"/>
              </w:rPr>
            </w:pPr>
            <w:r w:rsidRPr="00580B05">
              <w:rPr>
                <w:rFonts w:asciiTheme="minorHAnsi" w:hAnsiTheme="minorHAnsi" w:cstheme="minorHAnsi"/>
                <w:b w:val="0"/>
                <w:bCs w:val="0"/>
                <w:sz w:val="20"/>
              </w:rPr>
              <w:t>De referent dient een inzamelaar te zijn.</w:t>
            </w:r>
          </w:p>
        </w:tc>
      </w:tr>
      <w:tr w:rsidR="00303F03" w:rsidRPr="00580B05" w14:paraId="03A638CD" w14:textId="77777777" w:rsidTr="00580B05">
        <w:tc>
          <w:tcPr>
            <w:cnfStyle w:val="001000000000" w:firstRow="0" w:lastRow="0" w:firstColumn="1" w:lastColumn="0" w:oddVBand="0" w:evenVBand="0" w:oddHBand="0" w:evenHBand="0" w:firstRowFirstColumn="0" w:firstRowLastColumn="0" w:lastRowFirstColumn="0" w:lastRowLastColumn="0"/>
            <w:tcW w:w="562" w:type="dxa"/>
            <w:vMerge w:val="restart"/>
          </w:tcPr>
          <w:p w14:paraId="7B0AE62B"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1</w:t>
            </w:r>
          </w:p>
        </w:tc>
        <w:tc>
          <w:tcPr>
            <w:tcW w:w="1804" w:type="dxa"/>
            <w:vMerge w:val="restart"/>
          </w:tcPr>
          <w:p w14:paraId="6C2CF2A2"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NAW-gegevens referentieproject</w:t>
            </w:r>
          </w:p>
        </w:tc>
        <w:tc>
          <w:tcPr>
            <w:tcW w:w="2449" w:type="dxa"/>
          </w:tcPr>
          <w:p w14:paraId="13652A2A"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organisatie*</w:t>
            </w:r>
          </w:p>
        </w:tc>
        <w:tc>
          <w:tcPr>
            <w:tcW w:w="4252" w:type="dxa"/>
          </w:tcPr>
          <w:p w14:paraId="2B0F43BB"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71D320C8"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1ADDB81D"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46ECE762"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097572F2"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contactpersoon*</w:t>
            </w:r>
          </w:p>
        </w:tc>
        <w:tc>
          <w:tcPr>
            <w:tcW w:w="4252" w:type="dxa"/>
          </w:tcPr>
          <w:p w14:paraId="79C7674E"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5DB53EDC"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4B9D85D4"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7523E284"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7CB5CD3F"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Telefoonnummer*</w:t>
            </w:r>
          </w:p>
        </w:tc>
        <w:tc>
          <w:tcPr>
            <w:tcW w:w="4252" w:type="dxa"/>
          </w:tcPr>
          <w:p w14:paraId="658FEE48"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2BF6E00D"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0D395DAF"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6CCBBB4B"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5EDD1957"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E-mailadres*</w:t>
            </w:r>
          </w:p>
        </w:tc>
        <w:tc>
          <w:tcPr>
            <w:tcW w:w="4252" w:type="dxa"/>
          </w:tcPr>
          <w:p w14:paraId="63220A6D"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42AF1073"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38FE0E24"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0571567F"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680FEA53"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en omschrijving van het project*</w:t>
            </w:r>
          </w:p>
        </w:tc>
        <w:tc>
          <w:tcPr>
            <w:tcW w:w="4252" w:type="dxa"/>
          </w:tcPr>
          <w:p w14:paraId="459D6817"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744F0DB6" w14:textId="77777777" w:rsidTr="00580B05">
        <w:tc>
          <w:tcPr>
            <w:cnfStyle w:val="001000000000" w:firstRow="0" w:lastRow="0" w:firstColumn="1" w:lastColumn="0" w:oddVBand="0" w:evenVBand="0" w:oddHBand="0" w:evenHBand="0" w:firstRowFirstColumn="0" w:firstRowLastColumn="0" w:lastRowFirstColumn="0" w:lastRowLastColumn="0"/>
            <w:tcW w:w="562" w:type="dxa"/>
            <w:vMerge w:val="restart"/>
          </w:tcPr>
          <w:p w14:paraId="5116DA4D"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2</w:t>
            </w:r>
          </w:p>
        </w:tc>
        <w:tc>
          <w:tcPr>
            <w:tcW w:w="1804" w:type="dxa"/>
            <w:vMerge w:val="restart"/>
          </w:tcPr>
          <w:p w14:paraId="74C1A398"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Omzet van het project</w:t>
            </w:r>
          </w:p>
        </w:tc>
        <w:tc>
          <w:tcPr>
            <w:tcW w:w="2449" w:type="dxa"/>
          </w:tcPr>
          <w:p w14:paraId="43AE0670"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Het bedrag aan omzet per jaar*</w:t>
            </w:r>
          </w:p>
        </w:tc>
        <w:tc>
          <w:tcPr>
            <w:tcW w:w="4252" w:type="dxa"/>
          </w:tcPr>
          <w:p w14:paraId="0639D939"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73BC779F"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17CDED31"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52111DD5"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75B25495"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 xml:space="preserve">De eventuele waarde van het gedeelte dat in </w:t>
            </w:r>
            <w:proofErr w:type="spellStart"/>
            <w:r w:rsidRPr="00580B05">
              <w:rPr>
                <w:rFonts w:asciiTheme="minorHAnsi" w:hAnsiTheme="minorHAnsi" w:cstheme="minorHAnsi"/>
                <w:sz w:val="20"/>
              </w:rPr>
              <w:t>onderaanneming</w:t>
            </w:r>
            <w:proofErr w:type="spellEnd"/>
            <w:r w:rsidRPr="00580B05">
              <w:rPr>
                <w:rFonts w:asciiTheme="minorHAnsi" w:hAnsiTheme="minorHAnsi" w:cstheme="minorHAnsi"/>
                <w:sz w:val="20"/>
              </w:rPr>
              <w:t xml:space="preserve"> is uitgevoerd</w:t>
            </w:r>
          </w:p>
        </w:tc>
        <w:tc>
          <w:tcPr>
            <w:tcW w:w="4252" w:type="dxa"/>
          </w:tcPr>
          <w:p w14:paraId="5563E106"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56E72DC6" w14:textId="77777777" w:rsidTr="00580B05">
        <w:tc>
          <w:tcPr>
            <w:cnfStyle w:val="001000000000" w:firstRow="0" w:lastRow="0" w:firstColumn="1" w:lastColumn="0" w:oddVBand="0" w:evenVBand="0" w:oddHBand="0" w:evenHBand="0" w:firstRowFirstColumn="0" w:firstRowLastColumn="0" w:lastRowFirstColumn="0" w:lastRowLastColumn="0"/>
            <w:tcW w:w="562" w:type="dxa"/>
            <w:vMerge w:val="restart"/>
          </w:tcPr>
          <w:p w14:paraId="204603CD"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3</w:t>
            </w:r>
          </w:p>
        </w:tc>
        <w:tc>
          <w:tcPr>
            <w:tcW w:w="1804" w:type="dxa"/>
            <w:vMerge w:val="restart"/>
          </w:tcPr>
          <w:p w14:paraId="390C9ED3"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Looptijd project</w:t>
            </w:r>
          </w:p>
        </w:tc>
        <w:tc>
          <w:tcPr>
            <w:tcW w:w="2449" w:type="dxa"/>
          </w:tcPr>
          <w:p w14:paraId="3435C5D7"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Datum aanvang project*</w:t>
            </w:r>
          </w:p>
        </w:tc>
        <w:tc>
          <w:tcPr>
            <w:tcW w:w="4252" w:type="dxa"/>
          </w:tcPr>
          <w:p w14:paraId="0DF3A3FF"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146BE7FA"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7DD3F159"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46DEDD2A"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6ED77B95"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Datum afronding project*</w:t>
            </w:r>
          </w:p>
        </w:tc>
        <w:tc>
          <w:tcPr>
            <w:tcW w:w="4252" w:type="dxa"/>
          </w:tcPr>
          <w:p w14:paraId="5BACEF79"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51E8086D" w14:textId="77777777" w:rsidTr="00580B05">
        <w:tc>
          <w:tcPr>
            <w:cnfStyle w:val="001000000000" w:firstRow="0" w:lastRow="0" w:firstColumn="1" w:lastColumn="0" w:oddVBand="0" w:evenVBand="0" w:oddHBand="0" w:evenHBand="0" w:firstRowFirstColumn="0" w:firstRowLastColumn="0" w:lastRowFirstColumn="0" w:lastRowLastColumn="0"/>
            <w:tcW w:w="562" w:type="dxa"/>
            <w:vMerge w:val="restart"/>
          </w:tcPr>
          <w:p w14:paraId="0AAF0E55"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4</w:t>
            </w:r>
          </w:p>
        </w:tc>
        <w:tc>
          <w:tcPr>
            <w:tcW w:w="1804" w:type="dxa"/>
            <w:vMerge w:val="restart"/>
          </w:tcPr>
          <w:p w14:paraId="78C5824E"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 xml:space="preserve">Eventuele </w:t>
            </w:r>
            <w:proofErr w:type="spellStart"/>
            <w:r w:rsidRPr="00580B05">
              <w:rPr>
                <w:rFonts w:asciiTheme="minorHAnsi" w:hAnsiTheme="minorHAnsi" w:cstheme="minorHAnsi"/>
                <w:sz w:val="20"/>
              </w:rPr>
              <w:t>onderaanneming</w:t>
            </w:r>
            <w:proofErr w:type="spellEnd"/>
          </w:p>
        </w:tc>
        <w:tc>
          <w:tcPr>
            <w:tcW w:w="2449" w:type="dxa"/>
          </w:tcPr>
          <w:p w14:paraId="4C24E9B7"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onderaannemers</w:t>
            </w:r>
          </w:p>
        </w:tc>
        <w:tc>
          <w:tcPr>
            <w:tcW w:w="4252" w:type="dxa"/>
          </w:tcPr>
          <w:p w14:paraId="3F26E33A"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22AB9293"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4D982E11"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622C0E4D"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4F2D8ECA"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Adres onderaannemers</w:t>
            </w:r>
          </w:p>
        </w:tc>
        <w:tc>
          <w:tcPr>
            <w:tcW w:w="4252" w:type="dxa"/>
          </w:tcPr>
          <w:p w14:paraId="21CBCE06"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754831E7" w14:textId="77777777" w:rsidTr="00F74A27">
        <w:tc>
          <w:tcPr>
            <w:cnfStyle w:val="001000000000" w:firstRow="0" w:lastRow="0" w:firstColumn="1" w:lastColumn="0" w:oddVBand="0" w:evenVBand="0" w:oddHBand="0" w:evenHBand="0" w:firstRowFirstColumn="0" w:firstRowLastColumn="0" w:lastRowFirstColumn="0" w:lastRowLastColumn="0"/>
            <w:tcW w:w="562" w:type="dxa"/>
          </w:tcPr>
          <w:p w14:paraId="2B22D570"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5</w:t>
            </w:r>
          </w:p>
        </w:tc>
        <w:tc>
          <w:tcPr>
            <w:tcW w:w="8505" w:type="dxa"/>
            <w:gridSpan w:val="3"/>
          </w:tcPr>
          <w:p w14:paraId="726300D4"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[Voeg hier uw beschrijving toe van de referentieopdracht. Hieruit moet duidelijk blijken dat aan de kerncompetentie wordt voldaan. Vervang deze tekst door uw referentiebeschrijving.*]</w:t>
            </w:r>
          </w:p>
          <w:p w14:paraId="5B23A85F"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01FF18F6"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326D3DAE"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23E40B6A"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7E96ABC2"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bl>
    <w:p w14:paraId="16EA5AC1" w14:textId="77777777" w:rsidR="00303F03" w:rsidRPr="00CC1F29" w:rsidRDefault="00303F03" w:rsidP="00CD04B9">
      <w:pPr>
        <w:rPr>
          <w:rFonts w:asciiTheme="minorHAnsi" w:hAnsiTheme="minorHAnsi" w:cstheme="minorHAnsi"/>
          <w:b/>
          <w:sz w:val="20"/>
        </w:rPr>
      </w:pPr>
    </w:p>
    <w:p w14:paraId="79DC01FA" w14:textId="0844C856" w:rsidR="00303F03" w:rsidRPr="00CC1F29" w:rsidRDefault="00303F03">
      <w:pPr>
        <w:widowControl/>
        <w:spacing w:after="200" w:line="276" w:lineRule="auto"/>
        <w:rPr>
          <w:rFonts w:asciiTheme="minorHAnsi" w:hAnsiTheme="minorHAnsi" w:cstheme="minorHAnsi"/>
          <w:b/>
          <w:sz w:val="20"/>
        </w:rPr>
      </w:pPr>
      <w:r w:rsidRPr="00CC1F29">
        <w:rPr>
          <w:rFonts w:asciiTheme="minorHAnsi" w:hAnsiTheme="minorHAnsi" w:cstheme="minorHAnsi"/>
          <w:b/>
          <w:sz w:val="20"/>
        </w:rPr>
        <w:br w:type="page"/>
      </w:r>
    </w:p>
    <w:tbl>
      <w:tblPr>
        <w:tblStyle w:val="Rastertabel1licht-Accent1"/>
        <w:tblW w:w="906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62"/>
        <w:gridCol w:w="1804"/>
        <w:gridCol w:w="2449"/>
        <w:gridCol w:w="4252"/>
      </w:tblGrid>
      <w:tr w:rsidR="000D12E3" w:rsidRPr="00580B05" w14:paraId="1EDCE43D" w14:textId="77777777" w:rsidTr="009329AD">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1F497D" w:themeFill="text2"/>
            <w:vAlign w:val="center"/>
          </w:tcPr>
          <w:p w14:paraId="39E199FA" w14:textId="4746D5B7" w:rsidR="000D12E3" w:rsidRPr="00580B05" w:rsidRDefault="000D12E3" w:rsidP="00F74A27">
            <w:pPr>
              <w:rPr>
                <w:rFonts w:asciiTheme="minorHAnsi" w:hAnsiTheme="minorHAnsi" w:cstheme="minorHAnsi"/>
                <w:b w:val="0"/>
                <w:bCs w:val="0"/>
                <w:color w:val="FFFFFF" w:themeColor="background1"/>
                <w:sz w:val="20"/>
              </w:rPr>
            </w:pPr>
          </w:p>
        </w:tc>
      </w:tr>
      <w:tr w:rsidR="00303F03" w:rsidRPr="00580B05" w14:paraId="4ACBB73D" w14:textId="77777777" w:rsidTr="00F74A27">
        <w:tc>
          <w:tcPr>
            <w:cnfStyle w:val="001000000000" w:firstRow="0" w:lastRow="0" w:firstColumn="1" w:lastColumn="0" w:oddVBand="0" w:evenVBand="0" w:oddHBand="0" w:evenHBand="0" w:firstRowFirstColumn="0" w:firstRowLastColumn="0" w:lastRowFirstColumn="0" w:lastRowLastColumn="0"/>
            <w:tcW w:w="9067" w:type="dxa"/>
            <w:gridSpan w:val="4"/>
          </w:tcPr>
          <w:p w14:paraId="1B2CB887" w14:textId="42656FE4" w:rsidR="00303F03" w:rsidRPr="00580B05" w:rsidRDefault="00D455FA" w:rsidP="00F74A27">
            <w:pPr>
              <w:rPr>
                <w:rFonts w:asciiTheme="minorHAnsi" w:hAnsiTheme="minorHAnsi" w:cstheme="minorHAnsi"/>
                <w:sz w:val="20"/>
              </w:rPr>
            </w:pPr>
            <w:r w:rsidRPr="00580B05">
              <w:rPr>
                <w:rFonts w:asciiTheme="minorHAnsi" w:hAnsiTheme="minorHAnsi" w:cstheme="minorHAnsi"/>
                <w:sz w:val="20"/>
              </w:rPr>
              <w:t>Kerncompetentie 5: het leveren, implementeren en onderhouden van SAAS voor afvalinzameling ten behoeve van andere gemeenten onder een dienstverleningsovereenkomst</w:t>
            </w:r>
          </w:p>
          <w:p w14:paraId="1FA8ABD7" w14:textId="77777777" w:rsidR="00A64597" w:rsidRPr="00A64597" w:rsidRDefault="00A64597" w:rsidP="00A64597">
            <w:pPr>
              <w:rPr>
                <w:rFonts w:asciiTheme="minorHAnsi" w:hAnsiTheme="minorHAnsi" w:cstheme="minorHAnsi"/>
                <w:b w:val="0"/>
                <w:bCs w:val="0"/>
                <w:sz w:val="20"/>
              </w:rPr>
            </w:pPr>
            <w:r w:rsidRPr="00A64597">
              <w:rPr>
                <w:rFonts w:asciiTheme="minorHAnsi" w:hAnsiTheme="minorHAnsi" w:cstheme="minorHAnsi"/>
                <w:b w:val="0"/>
                <w:bCs w:val="0"/>
                <w:sz w:val="20"/>
              </w:rPr>
              <w:t>U dient over de competentie te beschikken voor het leveren, implementeren en onderhouden van SAAS voor afvalinzameling binnen de Nederlandse wet- en regelgeving waarin tenminste aan het volgende onderwerpen invulling is gegeven:</w:t>
            </w:r>
          </w:p>
          <w:p w14:paraId="24D5299B" w14:textId="77777777" w:rsidR="00A64597" w:rsidRPr="00A64597" w:rsidRDefault="00A64597" w:rsidP="00A64597">
            <w:pPr>
              <w:numPr>
                <w:ilvl w:val="0"/>
                <w:numId w:val="4"/>
              </w:numPr>
              <w:rPr>
                <w:rFonts w:asciiTheme="minorHAnsi" w:hAnsiTheme="minorHAnsi" w:cstheme="minorHAnsi"/>
                <w:b w:val="0"/>
                <w:bCs w:val="0"/>
                <w:sz w:val="20"/>
              </w:rPr>
            </w:pPr>
            <w:r w:rsidRPr="00A64597">
              <w:rPr>
                <w:rFonts w:asciiTheme="minorHAnsi" w:hAnsiTheme="minorHAnsi" w:cstheme="minorHAnsi"/>
                <w:b w:val="0"/>
                <w:bCs w:val="0"/>
                <w:sz w:val="20"/>
              </w:rPr>
              <w:t>De mogelijkheid om meerdere dienstverleningsovereenkomsten in te richten en het conform uitvoeren van inzameling (huis aan huis) en order gestuurde inzameling voor diverse afvalstromen en met diverse inzamelmiddelen voor andere gemeenten.</w:t>
            </w:r>
          </w:p>
          <w:p w14:paraId="16C2D0AA" w14:textId="20A9E944" w:rsidR="00303F03" w:rsidRPr="00580B05" w:rsidRDefault="00A64597" w:rsidP="00A64597">
            <w:pPr>
              <w:rPr>
                <w:rFonts w:asciiTheme="minorHAnsi" w:hAnsiTheme="minorHAnsi" w:cstheme="minorHAnsi"/>
                <w:b w:val="0"/>
                <w:bCs w:val="0"/>
                <w:sz w:val="20"/>
              </w:rPr>
            </w:pPr>
            <w:r w:rsidRPr="00580B05">
              <w:rPr>
                <w:rFonts w:asciiTheme="minorHAnsi" w:hAnsiTheme="minorHAnsi" w:cstheme="minorHAnsi"/>
                <w:b w:val="0"/>
                <w:bCs w:val="0"/>
                <w:sz w:val="20"/>
              </w:rPr>
              <w:t>De referent dient een inzamelaar te zijn.</w:t>
            </w:r>
          </w:p>
        </w:tc>
      </w:tr>
      <w:tr w:rsidR="00303F03" w:rsidRPr="00580B05" w14:paraId="75C54D09" w14:textId="77777777" w:rsidTr="00580B05">
        <w:tc>
          <w:tcPr>
            <w:cnfStyle w:val="001000000000" w:firstRow="0" w:lastRow="0" w:firstColumn="1" w:lastColumn="0" w:oddVBand="0" w:evenVBand="0" w:oddHBand="0" w:evenHBand="0" w:firstRowFirstColumn="0" w:firstRowLastColumn="0" w:lastRowFirstColumn="0" w:lastRowLastColumn="0"/>
            <w:tcW w:w="562" w:type="dxa"/>
            <w:vMerge w:val="restart"/>
          </w:tcPr>
          <w:p w14:paraId="044182D2"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1</w:t>
            </w:r>
          </w:p>
        </w:tc>
        <w:tc>
          <w:tcPr>
            <w:tcW w:w="1804" w:type="dxa"/>
            <w:vMerge w:val="restart"/>
          </w:tcPr>
          <w:p w14:paraId="604455BA"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NAW-gegevens referentieproject</w:t>
            </w:r>
          </w:p>
        </w:tc>
        <w:tc>
          <w:tcPr>
            <w:tcW w:w="2449" w:type="dxa"/>
          </w:tcPr>
          <w:p w14:paraId="3899BD8D"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organisatie*</w:t>
            </w:r>
          </w:p>
        </w:tc>
        <w:tc>
          <w:tcPr>
            <w:tcW w:w="4252" w:type="dxa"/>
          </w:tcPr>
          <w:p w14:paraId="7D09A329"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7EF60AE4"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2D2936E6"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212BED4C"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2D3B4AFC"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contactpersoon*</w:t>
            </w:r>
          </w:p>
        </w:tc>
        <w:tc>
          <w:tcPr>
            <w:tcW w:w="4252" w:type="dxa"/>
          </w:tcPr>
          <w:p w14:paraId="56B87F3C"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2AE9B8CF"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400CD4D3"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474D7034"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00D654A9"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Telefoonnummer*</w:t>
            </w:r>
          </w:p>
        </w:tc>
        <w:tc>
          <w:tcPr>
            <w:tcW w:w="4252" w:type="dxa"/>
          </w:tcPr>
          <w:p w14:paraId="397A7BBC"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0B3BE048"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6363B683"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035DAD37"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3BCAC07E"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E-mailadres*</w:t>
            </w:r>
          </w:p>
        </w:tc>
        <w:tc>
          <w:tcPr>
            <w:tcW w:w="4252" w:type="dxa"/>
          </w:tcPr>
          <w:p w14:paraId="6C476D60"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4E680D3B"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1317ECEC"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17E8C725"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582C8CC3"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en omschrijving van het project*</w:t>
            </w:r>
          </w:p>
        </w:tc>
        <w:tc>
          <w:tcPr>
            <w:tcW w:w="4252" w:type="dxa"/>
          </w:tcPr>
          <w:p w14:paraId="40210921"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10FAADC4" w14:textId="77777777" w:rsidTr="00580B05">
        <w:tc>
          <w:tcPr>
            <w:cnfStyle w:val="001000000000" w:firstRow="0" w:lastRow="0" w:firstColumn="1" w:lastColumn="0" w:oddVBand="0" w:evenVBand="0" w:oddHBand="0" w:evenHBand="0" w:firstRowFirstColumn="0" w:firstRowLastColumn="0" w:lastRowFirstColumn="0" w:lastRowLastColumn="0"/>
            <w:tcW w:w="562" w:type="dxa"/>
            <w:vMerge w:val="restart"/>
          </w:tcPr>
          <w:p w14:paraId="08D06CE6"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2</w:t>
            </w:r>
          </w:p>
        </w:tc>
        <w:tc>
          <w:tcPr>
            <w:tcW w:w="1804" w:type="dxa"/>
            <w:vMerge w:val="restart"/>
          </w:tcPr>
          <w:p w14:paraId="3EEE6C93"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Omzet van het project</w:t>
            </w:r>
          </w:p>
        </w:tc>
        <w:tc>
          <w:tcPr>
            <w:tcW w:w="2449" w:type="dxa"/>
          </w:tcPr>
          <w:p w14:paraId="5BC82602"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Het bedrag aan omzet per jaar*</w:t>
            </w:r>
          </w:p>
        </w:tc>
        <w:tc>
          <w:tcPr>
            <w:tcW w:w="4252" w:type="dxa"/>
          </w:tcPr>
          <w:p w14:paraId="2866F611"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7D8ABDA4"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7BE8E588"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30BA8E7D"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7FF92374"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 xml:space="preserve">De eventuele waarde van het gedeelte dat in </w:t>
            </w:r>
            <w:proofErr w:type="spellStart"/>
            <w:r w:rsidRPr="00580B05">
              <w:rPr>
                <w:rFonts w:asciiTheme="minorHAnsi" w:hAnsiTheme="minorHAnsi" w:cstheme="minorHAnsi"/>
                <w:sz w:val="20"/>
              </w:rPr>
              <w:t>onderaanneming</w:t>
            </w:r>
            <w:proofErr w:type="spellEnd"/>
            <w:r w:rsidRPr="00580B05">
              <w:rPr>
                <w:rFonts w:asciiTheme="minorHAnsi" w:hAnsiTheme="minorHAnsi" w:cstheme="minorHAnsi"/>
                <w:sz w:val="20"/>
              </w:rPr>
              <w:t xml:space="preserve"> is uitgevoerd</w:t>
            </w:r>
          </w:p>
        </w:tc>
        <w:tc>
          <w:tcPr>
            <w:tcW w:w="4252" w:type="dxa"/>
          </w:tcPr>
          <w:p w14:paraId="13D21560"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36C05FDF" w14:textId="77777777" w:rsidTr="00580B05">
        <w:tc>
          <w:tcPr>
            <w:cnfStyle w:val="001000000000" w:firstRow="0" w:lastRow="0" w:firstColumn="1" w:lastColumn="0" w:oddVBand="0" w:evenVBand="0" w:oddHBand="0" w:evenHBand="0" w:firstRowFirstColumn="0" w:firstRowLastColumn="0" w:lastRowFirstColumn="0" w:lastRowLastColumn="0"/>
            <w:tcW w:w="562" w:type="dxa"/>
            <w:vMerge w:val="restart"/>
          </w:tcPr>
          <w:p w14:paraId="4E9A3E81"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3</w:t>
            </w:r>
          </w:p>
        </w:tc>
        <w:tc>
          <w:tcPr>
            <w:tcW w:w="1804" w:type="dxa"/>
            <w:vMerge w:val="restart"/>
          </w:tcPr>
          <w:p w14:paraId="0E5CB382"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Looptijd project</w:t>
            </w:r>
          </w:p>
        </w:tc>
        <w:tc>
          <w:tcPr>
            <w:tcW w:w="2449" w:type="dxa"/>
          </w:tcPr>
          <w:p w14:paraId="155F3122"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Datum aanvang project*</w:t>
            </w:r>
          </w:p>
        </w:tc>
        <w:tc>
          <w:tcPr>
            <w:tcW w:w="4252" w:type="dxa"/>
          </w:tcPr>
          <w:p w14:paraId="7FECB3F3"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4795ECDD"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0D2ACBC0"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3DD74125"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05EAEB5B"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Datum afronding project*</w:t>
            </w:r>
          </w:p>
        </w:tc>
        <w:tc>
          <w:tcPr>
            <w:tcW w:w="4252" w:type="dxa"/>
          </w:tcPr>
          <w:p w14:paraId="2053BD67"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4F2EE2D8" w14:textId="77777777" w:rsidTr="00580B05">
        <w:tc>
          <w:tcPr>
            <w:cnfStyle w:val="001000000000" w:firstRow="0" w:lastRow="0" w:firstColumn="1" w:lastColumn="0" w:oddVBand="0" w:evenVBand="0" w:oddHBand="0" w:evenHBand="0" w:firstRowFirstColumn="0" w:firstRowLastColumn="0" w:lastRowFirstColumn="0" w:lastRowLastColumn="0"/>
            <w:tcW w:w="562" w:type="dxa"/>
            <w:vMerge w:val="restart"/>
          </w:tcPr>
          <w:p w14:paraId="5DACA8F5"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4</w:t>
            </w:r>
          </w:p>
        </w:tc>
        <w:tc>
          <w:tcPr>
            <w:tcW w:w="1804" w:type="dxa"/>
            <w:vMerge w:val="restart"/>
          </w:tcPr>
          <w:p w14:paraId="43DAB491"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 xml:space="preserve">Eventuele </w:t>
            </w:r>
            <w:proofErr w:type="spellStart"/>
            <w:r w:rsidRPr="00580B05">
              <w:rPr>
                <w:rFonts w:asciiTheme="minorHAnsi" w:hAnsiTheme="minorHAnsi" w:cstheme="minorHAnsi"/>
                <w:sz w:val="20"/>
              </w:rPr>
              <w:t>onderaanneming</w:t>
            </w:r>
            <w:proofErr w:type="spellEnd"/>
          </w:p>
        </w:tc>
        <w:tc>
          <w:tcPr>
            <w:tcW w:w="2449" w:type="dxa"/>
          </w:tcPr>
          <w:p w14:paraId="384DF84A"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Naam onderaannemers</w:t>
            </w:r>
          </w:p>
        </w:tc>
        <w:tc>
          <w:tcPr>
            <w:tcW w:w="4252" w:type="dxa"/>
          </w:tcPr>
          <w:p w14:paraId="223B1204"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0CD74578" w14:textId="77777777" w:rsidTr="00580B05">
        <w:tc>
          <w:tcPr>
            <w:cnfStyle w:val="001000000000" w:firstRow="0" w:lastRow="0" w:firstColumn="1" w:lastColumn="0" w:oddVBand="0" w:evenVBand="0" w:oddHBand="0" w:evenHBand="0" w:firstRowFirstColumn="0" w:firstRowLastColumn="0" w:lastRowFirstColumn="0" w:lastRowLastColumn="0"/>
            <w:tcW w:w="562" w:type="dxa"/>
            <w:vMerge/>
          </w:tcPr>
          <w:p w14:paraId="54C14592" w14:textId="77777777" w:rsidR="00303F03" w:rsidRPr="00580B05" w:rsidRDefault="00303F03" w:rsidP="00F74A27">
            <w:pPr>
              <w:spacing w:before="60" w:after="60"/>
              <w:rPr>
                <w:rFonts w:asciiTheme="minorHAnsi" w:hAnsiTheme="minorHAnsi" w:cstheme="minorHAnsi"/>
                <w:sz w:val="20"/>
              </w:rPr>
            </w:pPr>
          </w:p>
        </w:tc>
        <w:tc>
          <w:tcPr>
            <w:tcW w:w="1804" w:type="dxa"/>
            <w:vMerge/>
          </w:tcPr>
          <w:p w14:paraId="1596C85C"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449" w:type="dxa"/>
          </w:tcPr>
          <w:p w14:paraId="54912E7D"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Adres onderaannemers</w:t>
            </w:r>
          </w:p>
        </w:tc>
        <w:tc>
          <w:tcPr>
            <w:tcW w:w="4252" w:type="dxa"/>
          </w:tcPr>
          <w:p w14:paraId="60B14CAC"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303F03" w:rsidRPr="00580B05" w14:paraId="3DA2CF76" w14:textId="77777777" w:rsidTr="00F74A27">
        <w:tc>
          <w:tcPr>
            <w:cnfStyle w:val="001000000000" w:firstRow="0" w:lastRow="0" w:firstColumn="1" w:lastColumn="0" w:oddVBand="0" w:evenVBand="0" w:oddHBand="0" w:evenHBand="0" w:firstRowFirstColumn="0" w:firstRowLastColumn="0" w:lastRowFirstColumn="0" w:lastRowLastColumn="0"/>
            <w:tcW w:w="562" w:type="dxa"/>
          </w:tcPr>
          <w:p w14:paraId="3990BE0C" w14:textId="77777777" w:rsidR="00303F03" w:rsidRPr="00580B05" w:rsidRDefault="00303F03" w:rsidP="00F74A27">
            <w:pPr>
              <w:spacing w:before="60" w:after="60"/>
              <w:rPr>
                <w:rFonts w:asciiTheme="minorHAnsi" w:hAnsiTheme="minorHAnsi" w:cstheme="minorHAnsi"/>
                <w:sz w:val="20"/>
              </w:rPr>
            </w:pPr>
            <w:r w:rsidRPr="00580B05">
              <w:rPr>
                <w:rFonts w:asciiTheme="minorHAnsi" w:hAnsiTheme="minorHAnsi" w:cstheme="minorHAnsi"/>
                <w:sz w:val="20"/>
              </w:rPr>
              <w:t>5</w:t>
            </w:r>
          </w:p>
        </w:tc>
        <w:tc>
          <w:tcPr>
            <w:tcW w:w="8505" w:type="dxa"/>
            <w:gridSpan w:val="3"/>
          </w:tcPr>
          <w:p w14:paraId="00D7A7B5"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580B05">
              <w:rPr>
                <w:rFonts w:asciiTheme="minorHAnsi" w:hAnsiTheme="minorHAnsi" w:cstheme="minorHAnsi"/>
                <w:sz w:val="20"/>
              </w:rPr>
              <w:t>[Voeg hier uw beschrijving toe van de referentieopdracht. Hieruit moet duidelijk blijken dat aan de kerncompetentie wordt voldaan. Vervang deze tekst door uw referentiebeschrijving.*]</w:t>
            </w:r>
          </w:p>
          <w:p w14:paraId="6C4979F5"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59D8967A"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6511B00B"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729B7B26"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p w14:paraId="51D042E3" w14:textId="77777777" w:rsidR="00303F03" w:rsidRPr="00580B05" w:rsidRDefault="00303F03" w:rsidP="00F74A2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bl>
    <w:p w14:paraId="51C6501A" w14:textId="2E756D33" w:rsidR="00303F03" w:rsidRPr="00CC1F29" w:rsidRDefault="00303F03" w:rsidP="00CD04B9">
      <w:pPr>
        <w:rPr>
          <w:rFonts w:asciiTheme="minorHAnsi" w:hAnsiTheme="minorHAnsi" w:cstheme="minorHAnsi"/>
          <w:b/>
          <w:sz w:val="20"/>
        </w:rPr>
      </w:pPr>
    </w:p>
    <w:p w14:paraId="69EB02D5" w14:textId="77777777" w:rsidR="00303F03" w:rsidRPr="00CC1F29" w:rsidRDefault="00303F03">
      <w:pPr>
        <w:widowControl/>
        <w:spacing w:after="200" w:line="276" w:lineRule="auto"/>
        <w:rPr>
          <w:rFonts w:asciiTheme="minorHAnsi" w:hAnsiTheme="minorHAnsi" w:cstheme="minorHAnsi"/>
          <w:b/>
          <w:sz w:val="20"/>
        </w:rPr>
      </w:pPr>
      <w:r w:rsidRPr="00CC1F29">
        <w:rPr>
          <w:rFonts w:asciiTheme="minorHAnsi" w:hAnsiTheme="minorHAnsi" w:cstheme="minorHAnsi"/>
          <w:b/>
          <w:sz w:val="20"/>
        </w:rPr>
        <w:br w:type="page"/>
      </w:r>
    </w:p>
    <w:p w14:paraId="081F2906" w14:textId="5066EC52" w:rsidR="00303F03" w:rsidRPr="00530A0A" w:rsidRDefault="00303F03" w:rsidP="00CD04B9">
      <w:pPr>
        <w:rPr>
          <w:rFonts w:asciiTheme="minorHAnsi" w:hAnsiTheme="minorHAnsi" w:cstheme="minorHAnsi"/>
          <w:b/>
          <w:sz w:val="20"/>
        </w:rPr>
      </w:pPr>
      <w:r w:rsidRPr="00530A0A">
        <w:rPr>
          <w:rFonts w:asciiTheme="minorHAnsi" w:hAnsiTheme="minorHAnsi" w:cstheme="minorHAnsi"/>
          <w:b/>
          <w:sz w:val="20"/>
        </w:rPr>
        <w:lastRenderedPageBreak/>
        <w:t>Ondertekening</w:t>
      </w:r>
    </w:p>
    <w:p w14:paraId="0A37501D" w14:textId="77777777" w:rsidR="0097511E" w:rsidRPr="00530A0A" w:rsidRDefault="0097511E" w:rsidP="0097511E">
      <w:pPr>
        <w:rPr>
          <w:rFonts w:asciiTheme="minorHAnsi" w:hAnsiTheme="minorHAnsi" w:cstheme="minorHAnsi"/>
          <w:b/>
          <w:sz w:val="20"/>
        </w:rPr>
      </w:pPr>
    </w:p>
    <w:p w14:paraId="13B9F334" w14:textId="77777777" w:rsidR="001B12A6" w:rsidRPr="00530A0A" w:rsidRDefault="001B12A6" w:rsidP="001B12A6">
      <w:pPr>
        <w:rPr>
          <w:rFonts w:asciiTheme="minorHAnsi" w:hAnsiTheme="minorHAnsi" w:cstheme="minorHAnsi"/>
          <w:bCs/>
          <w:sz w:val="20"/>
        </w:rPr>
      </w:pPr>
      <w:r w:rsidRPr="00530A0A">
        <w:rPr>
          <w:rFonts w:asciiTheme="minorHAnsi" w:hAnsiTheme="minorHAnsi" w:cstheme="minorHAnsi"/>
          <w:bCs/>
          <w:sz w:val="20"/>
        </w:rPr>
        <w:t>Aldus ondertekend en bijbehorende gegevens naar waarheid verstrekt.</w:t>
      </w:r>
    </w:p>
    <w:p w14:paraId="5FB3E103" w14:textId="77777777" w:rsidR="001B12A6" w:rsidRPr="00530A0A" w:rsidRDefault="001B12A6" w:rsidP="001B12A6">
      <w:pPr>
        <w:rPr>
          <w:rFonts w:asciiTheme="minorHAnsi" w:hAnsiTheme="minorHAnsi" w:cstheme="minorHAnsi"/>
          <w:bCs/>
          <w:sz w:val="20"/>
        </w:rPr>
      </w:pPr>
      <w:r w:rsidRPr="00530A0A">
        <w:rPr>
          <w:rFonts w:asciiTheme="minorHAnsi" w:hAnsiTheme="minorHAnsi" w:cstheme="minorHAnsi"/>
          <w:bCs/>
          <w:sz w:val="20"/>
        </w:rPr>
        <w:t>Handtekening rechtsgeldig vertegenwoordiger inschrijver:</w:t>
      </w:r>
    </w:p>
    <w:p w14:paraId="12CC291A" w14:textId="7E3DE143" w:rsidR="001B12A6" w:rsidRPr="00530A0A" w:rsidRDefault="001B12A6" w:rsidP="001B12A6">
      <w:pPr>
        <w:spacing w:before="240" w:after="60"/>
        <w:rPr>
          <w:rFonts w:asciiTheme="minorHAnsi" w:hAnsiTheme="minorHAnsi" w:cstheme="minorHAnsi"/>
          <w:bCs/>
          <w:sz w:val="20"/>
        </w:rPr>
      </w:pPr>
      <w:r w:rsidRPr="00530A0A">
        <w:rPr>
          <w:rFonts w:asciiTheme="minorHAnsi" w:hAnsiTheme="minorHAnsi" w:cstheme="minorHAnsi"/>
          <w:bCs/>
          <w:sz w:val="20"/>
        </w:rPr>
        <w:t>Datum:</w:t>
      </w:r>
      <w:r w:rsidRPr="00530A0A">
        <w:rPr>
          <w:rFonts w:asciiTheme="minorHAnsi" w:hAnsiTheme="minorHAnsi" w:cstheme="minorHAnsi"/>
          <w:bCs/>
          <w:sz w:val="20"/>
        </w:rPr>
        <w:tab/>
      </w:r>
      <w:r w:rsidRPr="00530A0A">
        <w:rPr>
          <w:rFonts w:asciiTheme="minorHAnsi" w:hAnsiTheme="minorHAnsi" w:cstheme="minorHAnsi"/>
          <w:bCs/>
          <w:sz w:val="20"/>
        </w:rPr>
        <w:tab/>
      </w:r>
      <w:r w:rsidRPr="00530A0A">
        <w:rPr>
          <w:rFonts w:asciiTheme="minorHAnsi" w:hAnsiTheme="minorHAnsi" w:cstheme="minorHAnsi"/>
          <w:bCs/>
          <w:sz w:val="20"/>
        </w:rPr>
        <w:tab/>
        <w:t>______________________________________</w:t>
      </w:r>
    </w:p>
    <w:p w14:paraId="3D518B55" w14:textId="510BA85B" w:rsidR="001B12A6" w:rsidRPr="00530A0A" w:rsidRDefault="001B12A6" w:rsidP="001B12A6">
      <w:pPr>
        <w:spacing w:before="240" w:after="60"/>
        <w:rPr>
          <w:rFonts w:asciiTheme="minorHAnsi" w:hAnsiTheme="minorHAnsi" w:cstheme="minorHAnsi"/>
          <w:bCs/>
          <w:sz w:val="20"/>
        </w:rPr>
      </w:pPr>
      <w:r w:rsidRPr="00530A0A">
        <w:rPr>
          <w:rFonts w:asciiTheme="minorHAnsi" w:hAnsiTheme="minorHAnsi" w:cstheme="minorHAnsi"/>
          <w:bCs/>
          <w:sz w:val="20"/>
        </w:rPr>
        <w:t xml:space="preserve">Naam: </w:t>
      </w:r>
      <w:r w:rsidRPr="00530A0A">
        <w:rPr>
          <w:rFonts w:asciiTheme="minorHAnsi" w:hAnsiTheme="minorHAnsi" w:cstheme="minorHAnsi"/>
          <w:bCs/>
          <w:sz w:val="20"/>
        </w:rPr>
        <w:tab/>
      </w:r>
      <w:r w:rsidRPr="00530A0A">
        <w:rPr>
          <w:rFonts w:asciiTheme="minorHAnsi" w:hAnsiTheme="minorHAnsi" w:cstheme="minorHAnsi"/>
          <w:bCs/>
          <w:sz w:val="20"/>
        </w:rPr>
        <w:tab/>
      </w:r>
      <w:r w:rsidRPr="00530A0A">
        <w:rPr>
          <w:rFonts w:asciiTheme="minorHAnsi" w:hAnsiTheme="minorHAnsi" w:cstheme="minorHAnsi"/>
          <w:bCs/>
          <w:sz w:val="20"/>
        </w:rPr>
        <w:tab/>
        <w:t>______________________________________</w:t>
      </w:r>
    </w:p>
    <w:p w14:paraId="7C5B2141" w14:textId="77767C73" w:rsidR="001B12A6" w:rsidRPr="00530A0A" w:rsidRDefault="001B12A6" w:rsidP="001B12A6">
      <w:pPr>
        <w:spacing w:before="240" w:after="60"/>
        <w:rPr>
          <w:rFonts w:asciiTheme="minorHAnsi" w:hAnsiTheme="minorHAnsi" w:cstheme="minorHAnsi"/>
          <w:bCs/>
          <w:sz w:val="20"/>
        </w:rPr>
      </w:pPr>
      <w:r w:rsidRPr="00530A0A">
        <w:rPr>
          <w:rFonts w:asciiTheme="minorHAnsi" w:hAnsiTheme="minorHAnsi" w:cstheme="minorHAnsi"/>
          <w:bCs/>
          <w:sz w:val="20"/>
        </w:rPr>
        <w:t>Functie:</w:t>
      </w:r>
      <w:r w:rsidRPr="00530A0A">
        <w:rPr>
          <w:rFonts w:asciiTheme="minorHAnsi" w:hAnsiTheme="minorHAnsi" w:cstheme="minorHAnsi"/>
          <w:bCs/>
          <w:sz w:val="20"/>
        </w:rPr>
        <w:tab/>
      </w:r>
      <w:r w:rsidRPr="00530A0A">
        <w:rPr>
          <w:rFonts w:asciiTheme="minorHAnsi" w:hAnsiTheme="minorHAnsi" w:cstheme="minorHAnsi"/>
          <w:bCs/>
          <w:sz w:val="20"/>
        </w:rPr>
        <w:tab/>
      </w:r>
      <w:r w:rsidRPr="00530A0A">
        <w:rPr>
          <w:rFonts w:asciiTheme="minorHAnsi" w:hAnsiTheme="minorHAnsi" w:cstheme="minorHAnsi"/>
          <w:bCs/>
          <w:sz w:val="20"/>
        </w:rPr>
        <w:tab/>
        <w:t>______________________________________</w:t>
      </w:r>
    </w:p>
    <w:p w14:paraId="455EF5FE" w14:textId="77777777" w:rsidR="001B12A6" w:rsidRPr="00530A0A" w:rsidRDefault="001B12A6" w:rsidP="001B12A6">
      <w:pPr>
        <w:spacing w:before="240" w:after="60"/>
        <w:rPr>
          <w:rFonts w:asciiTheme="minorHAnsi" w:hAnsiTheme="minorHAnsi" w:cstheme="minorHAnsi"/>
          <w:bCs/>
          <w:sz w:val="20"/>
        </w:rPr>
      </w:pPr>
    </w:p>
    <w:p w14:paraId="5F1999F2" w14:textId="37BD6562" w:rsidR="00303F03" w:rsidRPr="00530A0A" w:rsidRDefault="001B12A6" w:rsidP="001B12A6">
      <w:pPr>
        <w:spacing w:before="240" w:after="60"/>
        <w:rPr>
          <w:rFonts w:asciiTheme="minorHAnsi" w:hAnsiTheme="minorHAnsi" w:cstheme="minorHAnsi"/>
          <w:bCs/>
          <w:sz w:val="20"/>
        </w:rPr>
      </w:pPr>
      <w:r w:rsidRPr="00530A0A">
        <w:rPr>
          <w:rFonts w:asciiTheme="minorHAnsi" w:hAnsiTheme="minorHAnsi" w:cstheme="minorHAnsi"/>
          <w:bCs/>
          <w:sz w:val="20"/>
        </w:rPr>
        <w:t>Handtekening:</w:t>
      </w:r>
      <w:r w:rsidRPr="00530A0A">
        <w:rPr>
          <w:rFonts w:asciiTheme="minorHAnsi" w:hAnsiTheme="minorHAnsi" w:cstheme="minorHAnsi"/>
          <w:bCs/>
          <w:sz w:val="20"/>
        </w:rPr>
        <w:tab/>
      </w:r>
      <w:r w:rsidRPr="00530A0A">
        <w:rPr>
          <w:rFonts w:asciiTheme="minorHAnsi" w:hAnsiTheme="minorHAnsi" w:cstheme="minorHAnsi"/>
          <w:bCs/>
          <w:sz w:val="20"/>
        </w:rPr>
        <w:tab/>
        <w:t>______________________________________</w:t>
      </w:r>
    </w:p>
    <w:p w14:paraId="244E317A" w14:textId="77777777" w:rsidR="001B12A6" w:rsidRPr="00CC1F29" w:rsidRDefault="001B12A6" w:rsidP="0097511E">
      <w:pPr>
        <w:rPr>
          <w:rFonts w:asciiTheme="minorHAnsi" w:hAnsiTheme="minorHAnsi" w:cstheme="minorHAnsi"/>
          <w:b/>
        </w:rPr>
      </w:pPr>
    </w:p>
    <w:p w14:paraId="2946DB82" w14:textId="77777777" w:rsidR="00F91A8A" w:rsidRPr="00CC1F29" w:rsidRDefault="00F91A8A" w:rsidP="00CD04B9">
      <w:pPr>
        <w:widowControl/>
        <w:spacing w:line="240" w:lineRule="auto"/>
        <w:rPr>
          <w:rFonts w:asciiTheme="minorHAnsi" w:hAnsiTheme="minorHAnsi" w:cstheme="minorHAnsi"/>
        </w:rPr>
      </w:pPr>
    </w:p>
    <w:sectPr w:rsidR="00F91A8A" w:rsidRPr="00CC1F29" w:rsidSect="000D12E3">
      <w:headerReference w:type="default" r:id="rId10"/>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FA1E2" w14:textId="77777777" w:rsidR="00CD04B9" w:rsidRDefault="00CD04B9" w:rsidP="00F91A8A">
      <w:pPr>
        <w:spacing w:line="240" w:lineRule="auto"/>
      </w:pPr>
      <w:r>
        <w:separator/>
      </w:r>
    </w:p>
  </w:endnote>
  <w:endnote w:type="continuationSeparator" w:id="0">
    <w:p w14:paraId="012C7505" w14:textId="77777777" w:rsidR="00CD04B9" w:rsidRDefault="00CD04B9" w:rsidP="00F91A8A">
      <w:pPr>
        <w:spacing w:line="240" w:lineRule="auto"/>
      </w:pPr>
      <w:r>
        <w:continuationSeparator/>
      </w:r>
    </w:p>
  </w:endnote>
  <w:endnote w:type="continuationNotice" w:id="1">
    <w:p w14:paraId="4DB3EDD7" w14:textId="77777777" w:rsidR="008D6F24" w:rsidRDefault="008D6F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Til VL">
    <w:panose1 w:val="000004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B1B9C" w14:textId="77777777" w:rsidR="00CD04B9" w:rsidRDefault="00CD04B9" w:rsidP="00F91A8A">
      <w:pPr>
        <w:spacing w:line="240" w:lineRule="auto"/>
      </w:pPr>
      <w:r>
        <w:separator/>
      </w:r>
    </w:p>
  </w:footnote>
  <w:footnote w:type="continuationSeparator" w:id="0">
    <w:p w14:paraId="302237B0" w14:textId="77777777" w:rsidR="00CD04B9" w:rsidRDefault="00CD04B9" w:rsidP="00F91A8A">
      <w:pPr>
        <w:spacing w:line="240" w:lineRule="auto"/>
      </w:pPr>
      <w:r>
        <w:continuationSeparator/>
      </w:r>
    </w:p>
  </w:footnote>
  <w:footnote w:type="continuationNotice" w:id="1">
    <w:p w14:paraId="3554CF87" w14:textId="77777777" w:rsidR="008D6F24" w:rsidRDefault="008D6F2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7CC1D" w14:textId="5584A11A" w:rsidR="00F91A8A" w:rsidRDefault="00026BDE" w:rsidP="00F91A8A">
    <w:pPr>
      <w:pStyle w:val="Voettekst"/>
    </w:pPr>
    <w:r>
      <w:rPr>
        <w:b/>
        <w:bCs/>
        <w:noProof/>
      </w:rPr>
      <w:drawing>
        <wp:anchor distT="0" distB="0" distL="114300" distR="114300" simplePos="0" relativeHeight="251658240" behindDoc="1" locked="0" layoutInCell="1" allowOverlap="1" wp14:anchorId="5C254F04" wp14:editId="4DB3924C">
          <wp:simplePos x="0" y="0"/>
          <wp:positionH relativeFrom="column">
            <wp:posOffset>4417060</wp:posOffset>
          </wp:positionH>
          <wp:positionV relativeFrom="page">
            <wp:posOffset>127000</wp:posOffset>
          </wp:positionV>
          <wp:extent cx="1311275" cy="946150"/>
          <wp:effectExtent l="0" t="0" r="3175" b="6350"/>
          <wp:wrapTight wrapText="bothSides">
            <wp:wrapPolygon edited="0">
              <wp:start x="11611" y="0"/>
              <wp:lineTo x="11611" y="13917"/>
              <wp:lineTo x="0" y="17831"/>
              <wp:lineTo x="0" y="21310"/>
              <wp:lineTo x="21338" y="21310"/>
              <wp:lineTo x="21338" y="0"/>
              <wp:lineTo x="11611" y="0"/>
            </wp:wrapPolygon>
          </wp:wrapTight>
          <wp:docPr id="1507333636" name="Afbeelding 1507333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311275" cy="946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910F6"/>
    <w:multiLevelType w:val="hybridMultilevel"/>
    <w:tmpl w:val="9F5655F4"/>
    <w:lvl w:ilvl="0" w:tplc="C178BD44">
      <w:start w:val="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A710BF1"/>
    <w:multiLevelType w:val="hybridMultilevel"/>
    <w:tmpl w:val="88C8D0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8325B0A"/>
    <w:multiLevelType w:val="hybridMultilevel"/>
    <w:tmpl w:val="9AB82258"/>
    <w:lvl w:ilvl="0" w:tplc="75D628D0">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170680436">
    <w:abstractNumId w:val="3"/>
  </w:num>
  <w:num w:numId="2" w16cid:durableId="1927612716">
    <w:abstractNumId w:val="1"/>
  </w:num>
  <w:num w:numId="3" w16cid:durableId="1495144237">
    <w:abstractNumId w:val="2"/>
  </w:num>
  <w:num w:numId="4" w16cid:durableId="108353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B9"/>
    <w:rsid w:val="00026BDE"/>
    <w:rsid w:val="000D12E3"/>
    <w:rsid w:val="000E27D1"/>
    <w:rsid w:val="00171D5C"/>
    <w:rsid w:val="00172F28"/>
    <w:rsid w:val="00183BFF"/>
    <w:rsid w:val="00186254"/>
    <w:rsid w:val="001B12A6"/>
    <w:rsid w:val="00267694"/>
    <w:rsid w:val="00303F03"/>
    <w:rsid w:val="003522F8"/>
    <w:rsid w:val="003C3F70"/>
    <w:rsid w:val="00430A75"/>
    <w:rsid w:val="00433C2E"/>
    <w:rsid w:val="0045006E"/>
    <w:rsid w:val="00530A0A"/>
    <w:rsid w:val="005355A5"/>
    <w:rsid w:val="00580B05"/>
    <w:rsid w:val="005E0C21"/>
    <w:rsid w:val="005E5055"/>
    <w:rsid w:val="0063599E"/>
    <w:rsid w:val="0064232D"/>
    <w:rsid w:val="006856CF"/>
    <w:rsid w:val="006877F5"/>
    <w:rsid w:val="006A3B0A"/>
    <w:rsid w:val="006B7D5D"/>
    <w:rsid w:val="006C49A8"/>
    <w:rsid w:val="006C5B28"/>
    <w:rsid w:val="00747D8B"/>
    <w:rsid w:val="007D034A"/>
    <w:rsid w:val="007E1A24"/>
    <w:rsid w:val="0081469D"/>
    <w:rsid w:val="00877814"/>
    <w:rsid w:val="0088234E"/>
    <w:rsid w:val="008D6F24"/>
    <w:rsid w:val="009206D6"/>
    <w:rsid w:val="0097511E"/>
    <w:rsid w:val="00A0360C"/>
    <w:rsid w:val="00A04A9C"/>
    <w:rsid w:val="00A17A4E"/>
    <w:rsid w:val="00A35E5F"/>
    <w:rsid w:val="00A64597"/>
    <w:rsid w:val="00A721C8"/>
    <w:rsid w:val="00A9425F"/>
    <w:rsid w:val="00AF054A"/>
    <w:rsid w:val="00B5705D"/>
    <w:rsid w:val="00B72CC4"/>
    <w:rsid w:val="00B808AB"/>
    <w:rsid w:val="00BA1B56"/>
    <w:rsid w:val="00BC4C81"/>
    <w:rsid w:val="00C4694D"/>
    <w:rsid w:val="00C56B03"/>
    <w:rsid w:val="00CC17E5"/>
    <w:rsid w:val="00CC1F29"/>
    <w:rsid w:val="00CC7F61"/>
    <w:rsid w:val="00CD04B9"/>
    <w:rsid w:val="00D455FA"/>
    <w:rsid w:val="00D82DF8"/>
    <w:rsid w:val="00DD537C"/>
    <w:rsid w:val="00F167EA"/>
    <w:rsid w:val="00F51B11"/>
    <w:rsid w:val="00F61E8B"/>
    <w:rsid w:val="00F91A8A"/>
    <w:rsid w:val="00F91D55"/>
    <w:rsid w:val="00FC5FE3"/>
    <w:rsid w:val="1DCD7E6C"/>
    <w:rsid w:val="340BB2E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561E60"/>
  <w15:docId w15:val="{2AFFD05E-8D60-440F-958A-B71C60F8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04B9"/>
    <w:pPr>
      <w:widowControl w:val="0"/>
      <w:spacing w:after="0" w:line="240" w:lineRule="atLeast"/>
    </w:pPr>
    <w:rPr>
      <w:rFonts w:ascii="Lucida Til VL" w:eastAsia="Times New Roman" w:hAnsi="Lucida Til VL" w:cs="Times New Roman"/>
      <w:snapToGrid w:val="0"/>
      <w:sz w:val="17"/>
      <w:szCs w:val="20"/>
      <w:lang w:eastAsia="nl-NL"/>
    </w:rPr>
  </w:style>
  <w:style w:type="paragraph" w:styleId="Kop1">
    <w:name w:val="heading 1"/>
    <w:basedOn w:val="Standaard"/>
    <w:next w:val="Standaard"/>
    <w:link w:val="Kop1Char"/>
    <w:qFormat/>
    <w:rsid w:val="00F91A8A"/>
    <w:pPr>
      <w:keepNext/>
      <w:keepLines/>
      <w:widowControl/>
      <w:spacing w:after="240"/>
      <w:outlineLvl w:val="0"/>
    </w:pPr>
    <w:rPr>
      <w:rFonts w:asciiTheme="minorHAnsi" w:eastAsiaTheme="majorEastAsia" w:hAnsiTheme="minorHAnsi" w:cstheme="majorBidi"/>
      <w:b/>
      <w:bCs/>
      <w:snapToGrid/>
      <w:sz w:val="30"/>
      <w:szCs w:val="28"/>
      <w:lang w:eastAsia="en-US"/>
    </w:rPr>
  </w:style>
  <w:style w:type="paragraph" w:styleId="Kop2">
    <w:name w:val="heading 2"/>
    <w:basedOn w:val="Standaard"/>
    <w:next w:val="Standaard"/>
    <w:link w:val="Kop2Char"/>
    <w:uiPriority w:val="9"/>
    <w:unhideWhenUsed/>
    <w:qFormat/>
    <w:rsid w:val="00F91A8A"/>
    <w:pPr>
      <w:keepNext/>
      <w:keepLines/>
      <w:widowControl/>
      <w:spacing w:before="240" w:after="240"/>
      <w:outlineLvl w:val="1"/>
    </w:pPr>
    <w:rPr>
      <w:rFonts w:asciiTheme="minorHAnsi" w:eastAsiaTheme="majorEastAsia" w:hAnsiTheme="minorHAnsi" w:cstheme="majorBidi"/>
      <w:b/>
      <w:bCs/>
      <w:snapToGrid/>
      <w:sz w:val="24"/>
      <w:szCs w:val="26"/>
      <w:lang w:eastAsia="en-US"/>
    </w:rPr>
  </w:style>
  <w:style w:type="paragraph" w:styleId="Kop3">
    <w:name w:val="heading 3"/>
    <w:basedOn w:val="Standaard"/>
    <w:next w:val="Standaard"/>
    <w:link w:val="Kop3Char"/>
    <w:uiPriority w:val="9"/>
    <w:unhideWhenUsed/>
    <w:qFormat/>
    <w:rsid w:val="00F91A8A"/>
    <w:pPr>
      <w:keepNext/>
      <w:keepLines/>
      <w:widowControl/>
      <w:outlineLvl w:val="2"/>
    </w:pPr>
    <w:rPr>
      <w:rFonts w:asciiTheme="minorHAnsi" w:eastAsiaTheme="majorEastAsia" w:hAnsiTheme="minorHAnsi" w:cstheme="majorBidi"/>
      <w:bCs/>
      <w:i/>
      <w:snapToGrid/>
      <w:sz w:val="20"/>
      <w:szCs w:val="22"/>
      <w:lang w:eastAsia="en-US"/>
    </w:rPr>
  </w:style>
  <w:style w:type="paragraph" w:styleId="Kop4">
    <w:name w:val="heading 4"/>
    <w:basedOn w:val="Standaard"/>
    <w:next w:val="Standaard"/>
    <w:link w:val="Kop4Char"/>
    <w:uiPriority w:val="9"/>
    <w:unhideWhenUsed/>
    <w:qFormat/>
    <w:rsid w:val="00F91A8A"/>
    <w:pPr>
      <w:keepNext/>
      <w:keepLines/>
      <w:widowControl/>
      <w:outlineLvl w:val="3"/>
    </w:pPr>
    <w:rPr>
      <w:rFonts w:asciiTheme="minorHAnsi" w:eastAsiaTheme="majorEastAsia" w:hAnsiTheme="minorHAnsi" w:cstheme="majorBidi"/>
      <w:b/>
      <w:bCs/>
      <w:iCs/>
      <w:snapToGrid/>
      <w:sz w:val="20"/>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widowControl/>
      <w:tabs>
        <w:tab w:val="right" w:pos="9072"/>
      </w:tabs>
    </w:pPr>
    <w:rPr>
      <w:rFonts w:asciiTheme="minorHAnsi" w:eastAsiaTheme="minorHAnsi" w:hAnsiTheme="minorHAnsi" w:cstheme="minorBidi"/>
      <w:i/>
      <w:snapToGrid/>
      <w:sz w:val="16"/>
      <w:szCs w:val="22"/>
      <w:lang w:eastAsia="en-US"/>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widowControl/>
      <w:tabs>
        <w:tab w:val="right" w:pos="9072"/>
      </w:tabs>
    </w:pPr>
    <w:rPr>
      <w:rFonts w:asciiTheme="minorHAnsi" w:eastAsiaTheme="minorHAnsi" w:hAnsiTheme="minorHAnsi" w:cstheme="minorBidi"/>
      <w:i/>
      <w:snapToGrid/>
      <w:sz w:val="16"/>
      <w:szCs w:val="22"/>
      <w:lang w:eastAsia="en-US"/>
    </w:rPr>
  </w:style>
  <w:style w:type="character" w:customStyle="1" w:styleId="VoettekstChar">
    <w:name w:val="Voettekst Char"/>
    <w:basedOn w:val="Standaardalinea-lettertype"/>
    <w:link w:val="Voettekst"/>
    <w:uiPriority w:val="99"/>
    <w:rsid w:val="00F91A8A"/>
    <w:rPr>
      <w:i/>
      <w:sz w:val="16"/>
    </w:rPr>
  </w:style>
  <w:style w:type="table" w:styleId="Rastertabel1licht-Accent1">
    <w:name w:val="Grid Table 1 Light Accent 1"/>
    <w:basedOn w:val="Standaardtabel"/>
    <w:uiPriority w:val="46"/>
    <w:rsid w:val="006B7D5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6C49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Kekem, Erwin van</DisplayName>
        <AccountId>680</AccountId>
        <AccountType/>
      </UserInfo>
    </SharedWithUsers>
    <TaxCatchAll xmlns="f4fb1112-05f1-4594-b173-bcb5ac9b9fe6">
      <Value>1</Value>
    </TaxCatchAll>
    <lcf76f155ced4ddcb4097134ff3c332f xmlns="488ee060-9299-4fc1-8d41-0fa165ada48d">
      <Terms xmlns="http://schemas.microsoft.com/office/infopath/2007/PartnerControls"/>
    </lcf76f155ced4ddcb4097134ff3c332f>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PPI</TermName>
          <TermId xmlns="http://schemas.microsoft.com/office/infopath/2007/PartnerControls">5380aa0e-a8ab-4a3d-bf73-9d74f369ec86</TermId>
        </TermInfo>
      </Terms>
    </d6a0f0c0c0124d58878f9601e6ca6271>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5B2A442EEF0B46A8AB7ECF5852B5B5" ma:contentTypeVersion="14" ma:contentTypeDescription="Een nieuw document maken." ma:contentTypeScope="" ma:versionID="b17105e1002fc0e9f03fac5e2685a788">
  <xsd:schema xmlns:xsd="http://www.w3.org/2001/XMLSchema" xmlns:xs="http://www.w3.org/2001/XMLSchema" xmlns:p="http://schemas.microsoft.com/office/2006/metadata/properties" xmlns:ns2="a0cf0202-a5c5-484a-8f56-a5c31f00845a" xmlns:ns4="f4fb1112-05f1-4594-b173-bcb5ac9b9fe6" xmlns:ns5="488ee060-9299-4fc1-8d41-0fa165ada48d" targetNamespace="http://schemas.microsoft.com/office/2006/metadata/properties" ma:root="true" ma:fieldsID="4cd33cc58a043a18cd3a9f331c1cd234" ns2:_="" ns4:_="" ns5:_="">
    <xsd:import namespace="a0cf0202-a5c5-484a-8f56-a5c31f00845a"/>
    <xsd:import namespace="f4fb1112-05f1-4594-b173-bcb5ac9b9fe6"/>
    <xsd:import namespace="488ee060-9299-4fc1-8d41-0fa165ada48d"/>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PPI|5380aa0e-a8ab-4a3d-bf73-9d74f369ec86"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fb1112-05f1-4594-b173-bcb5ac9b9fe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8770d39-2170-4b57-98b6-8609fb8a09ac}" ma:internalName="TaxCatchAll" ma:showField="CatchAllData" ma:web="f4fb1112-05f1-4594-b173-bcb5ac9b9f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8ee060-9299-4fc1-8d41-0fa165ada48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E3D4FD-1A6D-4F5D-9F99-B6727CDD92F4}">
  <ds:schemaRefs>
    <ds:schemaRef ds:uri="http://schemas.microsoft.com/sharepoint/v3/contenttype/forms"/>
  </ds:schemaRefs>
</ds:datastoreItem>
</file>

<file path=customXml/itemProps2.xml><?xml version="1.0" encoding="utf-8"?>
<ds:datastoreItem xmlns:ds="http://schemas.openxmlformats.org/officeDocument/2006/customXml" ds:itemID="{4316B401-D4C4-488A-862B-BE02AF8F0CED}">
  <ds:schemaRefs>
    <ds:schemaRef ds:uri="488ee060-9299-4fc1-8d41-0fa165ada48d"/>
    <ds:schemaRef ds:uri="http://purl.org/dc/dcmitype/"/>
    <ds:schemaRef ds:uri="a0cf0202-a5c5-484a-8f56-a5c31f00845a"/>
    <ds:schemaRef ds:uri="http://schemas.microsoft.com/office/2006/documentManagement/types"/>
    <ds:schemaRef ds:uri="http://schemas.microsoft.com/office/infopath/2007/PartnerControls"/>
    <ds:schemaRef ds:uri="http://schemas.microsoft.com/office/2006/metadata/properties"/>
    <ds:schemaRef ds:uri="http://purl.org/dc/terms/"/>
    <ds:schemaRef ds:uri="http://purl.org/dc/elements/1.1/"/>
    <ds:schemaRef ds:uri="http://schemas.openxmlformats.org/package/2006/metadata/core-properties"/>
    <ds:schemaRef ds:uri="f4fb1112-05f1-4594-b173-bcb5ac9b9fe6"/>
    <ds:schemaRef ds:uri="http://www.w3.org/XML/1998/namespace"/>
  </ds:schemaRefs>
</ds:datastoreItem>
</file>

<file path=customXml/itemProps3.xml><?xml version="1.0" encoding="utf-8"?>
<ds:datastoreItem xmlns:ds="http://schemas.openxmlformats.org/officeDocument/2006/customXml" ds:itemID="{74BF86B6-57AB-4F75-AB6F-715DC7E8C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f4fb1112-05f1-4594-b173-bcb5ac9b9fe6"/>
    <ds:schemaRef ds:uri="488ee060-9299-4fc1-8d41-0fa165ada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1118</Words>
  <Characters>6149</Characters>
  <Application>Microsoft Office Word</Application>
  <DocSecurity>0</DocSecurity>
  <Lines>51</Lines>
  <Paragraphs>14</Paragraphs>
  <ScaleCrop>false</ScaleCrop>
  <Company>Gemeente Tilburg</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Boom, Harm van der</dc:creator>
  <cp:lastModifiedBy>Besselink, Jos</cp:lastModifiedBy>
  <cp:revision>2</cp:revision>
  <dcterms:created xsi:type="dcterms:W3CDTF">2024-07-05T13:44:00Z</dcterms:created>
  <dcterms:modified xsi:type="dcterms:W3CDTF">2024-07-05T13:44:00Z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0x0101005F5B2A442EEF0B46A8AB7ECF5852B5B5</vt:lpwstr>
  </property>
  <property fmtid="{D5CDD505-2E9C-101B-9397-08002B2CF9AE}" pid="3" name="Afdeling">
    <vt:lpwstr>2;#JUR|c13dae60-aece-4cd4-a722-d80de7d0f43c</vt:lpwstr>
  </property>
  <property fmtid="{D5CDD505-2E9C-101B-9397-08002B2CF9AE}" pid="4" name="Afdelingnaam">
    <vt:lpwstr>1;#PPI|5380aa0e-a8ab-4a3d-bf73-9d74f369ec86</vt:lpwstr>
  </property>
  <property fmtid="{D5CDD505-2E9C-101B-9397-08002B2CF9AE}" pid="5" name="MediaServiceImageTags">
    <vt:lpwstr/>
  </property>
</Properties>
</file>