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35AEA0B4" w:rsidR="00D822D3" w:rsidRPr="00E11E97" w:rsidRDefault="004A1ED7" w:rsidP="00B367BD">
      <w:pPr>
        <w:pStyle w:val="BijlageInhKop"/>
        <w:spacing w:after="0"/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57F87A" wp14:editId="40A738AD">
            <wp:simplePos x="0" y="0"/>
            <wp:positionH relativeFrom="margin">
              <wp:posOffset>4061460</wp:posOffset>
            </wp:positionH>
            <wp:positionV relativeFrom="paragraph">
              <wp:posOffset>-633095</wp:posOffset>
            </wp:positionV>
            <wp:extent cx="1676400" cy="585209"/>
            <wp:effectExtent l="0" t="0" r="0" b="5715"/>
            <wp:wrapNone/>
            <wp:docPr id="1609395113" name="Afbeelding 1609395113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95113" name="Afbeelding 1" descr="Afbeelding met tekst, Lettertype, logo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8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2D3" w:rsidRPr="00E11E97">
        <w:rPr>
          <w:rFonts w:ascii="Tahoma" w:hAnsi="Tahoma" w:cs="Tahoma"/>
        </w:rPr>
        <w:t xml:space="preserve">Bijlage </w:t>
      </w:r>
      <w:r w:rsidR="00805FC2">
        <w:rPr>
          <w:rFonts w:ascii="Tahoma" w:hAnsi="Tahoma" w:cs="Tahoma"/>
        </w:rPr>
        <w:t>2</w:t>
      </w:r>
      <w:r w:rsidR="00487EBE" w:rsidRPr="00E11E97">
        <w:rPr>
          <w:rFonts w:ascii="Tahoma" w:hAnsi="Tahoma" w:cs="Tahoma"/>
        </w:rPr>
        <w:t xml:space="preserve"> </w:t>
      </w:r>
      <w:r w:rsidR="00A84746" w:rsidRPr="00E11E97">
        <w:rPr>
          <w:rFonts w:ascii="Tahoma" w:hAnsi="Tahoma" w:cs="Tahoma"/>
        </w:rPr>
        <w:t>Garantieverklaring</w:t>
      </w:r>
    </w:p>
    <w:p w14:paraId="531A366A" w14:textId="77777777" w:rsidR="0082097A" w:rsidRPr="00E11E97" w:rsidRDefault="0082097A" w:rsidP="00B367BD">
      <w:pPr>
        <w:spacing w:after="0"/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E11E9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E11E97" w:rsidRDefault="0082097A" w:rsidP="00B367B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E11E97" w:rsidRDefault="008C25D1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11E97">
              <w:rPr>
                <w:rFonts w:ascii="Tahoma" w:hAnsi="Tahoma" w:cs="Tahoma"/>
                <w:b/>
                <w:sz w:val="20"/>
                <w:szCs w:val="20"/>
              </w:rPr>
              <w:t xml:space="preserve">Inschrijver </w:t>
            </w:r>
            <w:r w:rsidR="0082097A" w:rsidRPr="00E11E97">
              <w:rPr>
                <w:rFonts w:ascii="Tahoma" w:hAnsi="Tahoma" w:cs="Tahoma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E11E97" w:rsidRDefault="0082097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E" w14:textId="77777777" w:rsidR="0082097A" w:rsidRPr="00E11E97" w:rsidRDefault="001E758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E11E97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8C25D1" w:rsidRPr="00E11E97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3541E7" w:rsidRPr="00E11E97">
              <w:rPr>
                <w:rFonts w:ascii="Tahoma" w:hAnsi="Tahoma" w:cs="Tahoma"/>
                <w:b/>
                <w:sz w:val="20"/>
                <w:szCs w:val="20"/>
              </w:rPr>
              <w:t xml:space="preserve"> in combinatie met andere c</w:t>
            </w:r>
            <w:r w:rsidR="0082097A" w:rsidRPr="00E11E97">
              <w:rPr>
                <w:rFonts w:ascii="Tahoma" w:hAnsi="Tahoma" w:cs="Tahoma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E11E97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3541E7" w:rsidRPr="00E11E97">
              <w:rPr>
                <w:rFonts w:ascii="Tahoma" w:hAnsi="Tahoma" w:cs="Tahoma"/>
                <w:b/>
                <w:sz w:val="20"/>
                <w:szCs w:val="20"/>
              </w:rPr>
              <w:t xml:space="preserve"> c</w:t>
            </w:r>
            <w:r w:rsidR="0082097A" w:rsidRPr="00E11E97">
              <w:rPr>
                <w:rFonts w:ascii="Tahoma" w:hAnsi="Tahoma" w:cs="Tahoma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E11E9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E11E97" w:rsidRDefault="0082097A" w:rsidP="00B367BD">
      <w:pPr>
        <w:spacing w:after="0"/>
        <w:rPr>
          <w:rFonts w:ascii="Tahoma" w:hAnsi="Tahoma" w:cs="Tahoma"/>
          <w:sz w:val="20"/>
          <w:szCs w:val="20"/>
        </w:rPr>
      </w:pPr>
    </w:p>
    <w:p w14:paraId="531A3673" w14:textId="4D5ECAED" w:rsidR="00590718" w:rsidRPr="00BC3B38" w:rsidRDefault="00EB7964" w:rsidP="007A5E32">
      <w:pPr>
        <w:rPr>
          <w:rFonts w:ascii="Tahoma" w:hAnsi="Tahoma" w:cs="Tahoma"/>
          <w:sz w:val="20"/>
          <w:szCs w:val="20"/>
        </w:rPr>
      </w:pPr>
      <w:r w:rsidRPr="00E11E97">
        <w:rPr>
          <w:rFonts w:ascii="Tahoma" w:hAnsi="Tahoma" w:cs="Tahoma"/>
          <w:sz w:val="20"/>
          <w:szCs w:val="20"/>
        </w:rPr>
        <w:t>Onde</w:t>
      </w:r>
      <w:r w:rsidR="009C28B1" w:rsidRPr="00E11E97">
        <w:rPr>
          <w:rFonts w:ascii="Tahoma" w:hAnsi="Tahoma" w:cs="Tahoma"/>
          <w:sz w:val="20"/>
          <w:szCs w:val="20"/>
        </w:rPr>
        <w:t>rgetekende verklaart inzake de o</w:t>
      </w:r>
      <w:r w:rsidRPr="00E11E97">
        <w:rPr>
          <w:rFonts w:ascii="Tahoma" w:hAnsi="Tahoma" w:cs="Tahoma"/>
          <w:sz w:val="20"/>
          <w:szCs w:val="20"/>
        </w:rPr>
        <w:t xml:space="preserve">pdracht behorende bij de </w:t>
      </w:r>
      <w:r w:rsidR="003E5101" w:rsidRPr="00E11E97">
        <w:rPr>
          <w:rFonts w:ascii="Tahoma" w:hAnsi="Tahoma" w:cs="Tahoma"/>
          <w:sz w:val="20"/>
          <w:szCs w:val="20"/>
        </w:rPr>
        <w:t>Europese openbare</w:t>
      </w:r>
      <w:r w:rsidR="003F12AE" w:rsidRPr="00E11E97">
        <w:rPr>
          <w:rFonts w:ascii="Tahoma" w:hAnsi="Tahoma" w:cs="Tahoma"/>
          <w:sz w:val="20"/>
          <w:szCs w:val="20"/>
        </w:rPr>
        <w:t xml:space="preserve"> </w:t>
      </w:r>
      <w:r w:rsidR="00C66D46" w:rsidRPr="00E11E97">
        <w:rPr>
          <w:rFonts w:ascii="Tahoma" w:hAnsi="Tahoma" w:cs="Tahoma"/>
          <w:sz w:val="20"/>
          <w:szCs w:val="20"/>
        </w:rPr>
        <w:t>aanbesteding</w:t>
      </w:r>
      <w:r w:rsidRPr="00E11E97">
        <w:rPr>
          <w:rFonts w:ascii="Tahoma" w:hAnsi="Tahoma" w:cs="Tahoma"/>
          <w:sz w:val="20"/>
          <w:szCs w:val="20"/>
        </w:rPr>
        <w:t xml:space="preserve"> </w:t>
      </w:r>
      <w:r w:rsidR="005C6CCF" w:rsidRPr="00C14A2F">
        <w:rPr>
          <w:rFonts w:ascii="Tahoma" w:hAnsi="Tahoma" w:cs="Tahoma"/>
          <w:sz w:val="20"/>
          <w:szCs w:val="20"/>
        </w:rPr>
        <w:t>“</w:t>
      </w:r>
      <w:r w:rsidR="00805FC2">
        <w:rPr>
          <w:rFonts w:ascii="Tahoma" w:hAnsi="Tahoma" w:cs="Tahoma"/>
          <w:sz w:val="20"/>
          <w:szCs w:val="20"/>
        </w:rPr>
        <w:t>Huishoudelijke Ondersteuning WMO G</w:t>
      </w:r>
      <w:r w:rsidR="00805FC2" w:rsidRPr="00273FF8">
        <w:rPr>
          <w:rFonts w:ascii="Tahoma" w:hAnsi="Tahoma" w:cs="Tahoma"/>
          <w:sz w:val="20"/>
          <w:szCs w:val="20"/>
        </w:rPr>
        <w:t>emeenten Buren, Culemborg, Neder-Betuwe, Tiel, West Betuwe en West Maas en Waal</w:t>
      </w:r>
      <w:r w:rsidR="005C6CCF" w:rsidRPr="00C14A2F">
        <w:rPr>
          <w:rFonts w:ascii="Tahoma" w:hAnsi="Tahoma" w:cs="Tahoma"/>
          <w:i/>
          <w:sz w:val="20"/>
          <w:szCs w:val="20"/>
        </w:rPr>
        <w:t xml:space="preserve">” </w:t>
      </w:r>
      <w:r w:rsidR="00805FC2">
        <w:rPr>
          <w:rFonts w:ascii="Tahoma" w:hAnsi="Tahoma" w:cs="Tahoma"/>
          <w:i/>
          <w:sz w:val="20"/>
          <w:szCs w:val="20"/>
        </w:rPr>
        <w:t xml:space="preserve"> </w:t>
      </w:r>
      <w:r w:rsidRPr="00C14A2F">
        <w:rPr>
          <w:rFonts w:ascii="Tahoma" w:hAnsi="Tahoma" w:cs="Tahoma"/>
          <w:sz w:val="20"/>
          <w:szCs w:val="20"/>
        </w:rPr>
        <w:t>dat:</w:t>
      </w:r>
    </w:p>
    <w:p w14:paraId="3EB35D86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9" w14:textId="77777777" w:rsidR="00EB7964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zich zal onthouden van gedragi</w:t>
      </w:r>
      <w:r w:rsidR="001E758A" w:rsidRPr="00BC3B38">
        <w:rPr>
          <w:rFonts w:ascii="Tahoma" w:hAnsi="Tahoma" w:cs="Tahoma"/>
          <w:sz w:val="20"/>
          <w:szCs w:val="20"/>
        </w:rPr>
        <w:t xml:space="preserve">ngen die de mededinging tussen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Pr="00BC3B38">
        <w:rPr>
          <w:rFonts w:ascii="Tahoma" w:hAnsi="Tahoma" w:cs="Tahoma"/>
          <w:sz w:val="20"/>
          <w:szCs w:val="20"/>
        </w:rPr>
        <w:t>nschrijver</w:t>
      </w:r>
      <w:r w:rsidR="001E758A" w:rsidRPr="00BC3B38">
        <w:rPr>
          <w:rFonts w:ascii="Tahoma" w:hAnsi="Tahoma" w:cs="Tahoma"/>
          <w:sz w:val="20"/>
          <w:szCs w:val="20"/>
        </w:rPr>
        <w:t>s</w:t>
      </w:r>
      <w:r w:rsidR="00EB7964" w:rsidRPr="00BC3B38">
        <w:rPr>
          <w:rFonts w:ascii="Tahoma" w:hAnsi="Tahoma" w:cs="Tahoma"/>
          <w:sz w:val="20"/>
          <w:szCs w:val="20"/>
        </w:rPr>
        <w:t xml:space="preserve"> kan beperken.</w:t>
      </w:r>
    </w:p>
    <w:p w14:paraId="6255A195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A" w14:textId="67BE5C63" w:rsidR="009C28B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 onverkort akk</w:t>
      </w:r>
      <w:r w:rsidR="009C28B1" w:rsidRPr="00BC3B38">
        <w:rPr>
          <w:rFonts w:ascii="Tahoma" w:hAnsi="Tahoma" w:cs="Tahoma"/>
          <w:sz w:val="20"/>
          <w:szCs w:val="20"/>
        </w:rPr>
        <w:t xml:space="preserve">oord gaat </w:t>
      </w:r>
      <w:r w:rsidR="00BB467F" w:rsidRPr="00BC3B38">
        <w:rPr>
          <w:rFonts w:ascii="Tahoma" w:hAnsi="Tahoma" w:cs="Tahoma"/>
          <w:sz w:val="20"/>
          <w:szCs w:val="20"/>
        </w:rPr>
        <w:t xml:space="preserve">met </w:t>
      </w:r>
      <w:r w:rsidRPr="00BC3B38">
        <w:rPr>
          <w:rFonts w:ascii="Tahoma" w:hAnsi="Tahoma" w:cs="Tahoma"/>
          <w:sz w:val="20"/>
          <w:szCs w:val="20"/>
        </w:rPr>
        <w:t>de wijze waarop deze aanbestedingsprocedure wordt ingevuld.</w:t>
      </w:r>
    </w:p>
    <w:p w14:paraId="3E6ED5DC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B" w14:textId="028DC0E0" w:rsidR="008C25D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 xml:space="preserve">Inschrijver onverkort akkoord gaat met de inhoud van het Programma van </w:t>
      </w:r>
      <w:r w:rsidR="001F404F">
        <w:rPr>
          <w:rFonts w:ascii="Tahoma" w:hAnsi="Tahoma" w:cs="Tahoma"/>
          <w:sz w:val="20"/>
          <w:szCs w:val="20"/>
        </w:rPr>
        <w:t>e</w:t>
      </w:r>
      <w:r w:rsidRPr="00BC3B38">
        <w:rPr>
          <w:rFonts w:ascii="Tahoma" w:hAnsi="Tahoma" w:cs="Tahoma"/>
          <w:sz w:val="20"/>
          <w:szCs w:val="20"/>
        </w:rPr>
        <w:t>isen</w:t>
      </w:r>
      <w:r w:rsidRPr="000D2241">
        <w:rPr>
          <w:rFonts w:ascii="Tahoma" w:hAnsi="Tahoma" w:cs="Tahoma"/>
          <w:sz w:val="20"/>
          <w:szCs w:val="20"/>
        </w:rPr>
        <w:t>,</w:t>
      </w:r>
      <w:r w:rsidR="00B15A02" w:rsidRPr="000D2241">
        <w:rPr>
          <w:rFonts w:ascii="Tahoma" w:hAnsi="Tahoma" w:cs="Tahoma"/>
          <w:sz w:val="20"/>
          <w:szCs w:val="20"/>
        </w:rPr>
        <w:t xml:space="preserve"> bijlage </w:t>
      </w:r>
      <w:r w:rsidR="00805FC2">
        <w:rPr>
          <w:rFonts w:ascii="Tahoma" w:hAnsi="Tahoma" w:cs="Tahoma"/>
          <w:sz w:val="20"/>
          <w:szCs w:val="20"/>
        </w:rPr>
        <w:t>A</w:t>
      </w:r>
      <w:r w:rsidR="00B15A02" w:rsidRPr="000D2241">
        <w:rPr>
          <w:rFonts w:ascii="Tahoma" w:hAnsi="Tahoma" w:cs="Tahoma"/>
          <w:sz w:val="20"/>
          <w:szCs w:val="20"/>
        </w:rPr>
        <w:t>,</w:t>
      </w:r>
      <w:r w:rsidRPr="00BC3B38">
        <w:rPr>
          <w:rFonts w:ascii="Tahoma" w:hAnsi="Tahoma" w:cs="Tahoma"/>
          <w:sz w:val="20"/>
          <w:szCs w:val="20"/>
        </w:rPr>
        <w:t xml:space="preserve"> zoals opgenomen </w:t>
      </w:r>
      <w:r w:rsidR="007A4859" w:rsidRPr="00BC3B38">
        <w:rPr>
          <w:rFonts w:ascii="Tahoma" w:hAnsi="Tahoma" w:cs="Tahoma"/>
          <w:sz w:val="20"/>
          <w:szCs w:val="20"/>
        </w:rPr>
        <w:t xml:space="preserve">in </w:t>
      </w:r>
      <w:r w:rsidR="00487EBE" w:rsidRPr="00BC3B38">
        <w:rPr>
          <w:rFonts w:ascii="Tahoma" w:hAnsi="Tahoma" w:cs="Tahoma"/>
          <w:sz w:val="20"/>
          <w:szCs w:val="20"/>
        </w:rPr>
        <w:t xml:space="preserve">hoofdstuk 4 </w:t>
      </w:r>
      <w:r w:rsidR="00E27DEE" w:rsidRPr="00BC3B38">
        <w:rPr>
          <w:rFonts w:ascii="Tahoma" w:hAnsi="Tahoma" w:cs="Tahoma"/>
          <w:sz w:val="20"/>
          <w:szCs w:val="20"/>
        </w:rPr>
        <w:t xml:space="preserve">van </w:t>
      </w:r>
      <w:r w:rsidR="009C28B1" w:rsidRPr="00BC3B38">
        <w:rPr>
          <w:rFonts w:ascii="Tahoma" w:hAnsi="Tahoma" w:cs="Tahoma"/>
          <w:sz w:val="20"/>
          <w:szCs w:val="20"/>
        </w:rPr>
        <w:t>de inschrijvingsleidraad</w:t>
      </w:r>
      <w:r w:rsidR="00487EBE" w:rsidRPr="00BC3B38">
        <w:rPr>
          <w:rFonts w:ascii="Tahoma" w:hAnsi="Tahoma" w:cs="Tahoma"/>
          <w:sz w:val="20"/>
          <w:szCs w:val="20"/>
        </w:rPr>
        <w:t xml:space="preserve">. </w:t>
      </w:r>
    </w:p>
    <w:p w14:paraId="0B8E2F58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C" w14:textId="41BB29E3" w:rsidR="00CB67FA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BC3B38">
        <w:rPr>
          <w:rFonts w:ascii="Tahoma" w:hAnsi="Tahoma" w:cs="Tahoma"/>
          <w:sz w:val="20"/>
          <w:szCs w:val="20"/>
        </w:rPr>
        <w:t xml:space="preserve">bij </w:t>
      </w:r>
      <w:r w:rsidR="00DB0508">
        <w:rPr>
          <w:rFonts w:ascii="Tahoma" w:hAnsi="Tahoma" w:cs="Tahoma"/>
          <w:sz w:val="20"/>
          <w:szCs w:val="20"/>
        </w:rPr>
        <w:t>i</w:t>
      </w:r>
      <w:r w:rsidR="00BB467F" w:rsidRPr="00BC3B38">
        <w:rPr>
          <w:rFonts w:ascii="Tahoma" w:hAnsi="Tahoma" w:cs="Tahoma"/>
          <w:sz w:val="20"/>
          <w:szCs w:val="20"/>
        </w:rPr>
        <w:t xml:space="preserve">nschrijving geldende </w:t>
      </w:r>
      <w:r w:rsidRPr="00BC3B38">
        <w:rPr>
          <w:rFonts w:ascii="Tahoma" w:hAnsi="Tahoma" w:cs="Tahoma"/>
          <w:sz w:val="20"/>
          <w:szCs w:val="20"/>
        </w:rPr>
        <w:t xml:space="preserve">inhoud van de </w:t>
      </w:r>
      <w:r w:rsidR="00293184" w:rsidRPr="00BC3B38">
        <w:rPr>
          <w:rFonts w:ascii="Tahoma" w:hAnsi="Tahoma" w:cs="Tahoma"/>
          <w:sz w:val="20"/>
          <w:szCs w:val="20"/>
        </w:rPr>
        <w:t>concept</w:t>
      </w:r>
      <w:r w:rsidR="00293184" w:rsidRPr="00873A53">
        <w:rPr>
          <w:rFonts w:ascii="Tahoma" w:hAnsi="Tahoma" w:cs="Tahoma"/>
          <w:sz w:val="20"/>
          <w:szCs w:val="20"/>
        </w:rPr>
        <w:t>-</w:t>
      </w:r>
      <w:r w:rsidR="001844BD">
        <w:rPr>
          <w:rFonts w:ascii="Tahoma" w:hAnsi="Tahoma" w:cs="Tahoma"/>
          <w:sz w:val="20"/>
          <w:szCs w:val="20"/>
        </w:rPr>
        <w:t>raam</w:t>
      </w:r>
      <w:r w:rsidR="00293184" w:rsidRPr="00BC3B38">
        <w:rPr>
          <w:rFonts w:ascii="Tahoma" w:hAnsi="Tahoma" w:cs="Tahoma"/>
          <w:sz w:val="20"/>
          <w:szCs w:val="20"/>
        </w:rPr>
        <w:t>o</w:t>
      </w:r>
      <w:r w:rsidRPr="00BC3B38">
        <w:rPr>
          <w:rFonts w:ascii="Tahoma" w:hAnsi="Tahoma" w:cs="Tahoma"/>
          <w:sz w:val="20"/>
          <w:szCs w:val="20"/>
        </w:rPr>
        <w:t>vereenkomst</w:t>
      </w:r>
      <w:r w:rsidR="00E27DEE" w:rsidRPr="00BC3B38">
        <w:rPr>
          <w:rFonts w:ascii="Tahoma" w:hAnsi="Tahoma" w:cs="Tahoma"/>
          <w:sz w:val="20"/>
          <w:szCs w:val="20"/>
        </w:rPr>
        <w:t xml:space="preserve">, </w:t>
      </w:r>
      <w:r w:rsidR="00BB467F" w:rsidRPr="00BC3B38">
        <w:rPr>
          <w:rFonts w:ascii="Tahoma" w:hAnsi="Tahoma" w:cs="Tahoma"/>
          <w:sz w:val="20"/>
          <w:szCs w:val="20"/>
        </w:rPr>
        <w:t>zoals opgenomen</w:t>
      </w:r>
      <w:r w:rsidR="001B43E1" w:rsidRPr="00BC3B38">
        <w:rPr>
          <w:rFonts w:ascii="Tahoma" w:hAnsi="Tahoma" w:cs="Tahoma"/>
          <w:sz w:val="20"/>
          <w:szCs w:val="20"/>
        </w:rPr>
        <w:t xml:space="preserve"> in </w:t>
      </w:r>
      <w:r w:rsidR="00487EBE" w:rsidRPr="00E11E97">
        <w:rPr>
          <w:rFonts w:ascii="Tahoma" w:hAnsi="Tahoma" w:cs="Tahoma"/>
          <w:sz w:val="20"/>
          <w:szCs w:val="20"/>
        </w:rPr>
        <w:t xml:space="preserve">bijlage </w:t>
      </w:r>
      <w:r w:rsidR="00805FC2">
        <w:rPr>
          <w:rFonts w:ascii="Tahoma" w:hAnsi="Tahoma" w:cs="Tahoma"/>
          <w:sz w:val="20"/>
          <w:szCs w:val="20"/>
        </w:rPr>
        <w:t>B</w:t>
      </w:r>
      <w:r w:rsidR="00E27DEE" w:rsidRPr="00BC3B38">
        <w:rPr>
          <w:rFonts w:ascii="Tahoma" w:hAnsi="Tahoma" w:cs="Tahoma"/>
          <w:sz w:val="20"/>
          <w:szCs w:val="20"/>
        </w:rPr>
        <w:t xml:space="preserve"> van </w:t>
      </w:r>
      <w:r w:rsidR="009C28B1" w:rsidRPr="00BC3B38">
        <w:rPr>
          <w:rFonts w:ascii="Tahoma" w:hAnsi="Tahoma" w:cs="Tahoma"/>
          <w:sz w:val="20"/>
          <w:szCs w:val="20"/>
        </w:rPr>
        <w:t>de inschrijvingsleidraad</w:t>
      </w:r>
      <w:r w:rsidR="00066357" w:rsidRPr="00BC3B38">
        <w:rPr>
          <w:rFonts w:ascii="Tahoma" w:hAnsi="Tahoma" w:cs="Tahoma"/>
          <w:sz w:val="20"/>
          <w:szCs w:val="20"/>
        </w:rPr>
        <w:t>.</w:t>
      </w:r>
    </w:p>
    <w:p w14:paraId="2AB4E609" w14:textId="77777777" w:rsidR="009B0E6E" w:rsidRDefault="009B0E6E" w:rsidP="009B0E6E">
      <w:pPr>
        <w:pStyle w:val="Lijstalinea"/>
        <w:rPr>
          <w:rFonts w:ascii="Tahoma" w:hAnsi="Tahoma" w:cs="Tahoma"/>
          <w:sz w:val="20"/>
          <w:szCs w:val="20"/>
        </w:rPr>
      </w:pPr>
    </w:p>
    <w:p w14:paraId="531A367D" w14:textId="4F12071B" w:rsidR="00F92797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BC3B38">
        <w:rPr>
          <w:rFonts w:ascii="Tahoma" w:hAnsi="Tahoma" w:cs="Tahoma"/>
          <w:sz w:val="20"/>
          <w:szCs w:val="20"/>
        </w:rPr>
        <w:t xml:space="preserve">bij </w:t>
      </w:r>
      <w:r w:rsidR="00DB0508">
        <w:rPr>
          <w:rFonts w:ascii="Tahoma" w:hAnsi="Tahoma" w:cs="Tahoma"/>
          <w:sz w:val="20"/>
          <w:szCs w:val="20"/>
        </w:rPr>
        <w:t>i</w:t>
      </w:r>
      <w:r w:rsidR="00BB467F" w:rsidRPr="00BC3B38">
        <w:rPr>
          <w:rFonts w:ascii="Tahoma" w:hAnsi="Tahoma" w:cs="Tahoma"/>
          <w:sz w:val="20"/>
          <w:szCs w:val="20"/>
        </w:rPr>
        <w:t xml:space="preserve">nschrijving geldende </w:t>
      </w:r>
      <w:r w:rsidRPr="00BC3B38">
        <w:rPr>
          <w:rFonts w:ascii="Tahoma" w:hAnsi="Tahoma" w:cs="Tahoma"/>
          <w:sz w:val="20"/>
          <w:szCs w:val="20"/>
        </w:rPr>
        <w:t xml:space="preserve">inhoud van </w:t>
      </w:r>
      <w:r w:rsidR="000B62F4">
        <w:rPr>
          <w:rFonts w:ascii="Tahoma" w:hAnsi="Tahoma" w:cs="Tahoma"/>
          <w:sz w:val="20"/>
          <w:szCs w:val="20"/>
        </w:rPr>
        <w:t xml:space="preserve">VNG model </w:t>
      </w:r>
      <w:r w:rsidR="00AC6A7A">
        <w:rPr>
          <w:rFonts w:ascii="Tahoma" w:hAnsi="Tahoma" w:cs="Tahoma"/>
          <w:sz w:val="20"/>
          <w:szCs w:val="20"/>
        </w:rPr>
        <w:t xml:space="preserve">algemene inkoopvoorwaarden van leveringen en diensten </w:t>
      </w:r>
      <w:r w:rsidR="00BB467F" w:rsidRPr="00BC3B38">
        <w:rPr>
          <w:rFonts w:ascii="Tahoma" w:hAnsi="Tahoma" w:cs="Tahoma"/>
          <w:sz w:val="20"/>
          <w:szCs w:val="20"/>
        </w:rPr>
        <w:t xml:space="preserve">zoals opgenomen </w:t>
      </w:r>
      <w:r w:rsidR="00010C08" w:rsidRPr="00C14A2F">
        <w:rPr>
          <w:rFonts w:ascii="Tahoma" w:hAnsi="Tahoma" w:cs="Tahoma"/>
          <w:sz w:val="20"/>
          <w:szCs w:val="20"/>
        </w:rPr>
        <w:t xml:space="preserve">in </w:t>
      </w:r>
      <w:r w:rsidR="00487EBE" w:rsidRPr="00C14A2F">
        <w:rPr>
          <w:rFonts w:ascii="Tahoma" w:hAnsi="Tahoma" w:cs="Tahoma"/>
          <w:sz w:val="20"/>
          <w:szCs w:val="20"/>
        </w:rPr>
        <w:t xml:space="preserve">bijlage </w:t>
      </w:r>
      <w:r w:rsidR="00805FC2">
        <w:rPr>
          <w:rFonts w:ascii="Tahoma" w:hAnsi="Tahoma" w:cs="Tahoma"/>
          <w:sz w:val="20"/>
          <w:szCs w:val="20"/>
        </w:rPr>
        <w:t>C</w:t>
      </w:r>
      <w:r w:rsidR="00487EBE" w:rsidRPr="00C14A2F">
        <w:rPr>
          <w:rFonts w:ascii="Tahoma" w:hAnsi="Tahoma" w:cs="Tahoma"/>
          <w:sz w:val="20"/>
          <w:szCs w:val="20"/>
        </w:rPr>
        <w:t xml:space="preserve"> </w:t>
      </w:r>
      <w:r w:rsidR="00E27DEE" w:rsidRPr="00C14A2F">
        <w:rPr>
          <w:rFonts w:ascii="Tahoma" w:hAnsi="Tahoma" w:cs="Tahoma"/>
          <w:sz w:val="20"/>
          <w:szCs w:val="20"/>
        </w:rPr>
        <w:t xml:space="preserve">van </w:t>
      </w:r>
      <w:r w:rsidR="009C28B1" w:rsidRPr="00C14A2F">
        <w:rPr>
          <w:rFonts w:ascii="Tahoma" w:hAnsi="Tahoma" w:cs="Tahoma"/>
          <w:sz w:val="20"/>
          <w:szCs w:val="20"/>
        </w:rPr>
        <w:t>de</w:t>
      </w:r>
      <w:r w:rsidR="009C28B1" w:rsidRPr="00BC3B38">
        <w:rPr>
          <w:rFonts w:ascii="Tahoma" w:hAnsi="Tahoma" w:cs="Tahoma"/>
          <w:sz w:val="20"/>
          <w:szCs w:val="20"/>
        </w:rPr>
        <w:t xml:space="preserve"> </w:t>
      </w:r>
      <w:r w:rsidR="00010C08" w:rsidRPr="00BC3B38">
        <w:rPr>
          <w:rFonts w:ascii="Tahoma" w:hAnsi="Tahoma" w:cs="Tahoma"/>
          <w:sz w:val="20"/>
          <w:szCs w:val="20"/>
        </w:rPr>
        <w:t>inschrijvingsl</w:t>
      </w:r>
      <w:r w:rsidR="009C28B1" w:rsidRPr="00BC3B38">
        <w:rPr>
          <w:rFonts w:ascii="Tahoma" w:hAnsi="Tahoma" w:cs="Tahoma"/>
          <w:sz w:val="20"/>
          <w:szCs w:val="20"/>
        </w:rPr>
        <w:t>eidraad</w:t>
      </w:r>
      <w:r w:rsidR="00487EBE" w:rsidRPr="00BC3B38">
        <w:rPr>
          <w:rFonts w:ascii="Tahoma" w:hAnsi="Tahoma" w:cs="Tahoma"/>
          <w:sz w:val="20"/>
          <w:szCs w:val="20"/>
        </w:rPr>
        <w:t xml:space="preserve">. </w:t>
      </w:r>
    </w:p>
    <w:p w14:paraId="65C71984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E" w14:textId="743C624E" w:rsidR="00EB7964" w:rsidRPr="00B15A02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15A02">
        <w:rPr>
          <w:rFonts w:ascii="Tahoma" w:hAnsi="Tahoma" w:cs="Tahoma"/>
          <w:sz w:val="20"/>
          <w:szCs w:val="20"/>
        </w:rPr>
        <w:t>A</w:t>
      </w:r>
      <w:r w:rsidR="00EB7964" w:rsidRPr="00B15A02">
        <w:rPr>
          <w:rFonts w:ascii="Tahoma" w:hAnsi="Tahoma" w:cs="Tahoma"/>
          <w:sz w:val="20"/>
          <w:szCs w:val="20"/>
        </w:rPr>
        <w:t xml:space="preserve">lle door </w:t>
      </w:r>
      <w:r w:rsidR="009C28B1" w:rsidRPr="00B15A02">
        <w:rPr>
          <w:rFonts w:ascii="Tahoma" w:hAnsi="Tahoma" w:cs="Tahoma"/>
          <w:sz w:val="20"/>
          <w:szCs w:val="20"/>
        </w:rPr>
        <w:t>i</w:t>
      </w:r>
      <w:r w:rsidR="008C25D1" w:rsidRPr="00B15A02">
        <w:rPr>
          <w:rFonts w:ascii="Tahoma" w:hAnsi="Tahoma" w:cs="Tahoma"/>
          <w:sz w:val="20"/>
          <w:szCs w:val="20"/>
        </w:rPr>
        <w:t>nschrijver</w:t>
      </w:r>
      <w:r w:rsidR="00EB7964" w:rsidRPr="00B15A02">
        <w:rPr>
          <w:rFonts w:ascii="Tahoma" w:hAnsi="Tahoma" w:cs="Tahoma"/>
          <w:sz w:val="20"/>
          <w:szCs w:val="20"/>
        </w:rPr>
        <w:t xml:space="preserve"> overgelegde gegevens juist, volledig en naar waarheid zijn ingevuld en door </w:t>
      </w:r>
      <w:r w:rsidR="008C25D1" w:rsidRPr="00B15A02">
        <w:rPr>
          <w:rFonts w:ascii="Tahoma" w:hAnsi="Tahoma" w:cs="Tahoma"/>
          <w:sz w:val="20"/>
          <w:szCs w:val="20"/>
        </w:rPr>
        <w:t>Inschrijver</w:t>
      </w:r>
      <w:r w:rsidR="00EB7964" w:rsidRPr="00B15A02">
        <w:rPr>
          <w:rFonts w:ascii="Tahoma" w:hAnsi="Tahoma" w:cs="Tahoma"/>
          <w:sz w:val="20"/>
          <w:szCs w:val="20"/>
        </w:rPr>
        <w:t xml:space="preserve"> gestand kunnen worden gedaan. Opdrachtgever behoudt zich het recht voor op ontbinding van de </w:t>
      </w:r>
      <w:r w:rsidR="002D4ADA" w:rsidRPr="00B15A02">
        <w:rPr>
          <w:rFonts w:ascii="Tahoma" w:hAnsi="Tahoma" w:cs="Tahoma"/>
          <w:sz w:val="20"/>
          <w:szCs w:val="20"/>
        </w:rPr>
        <w:t>raam</w:t>
      </w:r>
      <w:r w:rsidR="009C28B1" w:rsidRPr="00B15A02">
        <w:rPr>
          <w:rFonts w:ascii="Tahoma" w:hAnsi="Tahoma" w:cs="Tahoma"/>
          <w:sz w:val="20"/>
          <w:szCs w:val="20"/>
        </w:rPr>
        <w:t>o</w:t>
      </w:r>
      <w:r w:rsidR="00EB7964" w:rsidRPr="00B15A02">
        <w:rPr>
          <w:rFonts w:ascii="Tahoma" w:hAnsi="Tahoma" w:cs="Tahoma"/>
          <w:sz w:val="20"/>
          <w:szCs w:val="20"/>
        </w:rPr>
        <w:t>vereenkomst of schadevergoeding in geval van onjuiste en/of onvolledige informatie en/of het niet kunne</w:t>
      </w:r>
      <w:r w:rsidR="001E758A" w:rsidRPr="00B15A02">
        <w:rPr>
          <w:rFonts w:ascii="Tahoma" w:hAnsi="Tahoma" w:cs="Tahoma"/>
          <w:sz w:val="20"/>
          <w:szCs w:val="20"/>
        </w:rPr>
        <w:t xml:space="preserve">n nakomen van hetgeen door een </w:t>
      </w:r>
      <w:r w:rsidR="008C25D1" w:rsidRPr="00B15A02">
        <w:rPr>
          <w:rFonts w:ascii="Tahoma" w:hAnsi="Tahoma" w:cs="Tahoma"/>
          <w:sz w:val="20"/>
          <w:szCs w:val="20"/>
        </w:rPr>
        <w:t>Inschrijver</w:t>
      </w:r>
      <w:r w:rsidR="001E758A" w:rsidRPr="00B15A02">
        <w:rPr>
          <w:rFonts w:ascii="Tahoma" w:hAnsi="Tahoma" w:cs="Tahoma"/>
          <w:sz w:val="20"/>
          <w:szCs w:val="20"/>
        </w:rPr>
        <w:t xml:space="preserve"> </w:t>
      </w:r>
      <w:r w:rsidR="00EB7964" w:rsidRPr="00B15A02">
        <w:rPr>
          <w:rFonts w:ascii="Tahoma" w:hAnsi="Tahoma" w:cs="Tahoma"/>
          <w:sz w:val="20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ascii="Tahoma" w:hAnsi="Tahoma" w:cs="Tahoma"/>
          <w:sz w:val="20"/>
          <w:szCs w:val="20"/>
        </w:rPr>
      </w:pPr>
    </w:p>
    <w:p w14:paraId="0E3F82EB" w14:textId="77777777" w:rsidR="00805FC2" w:rsidRDefault="00805FC2" w:rsidP="007A5E32">
      <w:pPr>
        <w:rPr>
          <w:rFonts w:ascii="Tahoma" w:hAnsi="Tahoma" w:cs="Tahoma"/>
          <w:sz w:val="20"/>
          <w:szCs w:val="20"/>
        </w:rPr>
      </w:pPr>
    </w:p>
    <w:p w14:paraId="2B86EF38" w14:textId="77777777" w:rsidR="00805FC2" w:rsidRDefault="00805FC2" w:rsidP="007A5E32">
      <w:pPr>
        <w:rPr>
          <w:rFonts w:ascii="Tahoma" w:hAnsi="Tahoma" w:cs="Tahoma"/>
          <w:sz w:val="20"/>
          <w:szCs w:val="20"/>
        </w:rPr>
      </w:pPr>
    </w:p>
    <w:p w14:paraId="317E96A0" w14:textId="77777777" w:rsidR="00805FC2" w:rsidRDefault="00805FC2" w:rsidP="007A5E32">
      <w:pPr>
        <w:rPr>
          <w:rFonts w:ascii="Tahoma" w:hAnsi="Tahoma" w:cs="Tahoma"/>
          <w:sz w:val="20"/>
          <w:szCs w:val="20"/>
        </w:rPr>
      </w:pPr>
    </w:p>
    <w:p w14:paraId="25CD7308" w14:textId="77777777" w:rsidR="00805FC2" w:rsidRDefault="00805FC2" w:rsidP="007A5E32">
      <w:pPr>
        <w:rPr>
          <w:rFonts w:ascii="Tahoma" w:hAnsi="Tahoma" w:cs="Tahoma"/>
          <w:sz w:val="20"/>
          <w:szCs w:val="20"/>
        </w:rPr>
      </w:pPr>
    </w:p>
    <w:p w14:paraId="2AB00130" w14:textId="77777777" w:rsidR="00805FC2" w:rsidRPr="00BC3B38" w:rsidRDefault="00805FC2" w:rsidP="007A5E32">
      <w:pPr>
        <w:rPr>
          <w:rFonts w:ascii="Tahoma" w:hAnsi="Tahoma" w:cs="Tahoma"/>
          <w:sz w:val="20"/>
          <w:szCs w:val="20"/>
        </w:rPr>
      </w:pP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DB0508">
        <w:trPr>
          <w:trHeight w:val="504"/>
        </w:trPr>
        <w:tc>
          <w:tcPr>
            <w:tcW w:w="3539" w:type="dxa"/>
            <w:shd w:val="clear" w:color="auto" w:fill="D9D9D9"/>
          </w:tcPr>
          <w:p w14:paraId="531A3680" w14:textId="77777777" w:rsidR="0082097A" w:rsidRPr="00BC3B38" w:rsidRDefault="00363835" w:rsidP="001E758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Naam </w:t>
            </w:r>
            <w:r w:rsidR="008C25D1" w:rsidRPr="00BC3B3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5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8" w14:textId="66FBC97A" w:rsidR="00487EBE" w:rsidRPr="00BC3B38" w:rsidRDefault="00487EBE" w:rsidP="00487EBE">
            <w:pPr>
              <w:ind w:firstLine="7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7CE379AB" w14:textId="3DBF9686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9FE60D4" w14:textId="2ED5902A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086B81" w14:textId="77777777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D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91" w14:textId="77777777" w:rsidTr="00DB0508">
        <w:trPr>
          <w:trHeight w:val="544"/>
        </w:trPr>
        <w:tc>
          <w:tcPr>
            <w:tcW w:w="3539" w:type="dxa"/>
            <w:shd w:val="clear" w:color="auto" w:fill="D9D9D9"/>
          </w:tcPr>
          <w:p w14:paraId="531A368F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963B2A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7FE51" w14:textId="77777777" w:rsidR="009F0151" w:rsidRDefault="009F0151">
      <w:r>
        <w:separator/>
      </w:r>
    </w:p>
  </w:endnote>
  <w:endnote w:type="continuationSeparator" w:id="0">
    <w:p w14:paraId="1D75F0B6" w14:textId="77777777" w:rsidR="009F0151" w:rsidRDefault="009F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1831AF0E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 w:rsidRPr="00CB1D11">
            <w:rPr>
              <w:rFonts w:ascii="Arial" w:hAnsi="Arial" w:cs="Arial"/>
              <w:sz w:val="16"/>
              <w:szCs w:val="16"/>
            </w:rPr>
            <w:t xml:space="preserve">Bijlage </w:t>
          </w:r>
          <w:r w:rsidR="00805FC2">
            <w:rPr>
              <w:rFonts w:ascii="Arial" w:hAnsi="Arial" w:cs="Arial"/>
              <w:sz w:val="16"/>
              <w:szCs w:val="16"/>
            </w:rPr>
            <w:t>2</w:t>
          </w:r>
          <w:r w:rsidRPr="00CB1D11">
            <w:rPr>
              <w:rFonts w:ascii="Arial" w:hAnsi="Arial" w:cs="Arial"/>
              <w:sz w:val="16"/>
              <w:szCs w:val="16"/>
            </w:rPr>
            <w:t xml:space="preserve"> Garantieverklaring</w:t>
          </w:r>
          <w:r w:rsidR="00507B76">
            <w:rPr>
              <w:rFonts w:ascii="Arial" w:hAnsi="Arial" w:cs="Arial"/>
              <w:sz w:val="16"/>
              <w:szCs w:val="16"/>
            </w:rPr>
            <w:t xml:space="preserve"> EA Huishoudelijke Ondersteuning </w:t>
          </w:r>
          <w:proofErr w:type="spellStart"/>
          <w:r w:rsidR="00507B76">
            <w:rPr>
              <w:rFonts w:ascii="Arial" w:hAnsi="Arial" w:cs="Arial"/>
              <w:sz w:val="16"/>
              <w:szCs w:val="16"/>
            </w:rPr>
            <w:t>Wmo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          </w:t>
          </w:r>
          <w:r w:rsidR="000C7F90"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="000C7F90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0C7F90"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0C7F90"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 w:rsidR="000C7F90">
            <w:rPr>
              <w:rFonts w:ascii="Arial" w:hAnsi="Arial" w:cs="Arial"/>
              <w:sz w:val="16"/>
              <w:szCs w:val="16"/>
            </w:rPr>
            <w:t>1</w:t>
          </w:r>
          <w:r w:rsidR="000C7F90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0C7F90"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 w:rsidR="000C7F90"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01D7E" w14:textId="77777777" w:rsidR="009F0151" w:rsidRDefault="009F0151">
      <w:r>
        <w:separator/>
      </w:r>
    </w:p>
  </w:footnote>
  <w:footnote w:type="continuationSeparator" w:id="0">
    <w:p w14:paraId="6CB98602" w14:textId="77777777" w:rsidR="009F0151" w:rsidRDefault="009F0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0C08"/>
    <w:rsid w:val="00034697"/>
    <w:rsid w:val="00066357"/>
    <w:rsid w:val="0006642A"/>
    <w:rsid w:val="000A126C"/>
    <w:rsid w:val="000B62F4"/>
    <w:rsid w:val="000C7F90"/>
    <w:rsid w:val="000D2241"/>
    <w:rsid w:val="000E65E3"/>
    <w:rsid w:val="00100310"/>
    <w:rsid w:val="00155BBC"/>
    <w:rsid w:val="00167202"/>
    <w:rsid w:val="00170F59"/>
    <w:rsid w:val="001844BD"/>
    <w:rsid w:val="00187726"/>
    <w:rsid w:val="001A734D"/>
    <w:rsid w:val="001B43E1"/>
    <w:rsid w:val="001E34FC"/>
    <w:rsid w:val="001E52B9"/>
    <w:rsid w:val="001E758A"/>
    <w:rsid w:val="001F404F"/>
    <w:rsid w:val="001F5400"/>
    <w:rsid w:val="002376CF"/>
    <w:rsid w:val="00262422"/>
    <w:rsid w:val="00293184"/>
    <w:rsid w:val="002A74EB"/>
    <w:rsid w:val="002B4ACB"/>
    <w:rsid w:val="002B7C5C"/>
    <w:rsid w:val="002D4ADA"/>
    <w:rsid w:val="002F5BC5"/>
    <w:rsid w:val="00321426"/>
    <w:rsid w:val="003541E7"/>
    <w:rsid w:val="00363835"/>
    <w:rsid w:val="00375B98"/>
    <w:rsid w:val="003D4745"/>
    <w:rsid w:val="003E5101"/>
    <w:rsid w:val="003F12AE"/>
    <w:rsid w:val="00413771"/>
    <w:rsid w:val="00487EBE"/>
    <w:rsid w:val="00494C6E"/>
    <w:rsid w:val="004A1ED7"/>
    <w:rsid w:val="004B3F78"/>
    <w:rsid w:val="00507B76"/>
    <w:rsid w:val="00530FAE"/>
    <w:rsid w:val="00566013"/>
    <w:rsid w:val="00590718"/>
    <w:rsid w:val="005968C8"/>
    <w:rsid w:val="005A32F0"/>
    <w:rsid w:val="005B18C8"/>
    <w:rsid w:val="005C6CCF"/>
    <w:rsid w:val="005C7C1B"/>
    <w:rsid w:val="00651375"/>
    <w:rsid w:val="006D5FB7"/>
    <w:rsid w:val="0070045C"/>
    <w:rsid w:val="00724BB5"/>
    <w:rsid w:val="00761E11"/>
    <w:rsid w:val="0076514D"/>
    <w:rsid w:val="007838C2"/>
    <w:rsid w:val="00794736"/>
    <w:rsid w:val="007A4859"/>
    <w:rsid w:val="007A5E32"/>
    <w:rsid w:val="007E4015"/>
    <w:rsid w:val="00805DFD"/>
    <w:rsid w:val="00805FC2"/>
    <w:rsid w:val="0082097A"/>
    <w:rsid w:val="008241AE"/>
    <w:rsid w:val="00837C22"/>
    <w:rsid w:val="00873A53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610DE"/>
    <w:rsid w:val="00963B2A"/>
    <w:rsid w:val="00974F87"/>
    <w:rsid w:val="00997992"/>
    <w:rsid w:val="009A2E16"/>
    <w:rsid w:val="009B0E6E"/>
    <w:rsid w:val="009C28B1"/>
    <w:rsid w:val="009C3B11"/>
    <w:rsid w:val="009C6A92"/>
    <w:rsid w:val="009F0151"/>
    <w:rsid w:val="00A06BF4"/>
    <w:rsid w:val="00A27403"/>
    <w:rsid w:val="00A31CC8"/>
    <w:rsid w:val="00A84746"/>
    <w:rsid w:val="00AA7EE1"/>
    <w:rsid w:val="00AC6A7A"/>
    <w:rsid w:val="00AD1100"/>
    <w:rsid w:val="00B001D6"/>
    <w:rsid w:val="00B15A02"/>
    <w:rsid w:val="00B35541"/>
    <w:rsid w:val="00B367BD"/>
    <w:rsid w:val="00B46FC7"/>
    <w:rsid w:val="00B56467"/>
    <w:rsid w:val="00B56E81"/>
    <w:rsid w:val="00B62780"/>
    <w:rsid w:val="00BA3E33"/>
    <w:rsid w:val="00BA7AC7"/>
    <w:rsid w:val="00BB1219"/>
    <w:rsid w:val="00BB1B64"/>
    <w:rsid w:val="00BB467F"/>
    <w:rsid w:val="00BC3B38"/>
    <w:rsid w:val="00BF0F42"/>
    <w:rsid w:val="00BF267B"/>
    <w:rsid w:val="00C14A2F"/>
    <w:rsid w:val="00C66D46"/>
    <w:rsid w:val="00C877D9"/>
    <w:rsid w:val="00CA07FB"/>
    <w:rsid w:val="00CA3195"/>
    <w:rsid w:val="00CA72F4"/>
    <w:rsid w:val="00CB0E2E"/>
    <w:rsid w:val="00CB1D11"/>
    <w:rsid w:val="00CB67FA"/>
    <w:rsid w:val="00CC60A0"/>
    <w:rsid w:val="00CC6D17"/>
    <w:rsid w:val="00CC7340"/>
    <w:rsid w:val="00D72538"/>
    <w:rsid w:val="00D81321"/>
    <w:rsid w:val="00D817EB"/>
    <w:rsid w:val="00D822D3"/>
    <w:rsid w:val="00D86AAA"/>
    <w:rsid w:val="00DB0508"/>
    <w:rsid w:val="00E0448C"/>
    <w:rsid w:val="00E11E97"/>
    <w:rsid w:val="00E27DEE"/>
    <w:rsid w:val="00E35E76"/>
    <w:rsid w:val="00E40FE9"/>
    <w:rsid w:val="00E427F1"/>
    <w:rsid w:val="00E75CFA"/>
    <w:rsid w:val="00EB7964"/>
    <w:rsid w:val="00ED3333"/>
    <w:rsid w:val="00ED7E86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4A1ED7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4A1ED7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4A1ED7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qFormat/>
    <w:rsid w:val="00E11E97"/>
    <w:rPr>
      <w:rFonts w:ascii="Arial" w:eastAsiaTheme="minorHAnsi" w:hAnsi="Arial" w:cstheme="minorBidi"/>
      <w:kern w:val="2"/>
      <w:sz w:val="24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Een nieuw document maken." ma:contentTypeScope="" ma:versionID="6ae816131ecf2359378b948f676637c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2cad1101322c12a3499061d4063622f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E528BC-C3DF-4B72-AA4E-BA864F17C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ivisee@regiorivierenland.nl</dc:creator>
  <cp:lastModifiedBy>Aschwin Popelier</cp:lastModifiedBy>
  <cp:revision>6</cp:revision>
  <cp:lastPrinted>2008-01-23T11:55:00Z</cp:lastPrinted>
  <dcterms:created xsi:type="dcterms:W3CDTF">2024-04-25T08:50:00Z</dcterms:created>
  <dcterms:modified xsi:type="dcterms:W3CDTF">2024-09-09T18:06:00Z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  <property fmtid="{D5CDD505-2E9C-101B-9397-08002B2CF9AE}" pid="5" name="MSIP_Label_b8665262-5df6-455e-bf48-5928a5d868f6_Enabled">
    <vt:lpwstr>true</vt:lpwstr>
  </property>
  <property fmtid="{D5CDD505-2E9C-101B-9397-08002B2CF9AE}" pid="6" name="MSIP_Label_b8665262-5df6-455e-bf48-5928a5d868f6_SetDate">
    <vt:lpwstr>2024-08-29T14:09:47Z</vt:lpwstr>
  </property>
  <property fmtid="{D5CDD505-2E9C-101B-9397-08002B2CF9AE}" pid="7" name="MSIP_Label_b8665262-5df6-455e-bf48-5928a5d868f6_Method">
    <vt:lpwstr>Standard</vt:lpwstr>
  </property>
  <property fmtid="{D5CDD505-2E9C-101B-9397-08002B2CF9AE}" pid="8" name="MSIP_Label_b8665262-5df6-455e-bf48-5928a5d868f6_Name">
    <vt:lpwstr>Vertrouwelijk</vt:lpwstr>
  </property>
  <property fmtid="{D5CDD505-2E9C-101B-9397-08002B2CF9AE}" pid="9" name="MSIP_Label_b8665262-5df6-455e-bf48-5928a5d868f6_SiteId">
    <vt:lpwstr>d2aff5f9-8c21-47f2-88f3-08ac4fda56f5</vt:lpwstr>
  </property>
  <property fmtid="{D5CDD505-2E9C-101B-9397-08002B2CF9AE}" pid="10" name="MSIP_Label_b8665262-5df6-455e-bf48-5928a5d868f6_ActionId">
    <vt:lpwstr>03642b04-9266-4564-ac43-110e18219382</vt:lpwstr>
  </property>
  <property fmtid="{D5CDD505-2E9C-101B-9397-08002B2CF9AE}" pid="11" name="MSIP_Label_b8665262-5df6-455e-bf48-5928a5d868f6_ContentBits">
    <vt:lpwstr>0</vt:lpwstr>
  </property>
</Properties>
</file>