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2D3" w:rsidP="00EE6BAF" w:rsidRDefault="00016399" w14:paraId="0B0954F2" w14:textId="36579764">
      <w:pPr>
        <w:pStyle w:val="BijlageInhKop"/>
      </w:pPr>
      <w:r w:rsidR="00016399">
        <w:rPr/>
        <w:t xml:space="preserve">Bijlage </w:t>
      </w:r>
      <w:r w:rsidR="1DC19D7D">
        <w:rPr/>
        <w:t>9</w:t>
      </w:r>
      <w:r w:rsidR="00016399">
        <w:rPr/>
        <w:t xml:space="preserve"> </w:t>
      </w:r>
      <w:r w:rsidR="00A06BF4">
        <w:rPr/>
        <w:t>Verkla</w:t>
      </w:r>
      <w:r w:rsidR="00A06BF4">
        <w:rPr/>
        <w:t xml:space="preserve">ring </w:t>
      </w:r>
      <w:r w:rsidR="005964BA">
        <w:rPr/>
        <w:t>O</w:t>
      </w:r>
      <w:r w:rsidR="00FD4B22">
        <w:rPr/>
        <w:t>nderaanneming</w:t>
      </w:r>
      <w:r w:rsidR="00A06BF4">
        <w:rPr/>
        <w:t xml:space="preserve"> </w:t>
      </w:r>
    </w:p>
    <w:p w:rsidRPr="005B2218" w:rsidR="00D822D3" w:rsidP="00EE6BAF" w:rsidRDefault="00D822D3" w14:paraId="000C7CBE" w14:textId="77777777"/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5B2218" w:rsidR="00D822D3" w:rsidTr="00401155" w14:paraId="1F432CE6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5B2218" w:rsidR="005B2218" w:rsidP="005B2218" w:rsidRDefault="005B2218" w14:paraId="7A1A3AAB" w14:textId="77777777">
            <w:pPr>
              <w:rPr>
                <w:b/>
              </w:rPr>
            </w:pPr>
          </w:p>
          <w:p w:rsidRPr="005B2218" w:rsidR="005B2218" w:rsidP="00ED132D" w:rsidRDefault="00760ED4" w14:paraId="5B49B46C" w14:textId="77777777">
            <w:pPr>
              <w:rPr>
                <w:b/>
              </w:rPr>
            </w:pPr>
            <w:r>
              <w:rPr>
                <w:b/>
              </w:rPr>
              <w:t>Inschrijver</w:t>
            </w:r>
            <w:r w:rsidRPr="005B2218" w:rsid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Pr="005B2218" w:rsid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:rsidRPr="005B2218" w:rsidR="005B2218" w:rsidP="005B2218" w:rsidRDefault="005B2218" w14:paraId="359B75EA" w14:textId="77777777">
            <w:pPr>
              <w:rPr>
                <w:b/>
              </w:rPr>
            </w:pPr>
          </w:p>
          <w:p w:rsidRPr="005B2218" w:rsidR="005B2218" w:rsidP="005B2218" w:rsidRDefault="005B2218" w14:paraId="28077451" w14:textId="77777777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:rsidRPr="005B2218" w:rsidR="00FA7338" w:rsidP="005C7C1B" w:rsidRDefault="00FD4B22" w14:paraId="410606E4" w14:textId="77777777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:rsidRPr="005B2218" w:rsidR="005B2218" w:rsidP="00EE6BAF" w:rsidRDefault="005B2218" w14:paraId="6F1E45C0" w14:textId="77777777"/>
    <w:p w:rsidR="008D49F0" w:rsidP="00EE6BAF" w:rsidRDefault="008D49F0" w14:paraId="7766BA8D" w14:textId="239E2A25">
      <w:r w:rsidR="008D49F0">
        <w:rPr/>
        <w:t>Ondergetekende</w:t>
      </w:r>
      <w:r w:rsidR="008D49F0">
        <w:rPr/>
        <w:t>n verklaren</w:t>
      </w:r>
      <w:r w:rsidR="008D49F0">
        <w:rPr/>
        <w:t xml:space="preserve"> </w:t>
      </w:r>
      <w:r w:rsidR="00DB6898">
        <w:rPr/>
        <w:t>inzake de o</w:t>
      </w:r>
      <w:r w:rsidR="008D49F0">
        <w:rPr/>
        <w:t xml:space="preserve">pdracht behorende bij de </w:t>
      </w:r>
      <w:r w:rsidR="00DB6898">
        <w:rPr/>
        <w:t xml:space="preserve">Europese openbare </w:t>
      </w:r>
      <w:r w:rsidR="008D49F0">
        <w:rPr/>
        <w:t xml:space="preserve">aanbesteding </w:t>
      </w:r>
      <w:r w:rsidRPr="3E552381" w:rsidR="00ED132D">
        <w:rPr>
          <w:i w:val="1"/>
          <w:iCs w:val="1"/>
        </w:rPr>
        <w:t>“</w:t>
      </w:r>
      <w:r w:rsidRPr="3E552381" w:rsidR="67A353EB">
        <w:rPr>
          <w:i w:val="1"/>
          <w:iCs w:val="1"/>
        </w:rPr>
        <w:t>Vervanging en levering toegangscontrole- en vulgraadsystemen incl. Reparatie, onderhoud en software t.b.v. dynamische inzameling</w:t>
      </w:r>
      <w:r w:rsidR="00ED132D">
        <w:rPr/>
        <w:t xml:space="preserve"> </w:t>
      </w:r>
      <w:r w:rsidR="7BF4D145">
        <w:rPr/>
        <w:t xml:space="preserve">TN 452187” </w:t>
      </w:r>
      <w:r w:rsidR="008D49F0">
        <w:rPr/>
        <w:t>dat</w:t>
      </w:r>
      <w:r w:rsidR="008D49F0">
        <w:rPr/>
        <w:t>:</w:t>
      </w:r>
    </w:p>
    <w:p w:rsidR="008D49F0" w:rsidP="008D49F0" w:rsidRDefault="005F2DEE" w14:paraId="3B0FB154" w14:textId="77777777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:rsidR="008D49F0" w:rsidP="008D49F0" w:rsidRDefault="008D49F0" w14:paraId="6412B1F7" w14:textId="77777777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:rsidR="008D49F0" w:rsidP="008D49F0" w:rsidRDefault="008D49F0" w14:paraId="3C423163" w14:textId="77777777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:rsidR="008D49F0" w:rsidP="008D49F0" w:rsidRDefault="008D49F0" w14:paraId="526D88F1" w14:textId="77777777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:rsidR="008D49F0" w:rsidP="00EE6BAF" w:rsidRDefault="008D49F0" w14:paraId="4F2B678E" w14:textId="77777777"/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Pr="00401155" w:rsidR="008D49F0" w:rsidTr="00C2139E" w14:paraId="4B5A69D9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4F30A2E7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Pr="00401155" w:rsidR="005B2218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:rsidRPr="00401155" w:rsidR="008D49F0" w:rsidP="00401155" w:rsidRDefault="008D49F0" w14:paraId="17E65C79" w14:textId="77777777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7B765EA7" w14:textId="77777777">
            <w:pPr>
              <w:spacing w:line="240" w:lineRule="atLeast"/>
            </w:pPr>
          </w:p>
          <w:p w:rsidRPr="00401155" w:rsidR="008D49F0" w:rsidP="00401155" w:rsidRDefault="008D49F0" w14:paraId="071A1E90" w14:textId="77777777">
            <w:pPr>
              <w:spacing w:line="240" w:lineRule="atLeast"/>
            </w:pPr>
          </w:p>
          <w:p w:rsidRPr="00401155" w:rsidR="008D49F0" w:rsidP="00401155" w:rsidRDefault="008D49F0" w14:paraId="10133163" w14:textId="77777777">
            <w:pPr>
              <w:spacing w:line="240" w:lineRule="atLeast"/>
            </w:pPr>
          </w:p>
        </w:tc>
      </w:tr>
      <w:tr w:rsidRPr="00401155" w:rsidR="008D49F0" w:rsidTr="00C2139E" w14:paraId="56DB1B2D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669B7D3A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:rsidRPr="00401155" w:rsidR="008D49F0" w:rsidP="00401155" w:rsidRDefault="008D49F0" w14:paraId="761FFA46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43D15853" w14:textId="77777777">
            <w:pPr>
              <w:spacing w:line="240" w:lineRule="atLeast"/>
            </w:pPr>
          </w:p>
          <w:p w:rsidRPr="00401155" w:rsidR="008D49F0" w:rsidP="00401155" w:rsidRDefault="008D49F0" w14:paraId="51363C99" w14:textId="77777777">
            <w:pPr>
              <w:spacing w:line="240" w:lineRule="atLeast"/>
            </w:pPr>
          </w:p>
          <w:p w:rsidRPr="00401155" w:rsidR="008D49F0" w:rsidP="00401155" w:rsidRDefault="008D49F0" w14:paraId="28BF8842" w14:textId="77777777">
            <w:pPr>
              <w:spacing w:line="240" w:lineRule="atLeast"/>
            </w:pPr>
          </w:p>
        </w:tc>
      </w:tr>
      <w:tr w:rsidRPr="00401155" w:rsidR="008D49F0" w:rsidTr="00C2139E" w14:paraId="7E92C780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2EAE66F7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:rsidRPr="00401155" w:rsidR="008D49F0" w:rsidP="00401155" w:rsidRDefault="008D49F0" w14:paraId="73B0CE7F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60EEC3E3" w14:textId="77777777">
            <w:pPr>
              <w:spacing w:line="240" w:lineRule="atLeast"/>
            </w:pPr>
          </w:p>
          <w:p w:rsidRPr="00401155" w:rsidR="008D49F0" w:rsidP="00401155" w:rsidRDefault="008D49F0" w14:paraId="42DDCF14" w14:textId="77777777">
            <w:pPr>
              <w:spacing w:line="240" w:lineRule="atLeast"/>
            </w:pPr>
          </w:p>
          <w:p w:rsidRPr="00401155" w:rsidR="008D49F0" w:rsidP="00401155" w:rsidRDefault="008D49F0" w14:paraId="525E1685" w14:textId="77777777">
            <w:pPr>
              <w:spacing w:line="240" w:lineRule="atLeast"/>
            </w:pPr>
          </w:p>
        </w:tc>
      </w:tr>
      <w:tr w:rsidRPr="00401155" w:rsidR="008D49F0" w:rsidTr="00C2139E" w14:paraId="1FF338B7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5FFC7BE0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:rsidRPr="00401155" w:rsidR="008D49F0" w:rsidP="00401155" w:rsidRDefault="008D49F0" w14:paraId="74291C4F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682FFE07" w14:textId="77777777">
            <w:pPr>
              <w:spacing w:line="240" w:lineRule="atLeast"/>
            </w:pPr>
          </w:p>
          <w:p w:rsidRPr="00401155" w:rsidR="008D49F0" w:rsidP="00401155" w:rsidRDefault="008D49F0" w14:paraId="14315226" w14:textId="77777777">
            <w:pPr>
              <w:spacing w:line="240" w:lineRule="atLeast"/>
            </w:pPr>
          </w:p>
          <w:p w:rsidRPr="00401155" w:rsidR="008D49F0" w:rsidP="00401155" w:rsidRDefault="008D49F0" w14:paraId="43293C18" w14:textId="77777777">
            <w:pPr>
              <w:spacing w:line="240" w:lineRule="atLeast"/>
            </w:pPr>
          </w:p>
        </w:tc>
      </w:tr>
    </w:tbl>
    <w:p w:rsidR="008D49F0" w:rsidP="00DF3554" w:rsidRDefault="00DF3554" w14:paraId="50D38FB5" w14:textId="186BB636">
      <w:pPr>
        <w:tabs>
          <w:tab w:val="left" w:pos="2910"/>
        </w:tabs>
      </w:pPr>
      <w:r>
        <w:tab/>
      </w:r>
    </w:p>
    <w:p w:rsidR="008D49F0" w:rsidP="00EE6BAF" w:rsidRDefault="008D49F0" w14:paraId="5F3CFAAE" w14:textId="77777777"/>
    <w:p w:rsidR="3E552381" w:rsidP="3E552381" w:rsidRDefault="3E552381" w14:paraId="1CCEE3AD" w14:textId="4B3E9D7C">
      <w:pPr>
        <w:pStyle w:val="Standaard"/>
      </w:pPr>
    </w:p>
    <w:p w:rsidR="3E552381" w:rsidP="3E552381" w:rsidRDefault="3E552381" w14:paraId="2C464A61" w14:textId="3842121D">
      <w:pPr>
        <w:pStyle w:val="Standaard"/>
      </w:pPr>
    </w:p>
    <w:p w:rsidR="3E552381" w:rsidP="3E552381" w:rsidRDefault="3E552381" w14:paraId="60CC0095" w14:textId="47E277FB">
      <w:pPr>
        <w:pStyle w:val="Standaard"/>
      </w:pPr>
    </w:p>
    <w:p w:rsidR="3E552381" w:rsidP="3E552381" w:rsidRDefault="3E552381" w14:paraId="7289FB7A" w14:textId="159B4715">
      <w:pPr>
        <w:pStyle w:val="Standaard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Pr="00492B99" w:rsidR="008D49F0" w:rsidTr="008D49F0" w14:paraId="588780B0" w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760ED4" w14:paraId="4169BC94" w14:textId="77777777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:rsidRPr="00492B99" w:rsidR="008D49F0" w:rsidP="008D49F0" w:rsidRDefault="008D49F0" w14:paraId="10744BAA" w14:textId="77777777"/>
        </w:tc>
      </w:tr>
      <w:tr w:rsidRPr="00492B99" w:rsidR="008D49F0" w:rsidTr="008D49F0" w14:paraId="3A757B6B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6160C829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58EBC022" w14:textId="77777777"/>
          <w:p w:rsidRPr="00492B99" w:rsidR="008D49F0" w:rsidP="008D49F0" w:rsidRDefault="008D49F0" w14:paraId="6736C020" w14:textId="77777777"/>
        </w:tc>
      </w:tr>
      <w:tr w:rsidRPr="00492B99" w:rsidR="008D49F0" w:rsidTr="008D49F0" w14:paraId="2D29FA56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80C920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254A4446" w14:textId="77777777"/>
        </w:tc>
      </w:tr>
      <w:tr w:rsidRPr="00492B99" w:rsidR="008D49F0" w:rsidTr="008D49F0" w14:paraId="6C9D8F13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E7584F7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D7ADBC3" w14:textId="77777777"/>
          <w:p w:rsidRPr="00492B99" w:rsidR="008D49F0" w:rsidP="008D49F0" w:rsidRDefault="008D49F0" w14:paraId="2D4D8E20" w14:textId="77777777"/>
          <w:p w:rsidRPr="00492B99" w:rsidR="008D49F0" w:rsidP="008D49F0" w:rsidRDefault="008D49F0" w14:paraId="135223A4" w14:textId="77777777"/>
          <w:p w:rsidRPr="00492B99" w:rsidR="008D49F0" w:rsidP="008D49F0" w:rsidRDefault="008D49F0" w14:paraId="512DFF07" w14:textId="77777777"/>
        </w:tc>
      </w:tr>
      <w:tr w:rsidRPr="00492B99" w:rsidR="008D49F0" w:rsidTr="008D49F0" w14:paraId="570909BD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7386BC71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12F834AA" w14:textId="77777777"/>
        </w:tc>
      </w:tr>
    </w:tbl>
    <w:p w:rsidR="00EE6BAF" w:rsidP="3E552381" w:rsidRDefault="00EE6BAF" w14:paraId="59761D7F" w14:textId="6BB07B0B">
      <w:pPr>
        <w:pStyle w:val="Standaard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39C767A9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235663C9" w14:textId="77777777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:rsidRPr="00492B99" w:rsidR="008D49F0" w:rsidP="008D49F0" w:rsidRDefault="008D49F0" w14:paraId="443ED6E8" w14:textId="77777777"/>
        </w:tc>
      </w:tr>
      <w:tr w:rsidRPr="00492B99" w:rsidR="008D49F0" w:rsidTr="00ED132D" w14:paraId="7A488BD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31E08F05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0EDB7761" w14:textId="77777777"/>
          <w:p w:rsidRPr="00492B99" w:rsidR="008D49F0" w:rsidP="008D49F0" w:rsidRDefault="008D49F0" w14:paraId="147F7F6F" w14:textId="77777777"/>
        </w:tc>
      </w:tr>
      <w:tr w:rsidRPr="00492B99" w:rsidR="008D49F0" w:rsidTr="00ED132D" w14:paraId="4AA6531B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4C29414C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65BACF0F" w14:textId="77777777"/>
        </w:tc>
      </w:tr>
      <w:tr w:rsidRPr="00492B99" w:rsidR="008D49F0" w:rsidTr="00ED132D" w14:paraId="6EDEE99A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69CF18C9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8F6B907" w14:textId="77777777"/>
          <w:p w:rsidRPr="00492B99" w:rsidR="008D49F0" w:rsidP="008D49F0" w:rsidRDefault="008D49F0" w14:paraId="3C250B7F" w14:textId="77777777"/>
          <w:p w:rsidRPr="00492B99" w:rsidR="008D49F0" w:rsidP="008D49F0" w:rsidRDefault="008D49F0" w14:paraId="7436EBB0" w14:textId="77777777"/>
          <w:p w:rsidRPr="00492B99" w:rsidR="008D49F0" w:rsidP="008D49F0" w:rsidRDefault="008D49F0" w14:paraId="79FCB5FF" w14:textId="77777777"/>
        </w:tc>
      </w:tr>
      <w:tr w:rsidRPr="00492B99" w:rsidR="008D49F0" w:rsidTr="00ED132D" w14:paraId="0802CE1D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78B49D6C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4082867" w14:textId="77777777"/>
        </w:tc>
      </w:tr>
    </w:tbl>
    <w:p w:rsidR="008D49F0" w:rsidP="00EE6BAF" w:rsidRDefault="008D49F0" w14:paraId="6EA9E81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2FB23DF4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0739344A" w14:textId="77777777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:rsidRPr="00492B99" w:rsidR="008D49F0" w:rsidP="008D49F0" w:rsidRDefault="008D49F0" w14:paraId="3897B973" w14:textId="77777777"/>
        </w:tc>
      </w:tr>
      <w:tr w:rsidRPr="00492B99" w:rsidR="008D49F0" w:rsidTr="00ED132D" w14:paraId="5F7A9E5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63FF96ED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5F4DE168" w14:textId="77777777"/>
          <w:p w:rsidRPr="00492B99" w:rsidR="008D49F0" w:rsidP="008D49F0" w:rsidRDefault="008D49F0" w14:paraId="49CD2E6B" w14:textId="77777777"/>
        </w:tc>
      </w:tr>
      <w:tr w:rsidRPr="00492B99" w:rsidR="008D49F0" w:rsidTr="00ED132D" w14:paraId="583DE65C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7E18E61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1C3FD793" w14:textId="77777777"/>
        </w:tc>
      </w:tr>
      <w:tr w:rsidRPr="00492B99" w:rsidR="008D49F0" w:rsidTr="00ED132D" w14:paraId="3ACFF98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9BB4DF5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01AA977C" w14:textId="77777777"/>
          <w:p w:rsidRPr="00492B99" w:rsidR="008D49F0" w:rsidP="008D49F0" w:rsidRDefault="008D49F0" w14:paraId="08821D9B" w14:textId="77777777"/>
          <w:p w:rsidRPr="00492B99" w:rsidR="008D49F0" w:rsidP="008D49F0" w:rsidRDefault="008D49F0" w14:paraId="02B68793" w14:textId="77777777"/>
          <w:p w:rsidRPr="00492B99" w:rsidR="008D49F0" w:rsidP="008D49F0" w:rsidRDefault="008D49F0" w14:paraId="2F7BC8B8" w14:textId="77777777"/>
        </w:tc>
      </w:tr>
      <w:tr w:rsidRPr="00492B99" w:rsidR="008D49F0" w:rsidTr="00ED132D" w14:paraId="5CE40929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7A40927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B0012F4" w14:textId="77777777"/>
        </w:tc>
      </w:tr>
    </w:tbl>
    <w:p w:rsidR="008D49F0" w:rsidRDefault="008D49F0" w14:paraId="334040AA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Pr="00492B99" w:rsidR="008D49F0" w:rsidTr="00016399" w14:paraId="2F0002E4" w14:textId="77777777">
        <w:tc>
          <w:tcPr>
            <w:tcW w:w="8947" w:type="dxa"/>
            <w:gridSpan w:val="2"/>
            <w:shd w:val="clear" w:color="auto" w:fill="808080"/>
          </w:tcPr>
          <w:p w:rsidR="008D49F0" w:rsidP="008D49F0" w:rsidRDefault="008D49F0" w14:paraId="281495F6" w14:textId="77777777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:rsidRPr="00492B99" w:rsidR="008D49F0" w:rsidP="008D49F0" w:rsidRDefault="008D49F0" w14:paraId="38C9C10E" w14:textId="77777777"/>
        </w:tc>
      </w:tr>
      <w:tr w:rsidRPr="00492B99" w:rsidR="008D49F0" w:rsidTr="00016399" w14:paraId="309747FB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2E7B9F4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579A0DFB" w14:textId="77777777"/>
          <w:p w:rsidRPr="00492B99" w:rsidR="008D49F0" w:rsidP="008D49F0" w:rsidRDefault="008D49F0" w14:paraId="4C172FF3" w14:textId="77777777"/>
        </w:tc>
      </w:tr>
      <w:tr w:rsidRPr="00492B99" w:rsidR="008D49F0" w:rsidTr="00016399" w14:paraId="20B4163B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36B145B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49CB8B84" w14:textId="77777777"/>
        </w:tc>
      </w:tr>
      <w:tr w:rsidRPr="00492B99" w:rsidR="008D49F0" w:rsidTr="00016399" w14:paraId="3B1E1609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37C58FA7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3124D8AE" w14:textId="77777777"/>
          <w:p w:rsidRPr="00492B99" w:rsidR="008D49F0" w:rsidP="008D49F0" w:rsidRDefault="008D49F0" w14:paraId="2CDE2267" w14:textId="77777777"/>
          <w:p w:rsidRPr="00492B99" w:rsidR="008D49F0" w:rsidP="008D49F0" w:rsidRDefault="008D49F0" w14:paraId="60DA8B47" w14:textId="77777777"/>
        </w:tc>
      </w:tr>
      <w:tr w:rsidRPr="00492B99" w:rsidR="008D49F0" w:rsidTr="00016399" w14:paraId="1AB5EF81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0C4018AF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11FFBB02" w14:textId="77777777"/>
        </w:tc>
      </w:tr>
    </w:tbl>
    <w:p w:rsidR="00FD4B22" w:rsidP="00D822D3" w:rsidRDefault="00FD4B22" w14:paraId="50B1EF0B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1D1DE1A1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552C6843" w14:textId="77777777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:rsidRPr="00492B99" w:rsidR="008D49F0" w:rsidP="008D49F0" w:rsidRDefault="008D49F0" w14:paraId="23A8C86E" w14:textId="77777777"/>
        </w:tc>
      </w:tr>
      <w:tr w:rsidRPr="00492B99" w:rsidR="008D49F0" w:rsidTr="00ED132D" w14:paraId="12D1AB52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1E65A3C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3C48A4F1" w14:textId="77777777"/>
          <w:p w:rsidRPr="00492B99" w:rsidR="008D49F0" w:rsidP="008D49F0" w:rsidRDefault="008D49F0" w14:paraId="49EC8C5D" w14:textId="77777777"/>
        </w:tc>
      </w:tr>
      <w:tr w:rsidRPr="00492B99" w:rsidR="008D49F0" w:rsidTr="00ED132D" w14:paraId="7B324722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10A632F9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52FE2730" w14:textId="77777777"/>
        </w:tc>
      </w:tr>
      <w:tr w:rsidRPr="00492B99" w:rsidR="008D49F0" w:rsidTr="00ED132D" w14:paraId="572472F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2DFD65E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:rsidR="008D49F0" w:rsidP="008D49F0" w:rsidRDefault="008D49F0" w14:paraId="702FA717" w14:textId="446FFF95"/>
          <w:p w:rsidRPr="00492B99" w:rsidR="00016399" w:rsidP="008D49F0" w:rsidRDefault="00016399" w14:paraId="17ACD551" w14:textId="77777777"/>
          <w:p w:rsidRPr="00492B99" w:rsidR="008D49F0" w:rsidP="008D49F0" w:rsidRDefault="008D49F0" w14:paraId="5B2936B4" w14:textId="77777777"/>
        </w:tc>
      </w:tr>
      <w:tr w:rsidRPr="00492B99" w:rsidR="008D49F0" w:rsidTr="00ED132D" w14:paraId="65D5BE6A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2C5AD32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336286AF" w14:textId="77777777"/>
        </w:tc>
      </w:tr>
    </w:tbl>
    <w:p w:rsidR="008D49F0" w:rsidP="00D822D3" w:rsidRDefault="008D49F0" w14:paraId="53F6D65A" w14:textId="77777777"/>
    <w:p w:rsidR="00EF6D9A" w:rsidP="00F72EF0" w:rsidRDefault="00EF6D9A" w14:paraId="3F8A1F79" w14:textId="77777777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6668" w:rsidRDefault="00A86668" w14:paraId="1FB5BC2E" w14:textId="77777777">
      <w:r>
        <w:separator/>
      </w:r>
    </w:p>
  </w:endnote>
  <w:endnote w:type="continuationSeparator" w:id="0">
    <w:p w:rsidR="00A86668" w:rsidRDefault="00A86668" w14:paraId="310AC2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969" w:rsidRDefault="00B54969" w14:paraId="3766147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Pr="00EE6BAF" w:rsidR="00EE6BAF" w:rsidTr="00FA0ABD" w14:paraId="7B392DC7" w14:textId="77777777">
      <w:trPr>
        <w:trHeight w:val="289"/>
      </w:trPr>
      <w:tc>
        <w:tcPr>
          <w:tcW w:w="8776" w:type="dxa"/>
          <w:gridSpan w:val="3"/>
        </w:tcPr>
        <w:p w:rsidRPr="00EE6BAF" w:rsidR="00EE6BAF" w:rsidP="00DB6898" w:rsidRDefault="00C52941" w14:paraId="7D6733BF" w14:textId="3AB39899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Pr="00EE6BAF" w:rsidR="00EE6BAF" w:rsidTr="00FA0ABD" w14:paraId="6CC70E7D" w14:textId="77777777">
      <w:tc>
        <w:tcPr>
          <w:tcW w:w="4361" w:type="dxa"/>
        </w:tcPr>
        <w:p w:rsidRPr="00016399" w:rsidR="00EE6BAF" w:rsidP="00CC0E79" w:rsidRDefault="00016399" w14:paraId="5B9E3430" w14:textId="5DCBC828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Pr="00016399" w:rsidR="00EE6BAF">
            <w:rPr>
              <w:sz w:val="18"/>
              <w:szCs w:val="18"/>
            </w:rPr>
            <w:t xml:space="preserve"> </w:t>
          </w:r>
          <w:r w:rsidRPr="00B54969" w:rsidR="00B54969">
            <w:rPr>
              <w:sz w:val="18"/>
              <w:szCs w:val="18"/>
              <w:highlight w:val="yellow"/>
            </w:rPr>
            <w:t>X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:rsidRPr="00EE6BAF" w:rsidR="00EE6BAF" w:rsidP="00FA0ABD" w:rsidRDefault="00EE6BAF" w14:paraId="5F44E9E1" w14:textId="77777777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:rsidRPr="00EE6BAF" w:rsidR="00EE6BAF" w:rsidP="00FA0ABD" w:rsidRDefault="00EE6BAF" w14:paraId="71CD51C6" w14:textId="77777777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Pr="00EE6BAF" w:rsidR="00C52941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Pr="00EE6BAF" w:rsidR="00C52941">
            <w:rPr>
              <w:sz w:val="18"/>
              <w:szCs w:val="16"/>
            </w:rPr>
            <w:fldChar w:fldCharType="separate"/>
          </w:r>
          <w:r w:rsidRPr="00F318D6" w:rsidR="00F318D6">
            <w:rPr>
              <w:noProof/>
              <w:sz w:val="18"/>
            </w:rPr>
            <w:t>2</w:t>
          </w:r>
          <w:r w:rsidRPr="00EE6BAF" w:rsidR="00C52941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Pr="00F318D6" w:rsidR="00F318D6">
            <w:rPr>
              <w:noProof/>
              <w:sz w:val="18"/>
            </w:rPr>
            <w:t>4</w:t>
          </w:r>
          <w:r>
            <w:fldChar w:fldCharType="end"/>
          </w:r>
        </w:p>
      </w:tc>
    </w:tr>
  </w:tbl>
  <w:p w:rsidRPr="00EE6BAF" w:rsidR="005964BA" w:rsidP="00EE6BAF" w:rsidRDefault="005964BA" w14:paraId="2B83D17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969" w:rsidRDefault="00B54969" w14:paraId="3FD0C0C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6668" w:rsidRDefault="00A86668" w14:paraId="30E64A90" w14:textId="77777777">
      <w:r>
        <w:separator/>
      </w:r>
    </w:p>
  </w:footnote>
  <w:footnote w:type="continuationSeparator" w:id="0">
    <w:p w:rsidR="00A86668" w:rsidRDefault="00A86668" w14:paraId="2E5B67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969" w:rsidRDefault="00B54969" w14:paraId="04235E98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D4704" w:rsidRDefault="00DD4704" w14:paraId="5705CA4F" w14:textId="19B57F5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969" w:rsidRDefault="00B54969" w14:paraId="3627DC6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hint="default" w:ascii="Georgia" w:hAnsi="Georgia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hint="default" w:ascii="Georgia" w:hAnsi="Georgi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50286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  <w:rsid w:val="1DC19D7D"/>
    <w:rsid w:val="359A5E2C"/>
    <w:rsid w:val="3E552381"/>
    <w:rsid w:val="3F9899A0"/>
    <w:rsid w:val="42651746"/>
    <w:rsid w:val="56952F95"/>
    <w:rsid w:val="650A9051"/>
    <w:rsid w:val="67A353EB"/>
    <w:rsid w:val="7BF4D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  <w15:docId w15:val="{EAFF46F8-B848-4F94-AB73-25CECEA6C4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G Normaal (standaard)"/>
    <w:qFormat/>
    <w:rsid w:val="00850286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hAnsi="Arial" w:eastAsiaTheme="majorEastAsia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850286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850286"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styleId="Kop1Char" w:customStyle="1">
    <w:name w:val="Kop 1 Char"/>
    <w:aliases w:val="PG 1 Hoofdstuk Char"/>
    <w:basedOn w:val="Standaardalinea-lettertype"/>
    <w:link w:val="Kop1"/>
    <w:uiPriority w:val="9"/>
    <w:rsid w:val="00016399"/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  <w:lang w:eastAsia="en-US"/>
    </w:rPr>
  </w:style>
  <w:style w:type="paragraph" w:styleId="HfdKop1" w:customStyle="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styleId="HfdKop2" w:customStyle="1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styleId="HfdKop3" w:customStyle="1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styleId="Ops01" w:customStyle="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styleId="ParagraafKop" w:customStyle="1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styleId="TitelKop" w:customStyle="1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styleId="TussenTitel" w:customStyle="1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styleId="NumOps01" w:customStyle="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styleId="ArtOpsNiv2" w:customStyle="1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styleId="ArtOpsNiv1" w:customStyle="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styleId="OvkStandaard" w:customStyle="1">
    <w:name w:val="Ovk_Standaard"/>
    <w:basedOn w:val="Standaard"/>
    <w:rsid w:val="00A136DE"/>
  </w:style>
  <w:style w:type="paragraph" w:styleId="OvkStdOps01" w:customStyle="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styleId="ArtOpv" w:customStyle="1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styleId="ArtOpvInspr" w:customStyle="1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styleId="VoorbladKop" w:customStyle="1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styleId="InhOpgvKop" w:customStyle="1">
    <w:name w:val="InhOpgvKop"/>
    <w:basedOn w:val="TitelKop"/>
    <w:next w:val="Standaard"/>
    <w:rsid w:val="00A136DE"/>
  </w:style>
  <w:style w:type="paragraph" w:styleId="BijlageInhKop" w:customStyle="1">
    <w:name w:val="BijlageInhKop"/>
    <w:basedOn w:val="TitelKop"/>
    <w:next w:val="Standaard"/>
    <w:rsid w:val="00A136DE"/>
    <w:pPr>
      <w:ind w:left="1590" w:hanging="1590"/>
    </w:pPr>
  </w:style>
  <w:style w:type="paragraph" w:styleId="HfdKop4" w:customStyle="1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styleId="BrfStd" w:customStyle="1">
    <w:name w:val="Brf_Std"/>
    <w:basedOn w:val="Standaard"/>
    <w:qFormat/>
    <w:rsid w:val="00A136DE"/>
    <w:pPr>
      <w:spacing w:line="240" w:lineRule="exact"/>
    </w:pPr>
  </w:style>
  <w:style w:type="character" w:styleId="VoettekstChar" w:customStyle="1">
    <w:name w:val="Voettekst Char"/>
    <w:basedOn w:val="Standaardalinea-lettertype"/>
    <w:link w:val="Voettekst"/>
    <w:rsid w:val="00EE6BAF"/>
    <w:rPr>
      <w:rFonts w:ascii="Arial" w:hAnsi="Arial"/>
    </w:rPr>
  </w:style>
  <w:style w:type="character" w:styleId="Kop2Char" w:customStyle="1">
    <w:name w:val="Kop 2 Char"/>
    <w:aliases w:val="PG 1.1 Kop + nummer Char"/>
    <w:basedOn w:val="Standaardalinea-lettertype"/>
    <w:link w:val="Kop2"/>
    <w:uiPriority w:val="9"/>
    <w:rsid w:val="00ED132D"/>
    <w:rPr>
      <w:rFonts w:ascii="Arial" w:hAnsi="Arial" w:eastAsiaTheme="majorEastAsia" w:cstheme="majorBidi"/>
      <w:b/>
      <w:sz w:val="18"/>
      <w:szCs w:val="26"/>
      <w:lang w:eastAsia="en-US"/>
    </w:rPr>
  </w:style>
  <w:style w:type="character" w:styleId="Kop3Char" w:customStyle="1">
    <w:name w:val="Kop 3 Char"/>
    <w:aliases w:val="PG 1.1.1 Subkop = nummer Char"/>
    <w:basedOn w:val="Standaardalinea-lettertype"/>
    <w:link w:val="Kop3"/>
    <w:uiPriority w:val="9"/>
    <w:rsid w:val="00ED132D"/>
    <w:rPr>
      <w:rFonts w:ascii="Arial" w:hAnsi="Arial" w:eastAsiaTheme="majorEastAsia" w:cstheme="majorBidi"/>
      <w:szCs w:val="24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D132D"/>
    <w:rPr>
      <w:rFonts w:asciiTheme="majorHAnsi" w:hAnsiTheme="majorHAnsi" w:eastAsiaTheme="majorEastAsia" w:cstheme="majorBidi"/>
      <w:i/>
      <w:iCs/>
      <w:color w:val="365F91" w:themeColor="accent1" w:themeShade="BF"/>
      <w:sz w:val="19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D132D"/>
    <w:rPr>
      <w:rFonts w:asciiTheme="majorHAnsi" w:hAnsiTheme="majorHAnsi" w:eastAsiaTheme="majorEastAsia" w:cstheme="majorBidi"/>
      <w:color w:val="365F91" w:themeColor="accent1" w:themeShade="BF"/>
      <w:sz w:val="19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D132D"/>
    <w:rPr>
      <w:rFonts w:asciiTheme="majorHAnsi" w:hAnsiTheme="majorHAnsi" w:eastAsiaTheme="majorEastAsia" w:cstheme="majorBidi"/>
      <w:color w:val="243F60" w:themeColor="accent1" w:themeShade="7F"/>
      <w:sz w:val="19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D132D"/>
    <w:rPr>
      <w:rFonts w:asciiTheme="majorHAnsi" w:hAnsiTheme="majorHAnsi" w:eastAsiaTheme="majorEastAsia" w:cstheme="majorBidi"/>
      <w:i/>
      <w:iCs/>
      <w:color w:val="243F60" w:themeColor="accent1" w:themeShade="7F"/>
      <w:sz w:val="19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D132D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D132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hAnsi="Georgia" w:eastAsiaTheme="minorHAnsi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styleId="PGBullits" w:customStyle="1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styleId="PGCijfers" w:customStyle="1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BullitsChar" w:customStyle="1">
    <w:name w:val="PG Bullits Char"/>
    <w:basedOn w:val="LijstalineaChar"/>
    <w:link w:val="PGBullit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CijfersChar" w:customStyle="1">
    <w:name w:val="PG Cijfers Char"/>
    <w:basedOn w:val="LijstalineaChar"/>
    <w:link w:val="PGCijfer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Streepjes" w:customStyle="1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styleId="PGNormaal" w:customStyle="1">
    <w:name w:val="PG Normaal"/>
    <w:basedOn w:val="Standaard"/>
    <w:link w:val="PGNormaalChar"/>
    <w:qFormat/>
    <w:rsid w:val="00ED132D"/>
  </w:style>
  <w:style w:type="character" w:styleId="PGStreepjesChar" w:customStyle="1">
    <w:name w:val="PG Streepjes Char"/>
    <w:basedOn w:val="LijstalineaChar"/>
    <w:link w:val="PGStreepje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NormaalChar" w:customStyle="1">
    <w:name w:val="PG Normaal Char"/>
    <w:basedOn w:val="Standaardalinea-lettertype"/>
    <w:link w:val="PGNormaal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Hoofdstuk" w:customStyle="1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styleId="PGKop" w:customStyle="1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styleId="PGHoofdstukChar" w:customStyle="1">
    <w:name w:val="PG Hoofdstuk Char"/>
    <w:basedOn w:val="Standaardalinea-lettertype"/>
    <w:link w:val="PGHoofdstuk"/>
    <w:rsid w:val="00ED132D"/>
    <w:rPr>
      <w:rFonts w:ascii="Arial" w:hAnsi="Arial" w:eastAsiaTheme="minorHAnsi" w:cstheme="minorBidi"/>
      <w:sz w:val="24"/>
      <w:szCs w:val="22"/>
      <w:lang w:eastAsia="en-US"/>
    </w:rPr>
  </w:style>
  <w:style w:type="paragraph" w:styleId="PGSubkop" w:customStyle="1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styleId="PGKopChar" w:customStyle="1">
    <w:name w:val="PG Kop Char"/>
    <w:basedOn w:val="Standaardalinea-lettertype"/>
    <w:link w:val="PGKop"/>
    <w:rsid w:val="00ED132D"/>
    <w:rPr>
      <w:rFonts w:ascii="Arial" w:hAnsi="Arial" w:eastAsiaTheme="minorHAnsi" w:cstheme="minorBidi"/>
      <w:b/>
      <w:sz w:val="18"/>
      <w:szCs w:val="22"/>
      <w:lang w:eastAsia="en-US"/>
    </w:rPr>
  </w:style>
  <w:style w:type="character" w:styleId="PGSubkopChar" w:customStyle="1">
    <w:name w:val="PG Subkop Char"/>
    <w:basedOn w:val="Standaardalinea-lettertype"/>
    <w:link w:val="PGSubkop"/>
    <w:rsid w:val="00ED132D"/>
    <w:rPr>
      <w:rFonts w:ascii="Arial" w:hAnsi="Arial" w:eastAsiaTheme="minorHAnsi" w:cstheme="minorBidi"/>
      <w:szCs w:val="22"/>
      <w:lang w:eastAsia="en-US"/>
    </w:rPr>
  </w:style>
  <w:style w:type="paragraph" w:styleId="Agendakoppen" w:customStyle="1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styleId="AgendakoppenChar" w:customStyle="1">
    <w:name w:val="Agendakoppen Char"/>
    <w:basedOn w:val="LijstalineaChar"/>
    <w:link w:val="Agendakoppen"/>
    <w:rsid w:val="00ED132D"/>
    <w:rPr>
      <w:rFonts w:ascii="Arial" w:hAnsi="Arial" w:cs="Arial" w:eastAsiaTheme="minorHAnsi"/>
      <w:b/>
      <w:sz w:val="18"/>
      <w:szCs w:val="18"/>
      <w:lang w:eastAsia="en-US"/>
    </w:rPr>
  </w:style>
  <w:style w:type="paragraph" w:styleId="PGNorminspring" w:customStyle="1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styleId="PGNorminspringChar" w:customStyle="1">
    <w:name w:val="PG Norm inspring Char"/>
    <w:basedOn w:val="PGNormaalChar"/>
    <w:link w:val="PGNorminspring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KopjeArial8Bold" w:customStyle="1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styleId="PGKopjeArial8BoldChar" w:customStyle="1">
    <w:name w:val="PG Kopje Arial 8 Bold Char"/>
    <w:basedOn w:val="Standaardalinea-lettertype"/>
    <w:link w:val="PGKopjeArial8Bold"/>
    <w:rsid w:val="00ED132D"/>
    <w:rPr>
      <w:rFonts w:ascii="Arial" w:hAnsi="Arial" w:eastAsiaTheme="minorHAnsi" w:cstheme="minorBidi"/>
      <w:b/>
      <w:sz w:val="16"/>
      <w:szCs w:val="22"/>
      <w:lang w:eastAsia="en-US"/>
    </w:rPr>
  </w:style>
  <w:style w:type="paragraph" w:styleId="PGInvullingGeorgia8enhalf" w:customStyle="1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styleId="PGInvullingGeorgia8enhalfChar" w:customStyle="1">
    <w:name w:val="PG Invulling Georgia 8 en half Char"/>
    <w:basedOn w:val="Standaardalinea-lettertype"/>
    <w:link w:val="PGInvullingGeorgia8enhalf"/>
    <w:rsid w:val="00ED132D"/>
    <w:rPr>
      <w:rFonts w:ascii="Georgia" w:hAnsi="Georgia" w:eastAsiaTheme="minorHAnsi" w:cstheme="minorBidi"/>
      <w:sz w:val="17"/>
      <w:szCs w:val="22"/>
      <w:lang w:eastAsia="en-US"/>
    </w:rPr>
  </w:style>
  <w:style w:type="paragraph" w:styleId="PGKopGeorgia9enhalfBold" w:customStyle="1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styleId="PGKopGeorgia9enhalfBoldChar" w:customStyle="1">
    <w:name w:val="PG Kop Georgia 9 en half Bold Char"/>
    <w:basedOn w:val="PGNormaalChar"/>
    <w:link w:val="PGKopGeorgia9enhalfBold"/>
    <w:rsid w:val="00ED132D"/>
    <w:rPr>
      <w:rFonts w:ascii="Georgia" w:hAnsi="Georgia" w:eastAsiaTheme="minorHAnsi" w:cstheme="minorBidi"/>
      <w:b/>
      <w:sz w:val="19"/>
      <w:szCs w:val="22"/>
      <w:lang w:eastAsia="en-US"/>
    </w:rPr>
  </w:style>
  <w:style w:type="paragraph" w:styleId="CoverHeader" w:customStyle="1">
    <w:name w:val="Cover Header"/>
    <w:basedOn w:val="Standaard"/>
    <w:link w:val="CoverHeaderChar"/>
    <w:qFormat/>
    <w:rsid w:val="00016399"/>
    <w:pPr>
      <w:jc w:val="center"/>
    </w:pPr>
    <w:rPr>
      <w:rFonts w:asciiTheme="majorHAnsi" w:hAnsiTheme="majorHAnsi" w:eastAsiaTheme="majorEastAsia" w:cstheme="majorBidi"/>
      <w:caps/>
      <w:color w:val="FFFFFF" w:themeColor="background1"/>
      <w:spacing w:val="180"/>
      <w:sz w:val="28"/>
    </w:rPr>
  </w:style>
  <w:style w:type="character" w:styleId="CoverHeaderChar" w:customStyle="1">
    <w:name w:val="Cover Header Char"/>
    <w:basedOn w:val="Standaardalinea-lettertype"/>
    <w:link w:val="CoverHeader"/>
    <w:rsid w:val="00016399"/>
    <w:rPr>
      <w:rFonts w:asciiTheme="majorHAnsi" w:hAnsiTheme="majorHAnsi" w:eastAsiaTheme="majorEastAsia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5C0CB-9DB1-42EB-811D-CE50BF4C45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Hans Vermeulen</cp:lastModifiedBy>
  <cp:revision>3</cp:revision>
  <dcterms:created xsi:type="dcterms:W3CDTF">2023-06-08T12:10:00Z</dcterms:created>
  <dcterms:modified xsi:type="dcterms:W3CDTF">2024-06-18T12:31:21Z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