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F1664" w:rsidR="00EA32D3" w:rsidP="00B96408" w:rsidRDefault="00BD67CC" w14:paraId="591750B2" w14:textId="35CF5B92">
      <w:pPr>
        <w:pStyle w:val="BijlageInhKop"/>
        <w:rPr>
          <w:rFonts w:ascii="Arial" w:hAnsi="Arial" w:cs="Arial"/>
        </w:rPr>
      </w:pPr>
      <w:bookmarkStart w:name="_Ref126563967" w:id="0"/>
      <w:bookmarkStart w:name="_Toc129140017" w:id="1"/>
      <w:bookmarkStart w:name="_Toc142192251" w:id="2"/>
      <w:bookmarkStart w:name="_Toc142192368" w:id="3"/>
      <w:bookmarkStart w:name="_Toc144557533" w:id="4"/>
      <w:r w:rsidRPr="582F5676" w:rsidR="00BD67CC">
        <w:rPr>
          <w:rFonts w:ascii="Arial" w:hAnsi="Arial" w:cs="Arial"/>
        </w:rPr>
        <w:t>Bijlage</w:t>
      </w:r>
      <w:r w:rsidRPr="582F5676" w:rsidR="49530455">
        <w:rPr>
          <w:rFonts w:ascii="Arial" w:hAnsi="Arial" w:cs="Arial"/>
        </w:rPr>
        <w:t xml:space="preserve"> </w:t>
      </w:r>
      <w:r w:rsidRPr="582F5676" w:rsidR="000501F1">
        <w:rPr>
          <w:rFonts w:ascii="Arial" w:hAnsi="Arial" w:cs="Arial"/>
        </w:rPr>
        <w:t>8</w:t>
      </w:r>
      <w:r w:rsidRPr="582F5676" w:rsidR="00BD67CC">
        <w:rPr>
          <w:rFonts w:ascii="Arial" w:hAnsi="Arial" w:cs="Arial"/>
        </w:rPr>
        <w:t xml:space="preserve"> </w:t>
      </w:r>
      <w:r w:rsidRPr="582F5676" w:rsidR="00EA32D3">
        <w:rPr>
          <w:rFonts w:ascii="Arial" w:hAnsi="Arial" w:cs="Arial"/>
        </w:rPr>
        <w:t>Verklaring aanvaarding hoofdelijke</w:t>
      </w:r>
      <w:r w:rsidRPr="582F5676" w:rsidR="00BD67CC">
        <w:rPr>
          <w:rFonts w:ascii="Arial" w:hAnsi="Arial" w:cs="Arial"/>
        </w:rPr>
        <w:t xml:space="preserve"> </w:t>
      </w:r>
      <w:r w:rsidRPr="582F5676" w:rsidR="00EA32D3">
        <w:rPr>
          <w:rFonts w:ascii="Arial" w:hAnsi="Arial" w:cs="Arial"/>
        </w:rPr>
        <w:t>aansprakelijkheid</w:t>
      </w:r>
      <w:bookmarkEnd w:id="0"/>
      <w:bookmarkEnd w:id="1"/>
      <w:bookmarkEnd w:id="2"/>
      <w:bookmarkEnd w:id="3"/>
      <w:bookmarkEnd w:id="4"/>
      <w:r w:rsidRPr="582F5676" w:rsidR="00BD67CC">
        <w:rPr>
          <w:rFonts w:ascii="Arial" w:hAnsi="Arial" w:cs="Arial"/>
        </w:rPr>
        <w:t xml:space="preserve"> </w:t>
      </w:r>
      <w:r>
        <w:tab/>
      </w:r>
    </w:p>
    <w:p w:rsidRPr="008F1664" w:rsidR="00620EEA" w:rsidP="00B96408" w:rsidRDefault="00620EEA" w14:paraId="6E7F9E4B" w14:textId="77777777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color="auto" w:sz="12" w:space="0"/>
          <w:bottom w:val="single" w:color="auto" w:sz="12" w:space="0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Pr="008F1664" w:rsidR="00620EEA" w:rsidTr="00B7371E" w14:paraId="041BB8F2" w14:textId="77777777">
        <w:trPr>
          <w:trHeight w:val="755"/>
        </w:trPr>
        <w:tc>
          <w:tcPr>
            <w:tcW w:w="9240" w:type="dxa"/>
            <w:shd w:val="clear" w:color="FFFF00" w:fill="D9D9D9"/>
          </w:tcPr>
          <w:p w:rsidR="00147B9E" w:rsidP="00E85CC6" w:rsidRDefault="00873ACB" w14:paraId="30E89716" w14:textId="77777777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:rsidR="00147B9E" w:rsidP="00147B9E" w:rsidRDefault="00147B9E" w14:paraId="65F8F9F0" w14:textId="77777777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:rsidRPr="00147B9E" w:rsidR="00E85CC6" w:rsidP="00147B9E" w:rsidRDefault="00147B9E" w14:paraId="1B9948F4" w14:textId="77777777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Pr="00147B9E" w:rsidR="00E85CC6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Pr="00147B9E" w:rsidR="00E85CC6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:rsidRPr="00862B9E" w:rsidR="00700EBF" w:rsidP="003556BE" w:rsidRDefault="00E85CC6" w14:paraId="6290672B" w14:textId="77777777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Uitsluitend indien </w:t>
            </w:r>
            <w:r w:rsidRPr="00862B9E" w:rsidR="00416E5D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862B9E" w:rsidR="00873ACB">
              <w:rPr>
                <w:rFonts w:ascii="Arial" w:hAnsi="Arial" w:cs="Arial"/>
                <w:b/>
                <w:sz w:val="20"/>
                <w:szCs w:val="20"/>
              </w:rPr>
              <w:t>nschrijver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 w:rsidR="00147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Pr="00862B9E" w:rsidR="00147B9E">
              <w:rPr>
                <w:rFonts w:ascii="Arial" w:hAnsi="Arial" w:cs="Arial"/>
                <w:b/>
                <w:sz w:val="20"/>
                <w:szCs w:val="20"/>
              </w:rPr>
              <w:t xml:space="preserve"> deel uit maakt van een moedermaatschappij/holding </w:t>
            </w:r>
            <w:r w:rsidRPr="00862B9E" w:rsidR="00147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Pr="00862B9E" w:rsidR="00147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zich beroept op de moedermaatschappij</w:t>
            </w:r>
            <w:r w:rsidRPr="00862B9E" w:rsidR="00147B9E">
              <w:rPr>
                <w:rFonts w:ascii="Arial" w:hAnsi="Arial" w:cs="Arial"/>
                <w:b/>
                <w:sz w:val="20"/>
                <w:szCs w:val="20"/>
              </w:rPr>
              <w:t xml:space="preserve">/holding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dient dit formulier door </w:t>
            </w:r>
            <w:r w:rsidRPr="00862B9E" w:rsidR="00B60DC8">
              <w:rPr>
                <w:rFonts w:ascii="Arial" w:hAnsi="Arial" w:cs="Arial"/>
                <w:b/>
                <w:sz w:val="20"/>
                <w:szCs w:val="20"/>
              </w:rPr>
              <w:t xml:space="preserve">een statutaire tekenbevoegde bestuurder van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de moedermaatschappij</w:t>
            </w:r>
            <w:r w:rsidRPr="00862B9E" w:rsidR="001F4FE3">
              <w:rPr>
                <w:rFonts w:ascii="Arial" w:hAnsi="Arial" w:cs="Arial"/>
                <w:b/>
                <w:sz w:val="20"/>
                <w:szCs w:val="20"/>
              </w:rPr>
              <w:t>/holding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te worden ingevuld. </w:t>
            </w:r>
          </w:p>
          <w:p w:rsidR="00E20051" w:rsidP="003556BE" w:rsidRDefault="00E20051" w14:paraId="1F2D3CE5" w14:textId="77777777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862B9E" w:rsidP="003556BE" w:rsidRDefault="00147B9E" w14:paraId="5B2AAEFC" w14:textId="77777777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 alle andere gevallen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van inschrijver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:rsidR="00862B9E" w:rsidP="003556BE" w:rsidRDefault="00862B9E" w14:paraId="6D82580F" w14:textId="77777777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Pr="00E85CC6" w:rsidR="00E85CC6" w:rsidP="003556BE" w:rsidRDefault="00700EBF" w14:paraId="58D2D51B" w14:textId="3C792A77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>ijbehorende vraag uit de aanbesteding!</w:t>
            </w:r>
            <w:r w:rsid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</w:p>
          <w:p w:rsidR="00E85CC6" w:rsidP="00620EEA" w:rsidRDefault="00E85CC6" w14:paraId="2B4649A5" w14:textId="77777777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8F1664" w:rsidR="00620EEA" w:rsidP="003556BE" w:rsidRDefault="00873ACB" w14:paraId="42841ACE" w14:textId="77777777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Pr="008F1664" w:rsidR="00620EEA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Pr="008F1664" w:rsidR="00620EEA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:rsidRPr="008F1664" w:rsidR="00620EEA" w:rsidP="00620EEA" w:rsidRDefault="00620EEA" w14:paraId="61051ED6" w14:textId="77777777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8F1664" w:rsidR="00620EEA" w:rsidP="003556BE" w:rsidRDefault="00620EEA" w14:paraId="1C7CD4F5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Pr="008F1664" w:rsidR="00CF3D09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Pr="008F1664" w:rsidR="00CF3D09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>worden, mits een 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 aan de hiervoor gestelde voorwaarden voldoet.</w:t>
            </w:r>
          </w:p>
          <w:p w:rsidRPr="008F1664" w:rsidR="00620EEA" w:rsidP="00620EEA" w:rsidRDefault="00620EEA" w14:paraId="7C026CF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8F1664" w:rsidR="00620EEA" w:rsidP="00B96408" w:rsidRDefault="00620EEA" w14:paraId="3692D4C9" w14:textId="77777777">
      <w:pPr>
        <w:rPr>
          <w:rFonts w:ascii="Arial" w:hAnsi="Arial" w:cs="Arial"/>
          <w:sz w:val="20"/>
          <w:szCs w:val="20"/>
        </w:rPr>
      </w:pPr>
    </w:p>
    <w:p w:rsidRPr="00BB2831" w:rsidR="00E20051" w:rsidP="00BB2831" w:rsidRDefault="00620EEA" w14:paraId="6A2B923C" w14:textId="0BD2CEE8">
      <w:pPr>
        <w:rPr>
          <w:rFonts w:ascii="Arial" w:hAnsi="Arial" w:cs="Arial"/>
          <w:sz w:val="20"/>
          <w:szCs w:val="20"/>
        </w:rPr>
      </w:pPr>
      <w:r w:rsidRPr="582F5676" w:rsidR="00620EEA">
        <w:rPr>
          <w:rFonts w:ascii="Arial" w:hAnsi="Arial" w:cs="Arial"/>
          <w:sz w:val="20"/>
          <w:szCs w:val="20"/>
        </w:rPr>
        <w:t>Ondergetekende verklaart</w:t>
      </w:r>
      <w:r w:rsidRPr="582F5676" w:rsidR="004C5D70">
        <w:rPr>
          <w:rFonts w:ascii="Arial" w:hAnsi="Arial" w:cs="Arial"/>
          <w:sz w:val="20"/>
          <w:szCs w:val="20"/>
        </w:rPr>
        <w:t xml:space="preserve"> inzake de o</w:t>
      </w:r>
      <w:r w:rsidRPr="582F5676" w:rsidR="00B13ECD">
        <w:rPr>
          <w:rFonts w:ascii="Arial" w:hAnsi="Arial" w:cs="Arial"/>
          <w:sz w:val="20"/>
          <w:szCs w:val="20"/>
        </w:rPr>
        <w:t>pdracht behorende bij</w:t>
      </w:r>
      <w:r w:rsidRPr="582F5676" w:rsidR="00B13ECD">
        <w:rPr>
          <w:rFonts w:ascii="Arial" w:hAnsi="Arial" w:cs="Arial"/>
          <w:sz w:val="20"/>
          <w:szCs w:val="20"/>
        </w:rPr>
        <w:t xml:space="preserve"> </w:t>
      </w:r>
      <w:r w:rsidRPr="582F5676" w:rsidR="003556BE">
        <w:rPr>
          <w:rFonts w:ascii="Arial" w:hAnsi="Arial" w:cs="Arial"/>
          <w:i w:val="1"/>
          <w:iCs w:val="1"/>
          <w:sz w:val="20"/>
          <w:szCs w:val="20"/>
        </w:rPr>
        <w:t>“</w:t>
      </w:r>
      <w:r w:rsidRPr="582F5676" w:rsidR="216E9BB9">
        <w:rPr>
          <w:rFonts w:ascii="Arial" w:hAnsi="Arial" w:cs="Arial"/>
          <w:i w:val="1"/>
          <w:iCs w:val="1"/>
          <w:sz w:val="20"/>
          <w:szCs w:val="20"/>
        </w:rPr>
        <w:t>Toegangscontrole Ondergrondse Containers</w:t>
      </w:r>
      <w:r w:rsidRPr="582F5676" w:rsidR="003556BE">
        <w:rPr>
          <w:rFonts w:ascii="Arial" w:hAnsi="Arial" w:cs="Arial"/>
          <w:b w:val="1"/>
          <w:bCs w:val="1"/>
          <w:i w:val="1"/>
          <w:iCs w:val="1"/>
          <w:sz w:val="20"/>
          <w:szCs w:val="20"/>
        </w:rPr>
        <w:t>”</w:t>
      </w:r>
      <w:r w:rsidRPr="582F5676" w:rsidR="00B13ECD">
        <w:rPr>
          <w:rFonts w:ascii="Arial" w:hAnsi="Arial" w:cs="Arial"/>
          <w:sz w:val="20"/>
          <w:szCs w:val="20"/>
        </w:rPr>
        <w:t xml:space="preserve"> </w:t>
      </w:r>
      <w:r w:rsidRPr="582F5676" w:rsidR="6D12D780">
        <w:rPr>
          <w:rFonts w:ascii="Arial" w:hAnsi="Arial" w:cs="Arial"/>
          <w:sz w:val="20"/>
          <w:szCs w:val="20"/>
        </w:rPr>
        <w:t>TN 452187</w:t>
      </w:r>
      <w:r w:rsidRPr="582F5676" w:rsidR="00B13ECD">
        <w:rPr>
          <w:rFonts w:ascii="Arial" w:hAnsi="Arial" w:cs="Arial"/>
          <w:sz w:val="20"/>
          <w:szCs w:val="20"/>
        </w:rPr>
        <w:t>dat:</w:t>
      </w:r>
    </w:p>
    <w:p w:rsidRPr="00BB2831" w:rsidR="00E20051" w:rsidP="00E20051" w:rsidRDefault="00E20051" w14:paraId="6618E0D8" w14:textId="64AADC8C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t>Inschrijver bij gunning van de opdracht tegenover de opdrachtgever</w:t>
      </w:r>
      <w:r w:rsidRPr="00BB2831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BB2831">
        <w:rPr>
          <w:rFonts w:ascii="Arial" w:hAnsi="Arial" w:cs="Arial"/>
          <w:sz w:val="20"/>
          <w:szCs w:val="20"/>
        </w:rPr>
        <w:t>volledig en onvoorwaardelijk aansprakelijk is voor de nakoming van de verplichtingen die uit of in verband met de opdracht die uit de aanbesteding kan/kunnen voortkomen.</w:t>
      </w:r>
      <w:r w:rsidRPr="00BB2831">
        <w:rPr>
          <w:rStyle w:val="Voetnootmarkering"/>
          <w:rFonts w:ascii="Arial" w:hAnsi="Arial" w:cs="Arial"/>
          <w:b/>
          <w:sz w:val="20"/>
          <w:szCs w:val="20"/>
        </w:rPr>
        <w:t xml:space="preserve"> </w:t>
      </w:r>
    </w:p>
    <w:p w:rsidRPr="008F1664" w:rsidR="00620EEA" w:rsidP="00620EEA" w:rsidRDefault="004C5D70" w14:paraId="25F3F728" w14:textId="77777777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Pr="008F1664" w:rsidR="00620EEA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Pr="008F1664" w:rsidR="00620EEA">
        <w:rPr>
          <w:rFonts w:ascii="Arial" w:hAnsi="Arial" w:cs="Arial"/>
          <w:sz w:val="20"/>
          <w:szCs w:val="20"/>
        </w:rPr>
        <w:t>pdracht voortvloeien.</w:t>
      </w:r>
    </w:p>
    <w:p w:rsidRPr="00D2575A" w:rsidR="00E85CC6" w:rsidP="00B96408" w:rsidRDefault="00620EEA" w14:paraId="1B5D6DE9" w14:textId="77777777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r w:rsidRPr="008F1664" w:rsidR="00CF7E0F">
        <w:rPr>
          <w:rFonts w:ascii="Arial" w:hAnsi="Arial" w:cs="Arial"/>
          <w:sz w:val="20"/>
          <w:szCs w:val="20"/>
        </w:rPr>
        <w:t>indien</w:t>
      </w:r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>
        <w:rPr>
          <w:rFonts w:ascii="Arial" w:hAnsi="Arial" w:cs="Arial"/>
          <w:sz w:val="20"/>
          <w:szCs w:val="20"/>
        </w:rPr>
        <w:t>aanbestedende dienst de o</w:t>
      </w:r>
      <w:r w:rsidRPr="008F1664">
        <w:rPr>
          <w:rFonts w:ascii="Arial" w:hAnsi="Arial" w:cs="Arial"/>
          <w:sz w:val="20"/>
          <w:szCs w:val="20"/>
        </w:rPr>
        <w:t xml:space="preserve">pdracht niet aan </w:t>
      </w:r>
      <w:r w:rsidR="00416E5D">
        <w:rPr>
          <w:rFonts w:ascii="Arial" w:hAnsi="Arial" w:cs="Arial"/>
          <w:sz w:val="20"/>
          <w:szCs w:val="20"/>
        </w:rPr>
        <w:t>i</w:t>
      </w:r>
      <w:r w:rsidR="00CF7E0F">
        <w:rPr>
          <w:rFonts w:ascii="Arial" w:hAnsi="Arial" w:cs="Arial"/>
          <w:sz w:val="20"/>
          <w:szCs w:val="20"/>
        </w:rPr>
        <w:t>nschrijver</w:t>
      </w:r>
      <w:r w:rsidR="00D61936">
        <w:rPr>
          <w:rFonts w:ascii="Arial" w:hAnsi="Arial" w:cs="Arial"/>
          <w:sz w:val="20"/>
          <w:szCs w:val="20"/>
        </w:rPr>
        <w:t xml:space="preserve"> </w:t>
      </w:r>
      <w:r w:rsidRPr="008F1664">
        <w:rPr>
          <w:rFonts w:ascii="Arial" w:hAnsi="Arial" w:cs="Arial"/>
          <w:sz w:val="20"/>
          <w:szCs w:val="20"/>
        </w:rPr>
        <w:t>gunt.</w:t>
      </w:r>
    </w:p>
    <w:p w:rsidR="00B67653" w:rsidP="00B96408" w:rsidRDefault="004D2104" w14:paraId="6A4E35D8" w14:textId="6B97EB54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5474CB58" w:rsidR="004D2104">
        <w:rPr>
          <w:rFonts w:ascii="Arial" w:hAnsi="Arial" w:cs="Arial"/>
          <w:sz w:val="20"/>
          <w:szCs w:val="20"/>
        </w:rPr>
        <w:t>&lt;</w:t>
      </w:r>
      <w:r w:rsidRPr="5474CB58" w:rsidR="28EC9920">
        <w:rPr>
          <w:rFonts w:ascii="Arial" w:hAnsi="Arial" w:cs="Arial"/>
          <w:sz w:val="20"/>
          <w:szCs w:val="20"/>
        </w:rPr>
        <w:t>Naam</w:t>
      </w:r>
      <w:r w:rsidRPr="5474CB58" w:rsidR="004D2104">
        <w:rPr>
          <w:rFonts w:ascii="Arial" w:hAnsi="Arial" w:cs="Arial"/>
          <w:sz w:val="20"/>
          <w:szCs w:val="20"/>
        </w:rPr>
        <w:t xml:space="preserve"> organisatie&gt;</w:t>
      </w:r>
      <w:r w:rsidRPr="5474CB58" w:rsidR="00620EEA">
        <w:rPr>
          <w:rFonts w:ascii="Arial" w:hAnsi="Arial" w:cs="Arial"/>
          <w:sz w:val="20"/>
          <w:szCs w:val="20"/>
        </w:rPr>
        <w:t xml:space="preserve"> haar rechten uit hoofde van deze aanvaarding van </w:t>
      </w:r>
      <w:r w:rsidRPr="5474CB58" w:rsidR="00E20051">
        <w:rPr>
          <w:rFonts w:ascii="Arial" w:hAnsi="Arial" w:cs="Arial"/>
          <w:sz w:val="20"/>
          <w:szCs w:val="20"/>
        </w:rPr>
        <w:t>(</w:t>
      </w:r>
      <w:r w:rsidRPr="5474CB58" w:rsidR="00620EEA">
        <w:rPr>
          <w:rFonts w:ascii="Arial" w:hAnsi="Arial" w:cs="Arial"/>
          <w:sz w:val="20"/>
          <w:szCs w:val="20"/>
        </w:rPr>
        <w:t>hoofdelijke</w:t>
      </w:r>
      <w:r w:rsidRPr="5474CB58" w:rsidR="00E20051">
        <w:rPr>
          <w:rFonts w:ascii="Arial" w:hAnsi="Arial" w:cs="Arial"/>
          <w:sz w:val="20"/>
          <w:szCs w:val="20"/>
        </w:rPr>
        <w:t>)</w:t>
      </w:r>
      <w:r w:rsidRPr="5474CB58" w:rsidR="00620EEA">
        <w:rPr>
          <w:rFonts w:ascii="Arial" w:hAnsi="Arial" w:cs="Arial"/>
          <w:sz w:val="20"/>
          <w:szCs w:val="20"/>
        </w:rPr>
        <w:t xml:space="preserve"> aansprakelijkheid door ondergetekende niet zonder voorafgaande schriftelijk toestemming van ondergetekende aan </w:t>
      </w:r>
      <w:r w:rsidRPr="5474CB58" w:rsidR="004C5D70">
        <w:rPr>
          <w:rFonts w:ascii="Arial" w:hAnsi="Arial" w:cs="Arial"/>
          <w:sz w:val="20"/>
          <w:szCs w:val="20"/>
        </w:rPr>
        <w:t>d</w:t>
      </w:r>
      <w:r w:rsidRPr="5474CB58" w:rsidR="00620EEA">
        <w:rPr>
          <w:rFonts w:ascii="Arial" w:hAnsi="Arial" w:cs="Arial"/>
          <w:sz w:val="20"/>
          <w:szCs w:val="20"/>
        </w:rPr>
        <w:t>erde</w:t>
      </w:r>
      <w:r w:rsidRPr="5474CB58" w:rsidR="000C2313">
        <w:rPr>
          <w:rFonts w:ascii="Arial" w:hAnsi="Arial" w:cs="Arial"/>
          <w:sz w:val="20"/>
          <w:szCs w:val="20"/>
        </w:rPr>
        <w:t>(</w:t>
      </w:r>
      <w:r w:rsidRPr="5474CB58" w:rsidR="00620EEA">
        <w:rPr>
          <w:rFonts w:ascii="Arial" w:hAnsi="Arial" w:cs="Arial"/>
          <w:sz w:val="20"/>
          <w:szCs w:val="20"/>
        </w:rPr>
        <w:t>n</w:t>
      </w:r>
      <w:r w:rsidRPr="5474CB58" w:rsidR="000C2313">
        <w:rPr>
          <w:rFonts w:ascii="Arial" w:hAnsi="Arial" w:cs="Arial"/>
          <w:sz w:val="20"/>
          <w:szCs w:val="20"/>
        </w:rPr>
        <w:t>)</w:t>
      </w:r>
      <w:r w:rsidRPr="5474CB58" w:rsidR="00620EEA">
        <w:rPr>
          <w:rFonts w:ascii="Arial" w:hAnsi="Arial" w:cs="Arial"/>
          <w:sz w:val="20"/>
          <w:szCs w:val="20"/>
        </w:rPr>
        <w:t xml:space="preserve"> kan overdragen. </w:t>
      </w:r>
    </w:p>
    <w:p w:rsidR="00862B9E" w:rsidP="00862B9E" w:rsidRDefault="00862B9E" w14:paraId="53A7613A" w14:textId="5749D219">
      <w:pPr>
        <w:spacing w:line="240" w:lineRule="atLeast"/>
        <w:rPr>
          <w:rFonts w:ascii="Arial" w:hAnsi="Arial" w:cs="Arial"/>
          <w:sz w:val="20"/>
          <w:szCs w:val="20"/>
        </w:rPr>
      </w:pPr>
    </w:p>
    <w:p w:rsidR="00862B9E" w:rsidP="00862B9E" w:rsidRDefault="00862B9E" w14:paraId="460DF5BA" w14:textId="2098C8F3">
      <w:pPr>
        <w:spacing w:line="240" w:lineRule="atLeast"/>
        <w:rPr>
          <w:rFonts w:ascii="Arial" w:hAnsi="Arial" w:cs="Arial"/>
          <w:sz w:val="20"/>
          <w:szCs w:val="20"/>
        </w:rPr>
      </w:pPr>
    </w:p>
    <w:p w:rsidR="582F5676" w:rsidP="582F5676" w:rsidRDefault="582F5676" w14:paraId="26160E83" w14:textId="784C6644">
      <w:pPr>
        <w:pStyle w:val="Standaard"/>
        <w:spacing w:line="240" w:lineRule="atLeast"/>
        <w:rPr>
          <w:rFonts w:ascii="Arial" w:hAnsi="Arial" w:cs="Arial"/>
          <w:sz w:val="20"/>
          <w:szCs w:val="20"/>
        </w:rPr>
      </w:pPr>
    </w:p>
    <w:p w:rsidR="582F5676" w:rsidP="582F5676" w:rsidRDefault="582F5676" w14:paraId="65A54E07" w14:textId="47677407">
      <w:pPr>
        <w:pStyle w:val="Standaard"/>
        <w:spacing w:line="240" w:lineRule="atLeast"/>
        <w:rPr>
          <w:rFonts w:ascii="Arial" w:hAnsi="Arial" w:cs="Arial"/>
          <w:sz w:val="20"/>
          <w:szCs w:val="20"/>
        </w:rPr>
      </w:pPr>
    </w:p>
    <w:p w:rsidR="00862B9E" w:rsidP="00862B9E" w:rsidRDefault="00862B9E" w14:paraId="2061C6BB" w14:textId="77777777">
      <w:pPr>
        <w:spacing w:line="240" w:lineRule="atLeast"/>
        <w:rPr>
          <w:rFonts w:ascii="Arial" w:hAnsi="Arial" w:cs="Arial"/>
          <w:sz w:val="20"/>
          <w:szCs w:val="20"/>
        </w:rPr>
      </w:pPr>
    </w:p>
    <w:p w:rsidRPr="008F1664" w:rsidR="00D61936" w:rsidP="00B96408" w:rsidRDefault="00D61936" w14:paraId="55749422" w14:textId="7777777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Pr="008F1664" w:rsidR="00B67653" w:rsidTr="5474CB58" w14:paraId="4D0E7ACF" w14:textId="77777777">
        <w:tc>
          <w:tcPr>
            <w:tcW w:w="3430" w:type="dxa"/>
            <w:shd w:val="clear" w:color="auto" w:fill="D9D9D9" w:themeFill="background1" w:themeFillShade="D9"/>
            <w:tcMar/>
          </w:tcPr>
          <w:p w:rsidRPr="008F1664" w:rsidR="00B67653" w:rsidP="00620EEA" w:rsidRDefault="00B67653" w14:paraId="7463AF12" w14:textId="77777777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8F1664" w:rsidR="00620EEA">
              <w:rPr>
                <w:rFonts w:ascii="Arial" w:hAnsi="Arial" w:cs="Arial"/>
                <w:b/>
                <w:sz w:val="20"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  <w:tcMar/>
          </w:tcPr>
          <w:p w:rsidRPr="008F1664" w:rsidR="00B67653" w:rsidP="00854509" w:rsidRDefault="00B67653" w14:paraId="2F4033C3" w14:textId="77777777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8F1664" w:rsidR="00620EEA" w:rsidTr="5474CB58" w14:paraId="791E2A99" w14:textId="77777777">
        <w:tc>
          <w:tcPr>
            <w:tcW w:w="3430" w:type="dxa"/>
            <w:shd w:val="clear" w:color="auto" w:fill="D9D9D9" w:themeFill="background1" w:themeFillShade="D9"/>
            <w:tcMar/>
          </w:tcPr>
          <w:p w:rsidRPr="008F1664" w:rsidR="00620EEA" w:rsidP="003920A2" w:rsidRDefault="00620EEA" w14:paraId="3F8A2F2A" w14:textId="789833C4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Positie</w:t>
            </w:r>
            <w:r w:rsidRPr="008F1664" w:rsidR="00CF3D09">
              <w:rPr>
                <w:rFonts w:ascii="Arial" w:hAnsi="Arial" w:cs="Arial"/>
                <w:b/>
                <w:sz w:val="20"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Pr="008F1664" w:rsidR="00E20051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:rsidRPr="008F1664" w:rsidR="00B96408" w:rsidP="00B96408" w:rsidRDefault="00B96408" w14:paraId="3340418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  <w:tcMar/>
          </w:tcPr>
          <w:tbl>
            <w:tblPr>
              <w:tblW w:w="0" w:type="auto"/>
              <w:tblBorders>
                <w:top w:val="single" w:color="auto" w:sz="8" w:space="0"/>
                <w:left w:val="single" w:color="auto" w:sz="8" w:space="0"/>
                <w:bottom w:val="single" w:color="auto" w:sz="8" w:space="0"/>
                <w:right w:val="single" w:color="auto" w:sz="8" w:space="0"/>
                <w:insideH w:val="single" w:color="auto" w:sz="8" w:space="0"/>
                <w:insideV w:val="single" w:color="auto" w:sz="8" w:space="0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Pr="008F1664" w:rsidR="007D160C" w:rsidTr="00A116B2" w14:paraId="037459D4" w14:textId="77777777">
              <w:tc>
                <w:tcPr>
                  <w:tcW w:w="5075" w:type="dxa"/>
                </w:tcPr>
                <w:p w:rsidRPr="00622786" w:rsidR="007D160C" w:rsidP="007D160C" w:rsidRDefault="007D160C" w14:paraId="69A7092B" w14:textId="77777777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:rsidRPr="00622786" w:rsidR="007D160C" w:rsidP="007D160C" w:rsidRDefault="007D160C" w14:paraId="4817987A" w14:textId="77777777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Hoogste moedermaatschappij van het concern waarvan Inschrijver/Combinant deel uitmaakt</w:t>
                  </w:r>
                </w:p>
                <w:p w:rsidRPr="008F1664" w:rsidR="007D160C" w:rsidP="007D160C" w:rsidRDefault="007D160C" w14:paraId="4C4162B3" w14:textId="77777777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Derde(n)</w:t>
                  </w:r>
                </w:p>
              </w:tc>
            </w:tr>
          </w:tbl>
          <w:p w:rsidRPr="008F1664" w:rsidR="00236B44" w:rsidP="00236B44" w:rsidRDefault="00236B44" w14:paraId="0A6C55A4" w14:textId="54A21907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8F1664" w:rsidR="00B67653" w:rsidTr="5474CB58" w14:paraId="5E2D3ED2" w14:textId="77777777">
        <w:tc>
          <w:tcPr>
            <w:tcW w:w="3430" w:type="dxa"/>
            <w:shd w:val="clear" w:color="auto" w:fill="D9D9D9" w:themeFill="background1" w:themeFillShade="D9"/>
            <w:tcMar/>
          </w:tcPr>
          <w:p w:rsidRPr="008F1664" w:rsidR="00B67653" w:rsidP="5474CB58" w:rsidRDefault="00B67653" w14:paraId="15552E5D" w14:textId="4502B165">
            <w:pPr>
              <w:pStyle w:val="Tekstzonderopmaak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474CB58" w:rsidR="75CA1A04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Ad</w:t>
            </w:r>
            <w:r w:rsidRPr="5474CB58" w:rsidR="75CA1A04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res/</w:t>
            </w:r>
            <w:r w:rsidRPr="5474CB58" w:rsidR="106AB49F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P</w:t>
            </w:r>
            <w:r w:rsidRPr="5474CB58" w:rsidR="106AB49F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laatsnaam:</w:t>
            </w:r>
          </w:p>
          <w:p w:rsidRPr="008F1664" w:rsidR="00B67653" w:rsidP="00B96408" w:rsidRDefault="00B67653" w14:paraId="7FE0662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  <w:tcMar/>
          </w:tcPr>
          <w:p w:rsidRPr="008F1664" w:rsidR="00B67653" w:rsidP="00B96408" w:rsidRDefault="00B67653" w14:paraId="5EBB9AC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8F1664" w:rsidR="00B67653" w:rsidTr="5474CB58" w14:paraId="7443F917" w14:textId="77777777">
        <w:trPr>
          <w:trHeight w:val="297"/>
        </w:trPr>
        <w:tc>
          <w:tcPr>
            <w:tcW w:w="3430" w:type="dxa"/>
            <w:shd w:val="clear" w:color="auto" w:fill="D9D9D9" w:themeFill="background1" w:themeFillShade="D9"/>
            <w:tcMar/>
          </w:tcPr>
          <w:p w:rsidR="00B67653" w:rsidP="5474CB58" w:rsidRDefault="00B67653" w14:paraId="08CFF488" w14:textId="2C4A6A64">
            <w:pPr>
              <w:pStyle w:val="Tekstzonderopmaak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474CB58" w:rsidR="106AB49F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Naam statutaire tekenbevoegde </w:t>
            </w:r>
            <w:r w:rsidRPr="5474CB58" w:rsidR="42FF80A1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bestuurder/</w:t>
            </w:r>
          </w:p>
          <w:p w:rsidRPr="008F1664" w:rsidR="00236B44" w:rsidP="003556BE" w:rsidRDefault="00236B44" w14:paraId="2CE4AAA6" w14:textId="77777777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 w:val="20"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  <w:tcMar/>
          </w:tcPr>
          <w:p w:rsidRPr="008F1664" w:rsidR="00B67653" w:rsidP="00B96408" w:rsidRDefault="00B67653" w14:paraId="5B736058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8F1664" w:rsidR="00B67653" w:rsidTr="5474CB58" w14:paraId="0CF3CCA0" w14:textId="77777777">
        <w:tc>
          <w:tcPr>
            <w:tcW w:w="3430" w:type="dxa"/>
            <w:shd w:val="clear" w:color="auto" w:fill="D9D9D9" w:themeFill="background1" w:themeFillShade="D9"/>
            <w:tcMar/>
          </w:tcPr>
          <w:p w:rsidRPr="008F1664" w:rsidR="00B67653" w:rsidP="00854509" w:rsidRDefault="00B67653" w14:paraId="6EB7E17C" w14:textId="77777777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:rsidRPr="008F1664" w:rsidR="00B67653" w:rsidP="00B96408" w:rsidRDefault="00B67653" w14:paraId="1F52554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  <w:tcMar/>
          </w:tcPr>
          <w:p w:rsidRPr="008F1664" w:rsidR="00B67653" w:rsidP="00B96408" w:rsidRDefault="00B67653" w14:paraId="349D2DD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8F1664" w:rsidR="00B67653" w:rsidTr="5474CB58" w14:paraId="689A71BB" w14:textId="77777777">
        <w:tc>
          <w:tcPr>
            <w:tcW w:w="3430" w:type="dxa"/>
            <w:shd w:val="clear" w:color="auto" w:fill="D9D9D9" w:themeFill="background1" w:themeFillShade="D9"/>
            <w:tcMar/>
          </w:tcPr>
          <w:p w:rsidRPr="008F1664" w:rsidR="00B67653" w:rsidP="00854509" w:rsidRDefault="00B67653" w14:paraId="7FFDC8D9" w14:textId="77777777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Pr="008F1664" w:rsidR="00B67653" w:rsidP="00B96408" w:rsidRDefault="00B67653" w14:paraId="460F2BE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8F1664" w:rsidR="00B67653" w:rsidP="00B96408" w:rsidRDefault="00B67653" w14:paraId="4F1465E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  <w:tcMar/>
          </w:tcPr>
          <w:p w:rsidRPr="008F1664" w:rsidR="00B67653" w:rsidP="00B96408" w:rsidRDefault="00B67653" w14:paraId="5C95599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8F1664" w:rsidR="00B67653" w:rsidP="00B96408" w:rsidRDefault="00B67653" w14:paraId="080A1384" w14:textId="77777777">
      <w:pPr>
        <w:rPr>
          <w:rFonts w:ascii="Arial" w:hAnsi="Arial" w:cs="Arial"/>
        </w:rPr>
      </w:pPr>
    </w:p>
    <w:sectPr w:rsidRPr="008F1664" w:rsidR="00B67653" w:rsidSect="00B96408">
      <w:headerReference w:type="default" r:id="rId11"/>
      <w:footerReference w:type="default" r:id="rId12"/>
      <w:pgSz w:w="11906" w:h="16838" w:orient="portrait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D61E1" w:rsidRDefault="008D61E1" w14:paraId="3E16AD8D" w14:textId="77777777">
      <w:r>
        <w:separator/>
      </w:r>
    </w:p>
  </w:endnote>
  <w:endnote w:type="continuationSeparator" w:id="0">
    <w:p w:rsidR="008D61E1" w:rsidRDefault="008D61E1" w14:paraId="12A8F60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5844"/>
      <w:gridCol w:w="2932"/>
    </w:tblGrid>
    <w:tr w:rsidRPr="005B4772" w:rsidR="00B96408" w:rsidTr="00FA0ABD" w14:paraId="2B833569" w14:textId="77777777">
      <w:trPr>
        <w:trHeight w:val="289"/>
      </w:trPr>
      <w:tc>
        <w:tcPr>
          <w:tcW w:w="8776" w:type="dxa"/>
          <w:gridSpan w:val="2"/>
        </w:tcPr>
        <w:p w:rsidRPr="005B4772" w:rsidR="00B96408" w:rsidP="00F81098" w:rsidRDefault="000E78A8" w14:paraId="12CF086F" w14:textId="0669D76D">
          <w:pPr>
            <w:rPr>
              <w:rFonts w:ascii="Arial" w:hAnsi="Arial" w:cs="Arial"/>
              <w:sz w:val="16"/>
              <w:szCs w:val="16"/>
            </w:rPr>
          </w:pPr>
          <w:r w:rsidRPr="000E78A8">
            <w:rPr>
              <w:rFonts w:ascii="Arial" w:hAnsi="Arial" w:cs="Arial"/>
              <w:sz w:val="16"/>
              <w:szCs w:val="16"/>
            </w:rPr>
            <w:t>Verklaring aanvaarding hoofdelijke aansprakelijkheid</w:t>
          </w:r>
          <w:r w:rsidRPr="005B4772" w:rsidR="00FC3DF9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Pr="005B4772" w:rsidR="00B96408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Pr="005B4772" w:rsidR="00FC3DF9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Pr="005B4772" w:rsidR="00FC3DF9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Pr="005B4772" w:rsidR="00B96408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Pr="005B4772" w:rsidR="00FC3DF9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Pr="005B4772" w:rsidR="00FC3DF9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Pr="005B4772" w:rsidR="00B96408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Pr="005B4772" w:rsidR="00FC3DF9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Pr="005B4772" w:rsidR="00B96408" w:rsidTr="00DD58F5" w14:paraId="529981E5" w14:textId="77777777">
      <w:tc>
        <w:tcPr>
          <w:tcW w:w="5844" w:type="dxa"/>
        </w:tcPr>
        <w:p w:rsidRPr="005B4772" w:rsidR="00405EE2" w:rsidP="007B1E4A" w:rsidRDefault="00405EE2" w14:paraId="63A4C1A1" w14:textId="77777777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:rsidRPr="005B4772" w:rsidR="00B96408" w:rsidP="00FA0ABD" w:rsidRDefault="00B96408" w14:paraId="42A51814" w14:textId="77777777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5B4772" w:rsidR="00FC3DF9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5B4772" w:rsidR="00FC3DF9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5B4772" w:rsidR="00FC3DF9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r>
            <w:fldChar w:fldCharType="begin"/>
          </w:r>
          <w:r>
            <w:instrText> NUMPAGES   \* MERGEFORMAT </w:instrText>
          </w:r>
          <w:r>
            <w:fldChar w:fldCharType="separate"/>
          </w:r>
          <w:r w:rsidRPr="00DE26C8" w:rsidR="00DE26C8">
            <w:rPr>
              <w:rFonts w:ascii="Arial" w:hAnsi="Arial" w:cs="Arial"/>
              <w:noProof/>
              <w:sz w:val="16"/>
              <w:szCs w:val="16"/>
            </w:rPr>
            <w:t>2</w:t>
          </w:r>
          <w:r>
            <w:fldChar w:fldCharType="end"/>
          </w:r>
        </w:p>
      </w:tc>
    </w:tr>
  </w:tbl>
  <w:p w:rsidRPr="00B96408" w:rsidR="00B8355F" w:rsidP="00B96408" w:rsidRDefault="00B8355F" w14:paraId="661904BB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D61E1" w:rsidRDefault="008D61E1" w14:paraId="5EB81A39" w14:textId="77777777">
      <w:r>
        <w:separator/>
      </w:r>
    </w:p>
  </w:footnote>
  <w:footnote w:type="continuationSeparator" w:id="0">
    <w:p w:rsidR="008D61E1" w:rsidRDefault="008D61E1" w14:paraId="4E8EC9C1" w14:textId="77777777">
      <w:r>
        <w:continuationSeparator/>
      </w:r>
    </w:p>
  </w:footnote>
  <w:footnote w:id="1">
    <w:p w:rsidRPr="00147B9E" w:rsidR="00147B9E" w:rsidRDefault="00147B9E" w14:paraId="506ADAD6" w14:textId="77777777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:rsidR="00E85CC6" w:rsidRDefault="00E85CC6" w14:paraId="2E5A10FF" w14:textId="77777777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:rsidRPr="008F1664" w:rsidR="00E20051" w:rsidP="00E20051" w:rsidRDefault="00E20051" w14:paraId="0206ECDA" w14:textId="77777777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BD67CC" w:rsidRDefault="00BD67CC" w14:paraId="32F6A284" w14:textId="626EAB7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B4D0B1" wp14:editId="1E1FDC65">
          <wp:simplePos x="0" y="0"/>
          <wp:positionH relativeFrom="column">
            <wp:posOffset>4404995</wp:posOffset>
          </wp:positionH>
          <wp:positionV relativeFrom="paragraph">
            <wp:posOffset>-450215</wp:posOffset>
          </wp:positionV>
          <wp:extent cx="1526540" cy="1141730"/>
          <wp:effectExtent l="0" t="0" r="0" b="0"/>
          <wp:wrapTight wrapText="bothSides">
            <wp:wrapPolygon edited="0">
              <wp:start x="0" y="0"/>
              <wp:lineTo x="0" y="21264"/>
              <wp:lineTo x="21295" y="21264"/>
              <wp:lineTo x="21295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1141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hint="default" w:ascii="Georgia" w:hAnsi="Georgia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hint="default" w:ascii="Arial" w:hAnsi="Arial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hint="default" w:ascii="Arial" w:hAnsi="Arial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 w:ascii="Arial" w:hAnsi="Arial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hint="default" w:ascii="Georgia" w:hAnsi="Georgia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hint="default" w:ascii="Arial" w:hAnsi="Arial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hint="default" w:ascii="Symbol" w:hAnsi="Symbo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6692483">
    <w:abstractNumId w:val="23"/>
  </w:num>
  <w:num w:numId="2" w16cid:durableId="575286092">
    <w:abstractNumId w:val="18"/>
  </w:num>
  <w:num w:numId="3" w16cid:durableId="1878812845">
    <w:abstractNumId w:val="17"/>
  </w:num>
  <w:num w:numId="4" w16cid:durableId="1564439597">
    <w:abstractNumId w:val="5"/>
  </w:num>
  <w:num w:numId="5" w16cid:durableId="955984787">
    <w:abstractNumId w:val="21"/>
  </w:num>
  <w:num w:numId="6" w16cid:durableId="2024089150">
    <w:abstractNumId w:val="16"/>
  </w:num>
  <w:num w:numId="7" w16cid:durableId="1260484847">
    <w:abstractNumId w:val="8"/>
  </w:num>
  <w:num w:numId="8" w16cid:durableId="831993460">
    <w:abstractNumId w:val="19"/>
  </w:num>
  <w:num w:numId="9" w16cid:durableId="725225841">
    <w:abstractNumId w:val="6"/>
  </w:num>
  <w:num w:numId="10" w16cid:durableId="2049841205">
    <w:abstractNumId w:val="26"/>
  </w:num>
  <w:num w:numId="11" w16cid:durableId="868565583">
    <w:abstractNumId w:val="7"/>
  </w:num>
  <w:num w:numId="12" w16cid:durableId="984823581">
    <w:abstractNumId w:val="15"/>
  </w:num>
  <w:num w:numId="13" w16cid:durableId="209612065">
    <w:abstractNumId w:val="13"/>
  </w:num>
  <w:num w:numId="14" w16cid:durableId="1880359752">
    <w:abstractNumId w:val="24"/>
  </w:num>
  <w:num w:numId="15" w16cid:durableId="1569269687">
    <w:abstractNumId w:val="4"/>
  </w:num>
  <w:num w:numId="16" w16cid:durableId="952831846">
    <w:abstractNumId w:val="11"/>
  </w:num>
  <w:num w:numId="17" w16cid:durableId="1717118457">
    <w:abstractNumId w:val="12"/>
  </w:num>
  <w:num w:numId="18" w16cid:durableId="2028369071">
    <w:abstractNumId w:val="3"/>
  </w:num>
  <w:num w:numId="19" w16cid:durableId="904222088">
    <w:abstractNumId w:val="22"/>
  </w:num>
  <w:num w:numId="20" w16cid:durableId="704214184">
    <w:abstractNumId w:val="10"/>
  </w:num>
  <w:num w:numId="21" w16cid:durableId="1171793367">
    <w:abstractNumId w:val="0"/>
  </w:num>
  <w:num w:numId="22" w16cid:durableId="971836158">
    <w:abstractNumId w:val="20"/>
  </w:num>
  <w:num w:numId="23" w16cid:durableId="1610700135">
    <w:abstractNumId w:val="1"/>
  </w:num>
  <w:num w:numId="24" w16cid:durableId="1249075013">
    <w:abstractNumId w:val="14"/>
  </w:num>
  <w:num w:numId="25" w16cid:durableId="988941152">
    <w:abstractNumId w:val="9"/>
  </w:num>
  <w:num w:numId="26" w16cid:durableId="1674646022">
    <w:abstractNumId w:val="2"/>
  </w:num>
  <w:num w:numId="27" w16cid:durableId="1720281778">
    <w:abstractNumId w:val="2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01F1"/>
    <w:rsid w:val="00056AF6"/>
    <w:rsid w:val="000C2313"/>
    <w:rsid w:val="000C490C"/>
    <w:rsid w:val="000E78A8"/>
    <w:rsid w:val="000F2E5B"/>
    <w:rsid w:val="000F7C0A"/>
    <w:rsid w:val="00106D0F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71BB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405EE2"/>
    <w:rsid w:val="00416E5D"/>
    <w:rsid w:val="0045016A"/>
    <w:rsid w:val="00460336"/>
    <w:rsid w:val="00485245"/>
    <w:rsid w:val="004C1C55"/>
    <w:rsid w:val="004C5D70"/>
    <w:rsid w:val="004D1708"/>
    <w:rsid w:val="004D2104"/>
    <w:rsid w:val="004F68AA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20EEA"/>
    <w:rsid w:val="006227DE"/>
    <w:rsid w:val="00630AAE"/>
    <w:rsid w:val="006412E0"/>
    <w:rsid w:val="00666782"/>
    <w:rsid w:val="00683C1C"/>
    <w:rsid w:val="0069184A"/>
    <w:rsid w:val="006B0E1A"/>
    <w:rsid w:val="006B6F1B"/>
    <w:rsid w:val="006C3289"/>
    <w:rsid w:val="006D0213"/>
    <w:rsid w:val="006E4BB1"/>
    <w:rsid w:val="006E4E87"/>
    <w:rsid w:val="00700E4E"/>
    <w:rsid w:val="00700EBF"/>
    <w:rsid w:val="0074646D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11333"/>
    <w:rsid w:val="00932A6A"/>
    <w:rsid w:val="00932C29"/>
    <w:rsid w:val="00934C89"/>
    <w:rsid w:val="009430D7"/>
    <w:rsid w:val="009558D6"/>
    <w:rsid w:val="009E0564"/>
    <w:rsid w:val="009F05BC"/>
    <w:rsid w:val="00A04A7C"/>
    <w:rsid w:val="00A10A0B"/>
    <w:rsid w:val="00A172FF"/>
    <w:rsid w:val="00A17C8C"/>
    <w:rsid w:val="00A3606F"/>
    <w:rsid w:val="00A408E8"/>
    <w:rsid w:val="00A40C9D"/>
    <w:rsid w:val="00A57FE0"/>
    <w:rsid w:val="00A62C0F"/>
    <w:rsid w:val="00AC02BC"/>
    <w:rsid w:val="00AD031D"/>
    <w:rsid w:val="00AD696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B2831"/>
    <w:rsid w:val="00BD67CC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D77"/>
    <w:rsid w:val="00D61936"/>
    <w:rsid w:val="00D64BB4"/>
    <w:rsid w:val="00D660C2"/>
    <w:rsid w:val="00DA09CC"/>
    <w:rsid w:val="00DC4313"/>
    <w:rsid w:val="00DD3F36"/>
    <w:rsid w:val="00DD5C8C"/>
    <w:rsid w:val="00DE2199"/>
    <w:rsid w:val="00DE26C8"/>
    <w:rsid w:val="00DF00CB"/>
    <w:rsid w:val="00E20051"/>
    <w:rsid w:val="00E34F5B"/>
    <w:rsid w:val="00E52F51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662B4"/>
    <w:rsid w:val="00F81098"/>
    <w:rsid w:val="00F9668F"/>
    <w:rsid w:val="00FC3DF9"/>
    <w:rsid w:val="00FE0E16"/>
    <w:rsid w:val="00FF6D81"/>
    <w:rsid w:val="0A20FD28"/>
    <w:rsid w:val="106AB49F"/>
    <w:rsid w:val="216E9BB9"/>
    <w:rsid w:val="28EC9920"/>
    <w:rsid w:val="42FF80A1"/>
    <w:rsid w:val="49530455"/>
    <w:rsid w:val="5474CB58"/>
    <w:rsid w:val="582F5676"/>
    <w:rsid w:val="6542F554"/>
    <w:rsid w:val="6D12D780"/>
    <w:rsid w:val="75CA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aliases w:val="PG Normaal (standaard)"/>
    <w:qFormat/>
    <w:rsid w:val="00460336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hAnsi="Arial" w:eastAsiaTheme="majorEastAsia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hAnsi="Arial" w:eastAsiaTheme="majorEastAsia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hAnsiTheme="majorHAnsi"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  <w:rsid w:val="00460336"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  <w:rsid w:val="00460336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styleId="TekstzonderopmaakChar" w:customStyle="1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styleId="VoetnoottekstChar" w:customStyle="1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styleId="VoettekstChar" w:customStyle="1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styleId="Kop1Char" w:customStyle="1">
    <w:name w:val="Kop 1 Char"/>
    <w:aliases w:val="PG 1 Hoofdstuk Char"/>
    <w:basedOn w:val="Standaardalinea-lettertype"/>
    <w:link w:val="Kop1"/>
    <w:uiPriority w:val="9"/>
    <w:rsid w:val="003556BE"/>
    <w:rPr>
      <w:rFonts w:ascii="Arial" w:hAnsi="Arial" w:eastAsiaTheme="majorEastAsia" w:cstheme="majorBidi"/>
      <w:sz w:val="24"/>
      <w:szCs w:val="32"/>
      <w:lang w:eastAsia="en-US"/>
    </w:rPr>
  </w:style>
  <w:style w:type="paragraph" w:styleId="HfdKop1" w:customStyle="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styleId="HfdKop2" w:customStyle="1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styleId="HfdKop3" w:customStyle="1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styleId="Ops01" w:customStyle="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styleId="ParagraafKop" w:customStyle="1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styleId="TitelKop" w:customStyle="1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styleId="TussenTitel" w:customStyle="1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styleId="NumOps01" w:customStyle="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styleId="ArtOpsNiv2" w:customStyle="1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styleId="ArtOpsNiv1" w:customStyle="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styleId="OvkStandaard" w:customStyle="1">
    <w:name w:val="Ovk_Standaard"/>
    <w:basedOn w:val="Standaard"/>
    <w:rsid w:val="00A408E8"/>
  </w:style>
  <w:style w:type="paragraph" w:styleId="OvkStdOps01" w:customStyle="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styleId="ArtOpv" w:customStyle="1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styleId="ArtOpvInspr" w:customStyle="1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styleId="VoorbladKop" w:customStyle="1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styleId="InhOpgvKop" w:customStyle="1">
    <w:name w:val="InhOpgvKop"/>
    <w:basedOn w:val="TitelKop"/>
    <w:next w:val="Standaard"/>
    <w:rsid w:val="00A408E8"/>
  </w:style>
  <w:style w:type="paragraph" w:styleId="BijlageInhKop" w:customStyle="1">
    <w:name w:val="BijlageInhKop"/>
    <w:basedOn w:val="TitelKop"/>
    <w:next w:val="Standaard"/>
    <w:rsid w:val="00A408E8"/>
    <w:pPr>
      <w:ind w:left="1590" w:hanging="1590"/>
    </w:pPr>
  </w:style>
  <w:style w:type="paragraph" w:styleId="HfdKop4" w:customStyle="1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styleId="BrfStd" w:customStyle="1">
    <w:name w:val="Brf_Std"/>
    <w:basedOn w:val="Standaard"/>
    <w:qFormat/>
    <w:rsid w:val="00A408E8"/>
    <w:pPr>
      <w:spacing w:line="240" w:lineRule="exact"/>
    </w:pPr>
  </w:style>
  <w:style w:type="character" w:styleId="Kop2Char" w:customStyle="1">
    <w:name w:val="Kop 2 Char"/>
    <w:aliases w:val="PG 1.1 Kop + nummer Char"/>
    <w:basedOn w:val="Standaardalinea-lettertype"/>
    <w:link w:val="Kop2"/>
    <w:uiPriority w:val="9"/>
    <w:rsid w:val="003556BE"/>
    <w:rPr>
      <w:rFonts w:ascii="Arial" w:hAnsi="Arial" w:eastAsiaTheme="majorEastAsia" w:cstheme="majorBidi"/>
      <w:b/>
      <w:sz w:val="18"/>
      <w:szCs w:val="26"/>
      <w:lang w:eastAsia="en-US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3556BE"/>
    <w:rPr>
      <w:rFonts w:asciiTheme="majorHAnsi" w:hAnsiTheme="majorHAnsi" w:eastAsiaTheme="majorEastAsia" w:cstheme="majorBidi"/>
      <w:i/>
      <w:iCs/>
      <w:color w:val="365F91" w:themeColor="accent1" w:themeShade="BF"/>
      <w:sz w:val="19"/>
      <w:szCs w:val="22"/>
      <w:lang w:eastAsia="en-US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3556BE"/>
    <w:rPr>
      <w:rFonts w:asciiTheme="majorHAnsi" w:hAnsiTheme="majorHAnsi" w:eastAsiaTheme="majorEastAsia" w:cstheme="majorBidi"/>
      <w:color w:val="365F91" w:themeColor="accent1" w:themeShade="BF"/>
      <w:sz w:val="19"/>
      <w:szCs w:val="22"/>
      <w:lang w:eastAsia="en-US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3556BE"/>
    <w:rPr>
      <w:rFonts w:asciiTheme="majorHAnsi" w:hAnsiTheme="majorHAnsi" w:eastAsiaTheme="majorEastAsia" w:cstheme="majorBidi"/>
      <w:color w:val="243F60" w:themeColor="accent1" w:themeShade="7F"/>
      <w:sz w:val="19"/>
      <w:szCs w:val="22"/>
      <w:lang w:eastAsia="en-US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3556BE"/>
    <w:rPr>
      <w:rFonts w:asciiTheme="majorHAnsi" w:hAnsiTheme="majorHAnsi" w:eastAsiaTheme="majorEastAsia" w:cstheme="majorBidi"/>
      <w:i/>
      <w:iCs/>
      <w:color w:val="243F60" w:themeColor="accent1" w:themeShade="7F"/>
      <w:sz w:val="19"/>
      <w:szCs w:val="22"/>
      <w:lang w:eastAsia="en-US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3556BE"/>
    <w:rPr>
      <w:rFonts w:asciiTheme="majorHAnsi" w:hAnsiTheme="majorHAnsi" w:eastAsiaTheme="majorEastAsia" w:cstheme="majorBidi"/>
      <w:color w:val="272727" w:themeColor="text1" w:themeTint="D8"/>
      <w:sz w:val="21"/>
      <w:szCs w:val="21"/>
      <w:lang w:eastAsia="en-US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3556BE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hAnsi="Georgia" w:eastAsiaTheme="minorHAnsi" w:cstheme="minorBidi"/>
      <w:sz w:val="19"/>
      <w:szCs w:val="22"/>
      <w:lang w:eastAsia="en-US"/>
    </w:rPr>
  </w:style>
  <w:style w:type="character" w:styleId="Kop3Char" w:customStyle="1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hAnsi="Arial" w:eastAsiaTheme="majorEastAsia" w:cstheme="majorBidi"/>
      <w:szCs w:val="24"/>
      <w:lang w:eastAsia="en-US"/>
    </w:rPr>
  </w:style>
  <w:style w:type="paragraph" w:styleId="PGBullits" w:customStyle="1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styleId="PGCijfers" w:customStyle="1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3556BE"/>
    <w:rPr>
      <w:rFonts w:ascii="Georgia" w:hAnsi="Georgia" w:eastAsiaTheme="minorHAnsi" w:cstheme="minorBidi"/>
      <w:sz w:val="19"/>
      <w:szCs w:val="22"/>
      <w:lang w:eastAsia="en-US"/>
    </w:rPr>
  </w:style>
  <w:style w:type="character" w:styleId="PGBullitsChar" w:customStyle="1">
    <w:name w:val="PG Bullits Char"/>
    <w:basedOn w:val="LijstalineaChar"/>
    <w:link w:val="PGBullits"/>
    <w:rsid w:val="003556BE"/>
    <w:rPr>
      <w:rFonts w:ascii="Georgia" w:hAnsi="Georgia" w:eastAsiaTheme="minorHAnsi" w:cstheme="minorBidi"/>
      <w:sz w:val="19"/>
      <w:szCs w:val="22"/>
      <w:lang w:eastAsia="en-US"/>
    </w:rPr>
  </w:style>
  <w:style w:type="character" w:styleId="PGCijfersChar" w:customStyle="1">
    <w:name w:val="PG Cijfers Char"/>
    <w:basedOn w:val="LijstalineaChar"/>
    <w:link w:val="PGCijfers"/>
    <w:rsid w:val="003556BE"/>
    <w:rPr>
      <w:rFonts w:ascii="Georgia" w:hAnsi="Georgia" w:eastAsiaTheme="minorHAnsi" w:cstheme="minorBidi"/>
      <w:sz w:val="19"/>
      <w:szCs w:val="22"/>
      <w:lang w:eastAsia="en-US"/>
    </w:rPr>
  </w:style>
  <w:style w:type="paragraph" w:styleId="PGStreepjes" w:customStyle="1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styleId="PGNormaal" w:customStyle="1">
    <w:name w:val="PG Normaal"/>
    <w:basedOn w:val="Standaard"/>
    <w:link w:val="PGNormaalChar"/>
    <w:qFormat/>
    <w:rsid w:val="003556BE"/>
  </w:style>
  <w:style w:type="character" w:styleId="PGStreepjesChar" w:customStyle="1">
    <w:name w:val="PG Streepjes Char"/>
    <w:basedOn w:val="LijstalineaChar"/>
    <w:link w:val="PGStreepjes"/>
    <w:rsid w:val="003556BE"/>
    <w:rPr>
      <w:rFonts w:ascii="Georgia" w:hAnsi="Georgia" w:eastAsiaTheme="minorHAnsi" w:cstheme="minorBidi"/>
      <w:sz w:val="19"/>
      <w:szCs w:val="22"/>
      <w:lang w:eastAsia="en-US"/>
    </w:rPr>
  </w:style>
  <w:style w:type="character" w:styleId="PGNormaalChar" w:customStyle="1">
    <w:name w:val="PG Normaal Char"/>
    <w:basedOn w:val="Standaardalinea-lettertype"/>
    <w:link w:val="PGNormaal"/>
    <w:rsid w:val="003556BE"/>
    <w:rPr>
      <w:rFonts w:ascii="Georgia" w:hAnsi="Georgia" w:eastAsiaTheme="minorHAnsi" w:cstheme="minorBidi"/>
      <w:sz w:val="19"/>
      <w:szCs w:val="22"/>
      <w:lang w:eastAsia="en-US"/>
    </w:rPr>
  </w:style>
  <w:style w:type="paragraph" w:styleId="PGHoofdstuk" w:customStyle="1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styleId="PGKop" w:customStyle="1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styleId="PGHoofdstukChar" w:customStyle="1">
    <w:name w:val="PG Hoofdstuk Char"/>
    <w:basedOn w:val="Standaardalinea-lettertype"/>
    <w:link w:val="PGHoofdstuk"/>
    <w:rsid w:val="003556BE"/>
    <w:rPr>
      <w:rFonts w:ascii="Arial" w:hAnsi="Arial" w:eastAsiaTheme="minorHAnsi" w:cstheme="minorBidi"/>
      <w:sz w:val="24"/>
      <w:szCs w:val="22"/>
      <w:lang w:eastAsia="en-US"/>
    </w:rPr>
  </w:style>
  <w:style w:type="paragraph" w:styleId="PGSubkop" w:customStyle="1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styleId="PGKopChar" w:customStyle="1">
    <w:name w:val="PG Kop Char"/>
    <w:basedOn w:val="Standaardalinea-lettertype"/>
    <w:link w:val="PGKop"/>
    <w:rsid w:val="003556BE"/>
    <w:rPr>
      <w:rFonts w:ascii="Arial" w:hAnsi="Arial" w:eastAsiaTheme="minorHAnsi" w:cstheme="minorBidi"/>
      <w:b/>
      <w:sz w:val="18"/>
      <w:szCs w:val="22"/>
      <w:lang w:eastAsia="en-US"/>
    </w:rPr>
  </w:style>
  <w:style w:type="character" w:styleId="PGSubkopChar" w:customStyle="1">
    <w:name w:val="PG Subkop Char"/>
    <w:basedOn w:val="Standaardalinea-lettertype"/>
    <w:link w:val="PGSubkop"/>
    <w:rsid w:val="003556BE"/>
    <w:rPr>
      <w:rFonts w:ascii="Arial" w:hAnsi="Arial" w:eastAsiaTheme="minorHAnsi" w:cstheme="minorBidi"/>
      <w:szCs w:val="22"/>
      <w:lang w:eastAsia="en-US"/>
    </w:rPr>
  </w:style>
  <w:style w:type="paragraph" w:styleId="Agendakoppen" w:customStyle="1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styleId="AgendakoppenChar" w:customStyle="1">
    <w:name w:val="Agendakoppen Char"/>
    <w:basedOn w:val="LijstalineaChar"/>
    <w:link w:val="Agendakoppen"/>
    <w:rsid w:val="003556BE"/>
    <w:rPr>
      <w:rFonts w:ascii="Arial" w:hAnsi="Arial" w:cs="Arial" w:eastAsiaTheme="minorHAnsi"/>
      <w:b/>
      <w:sz w:val="18"/>
      <w:szCs w:val="18"/>
      <w:lang w:eastAsia="en-US"/>
    </w:rPr>
  </w:style>
  <w:style w:type="paragraph" w:styleId="PGNorminspring" w:customStyle="1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styleId="PGNorminspringChar" w:customStyle="1">
    <w:name w:val="PG Norm inspring Char"/>
    <w:basedOn w:val="PGNormaalChar"/>
    <w:link w:val="PGNorminspring"/>
    <w:rsid w:val="003556BE"/>
    <w:rPr>
      <w:rFonts w:ascii="Georgia" w:hAnsi="Georgia" w:eastAsiaTheme="minorHAnsi" w:cstheme="minorBidi"/>
      <w:sz w:val="19"/>
      <w:szCs w:val="22"/>
      <w:lang w:eastAsia="en-US"/>
    </w:rPr>
  </w:style>
  <w:style w:type="paragraph" w:styleId="PGKopjeArial8Bold" w:customStyle="1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styleId="PGKopjeArial8BoldChar" w:customStyle="1">
    <w:name w:val="PG Kopje Arial 8 Bold Char"/>
    <w:basedOn w:val="Standaardalinea-lettertype"/>
    <w:link w:val="PGKopjeArial8Bold"/>
    <w:rsid w:val="003556BE"/>
    <w:rPr>
      <w:rFonts w:ascii="Arial" w:hAnsi="Arial" w:eastAsiaTheme="minorHAnsi" w:cstheme="minorBidi"/>
      <w:b/>
      <w:sz w:val="16"/>
      <w:szCs w:val="22"/>
      <w:lang w:eastAsia="en-US"/>
    </w:rPr>
  </w:style>
  <w:style w:type="paragraph" w:styleId="PGInvullingGeorgia8enhalf" w:customStyle="1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styleId="PGInvullingGeorgia8enhalfChar" w:customStyle="1">
    <w:name w:val="PG Invulling Georgia 8 en half Char"/>
    <w:basedOn w:val="Standaardalinea-lettertype"/>
    <w:link w:val="PGInvullingGeorgia8enhalf"/>
    <w:rsid w:val="003556BE"/>
    <w:rPr>
      <w:rFonts w:ascii="Georgia" w:hAnsi="Georgia" w:eastAsiaTheme="minorHAnsi" w:cstheme="minorBidi"/>
      <w:sz w:val="17"/>
      <w:szCs w:val="22"/>
      <w:lang w:eastAsia="en-US"/>
    </w:rPr>
  </w:style>
  <w:style w:type="paragraph" w:styleId="PGKopGeorgia9enhalfBold" w:customStyle="1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styleId="PGKopGeorgia9enhalfBoldChar" w:customStyle="1">
    <w:name w:val="PG Kop Georgia 9 en half Bold Char"/>
    <w:basedOn w:val="PGNormaalChar"/>
    <w:link w:val="PGKopGeorgia9enhalfBold"/>
    <w:rsid w:val="003556BE"/>
    <w:rPr>
      <w:rFonts w:ascii="Georgia" w:hAnsi="Georgia" w:eastAsiaTheme="minorHAnsi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56E307-EE20-4DD1-A941-9878413ADB86}"/>
</file>

<file path=customXml/itemProps2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Benefit Inkoop Adviesgroep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Hans Vermeulen</cp:lastModifiedBy>
  <cp:revision>9</cp:revision>
  <cp:lastPrinted>2008-01-16T14:46:00Z</cp:lastPrinted>
  <dcterms:created xsi:type="dcterms:W3CDTF">2023-06-08T12:16:00Z</dcterms:created>
  <dcterms:modified xsi:type="dcterms:W3CDTF">2024-06-18T12:13:00Z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</Properties>
</file>