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74F87" w:rsidR="00D822D3" w:rsidP="007A5E32" w:rsidRDefault="00D822D3" w14:paraId="531A3669" w14:textId="5C48446C">
      <w:pPr>
        <w:pStyle w:val="BijlageInhKop"/>
        <w:rPr>
          <w:rFonts w:ascii="Arial" w:hAnsi="Arial" w:cs="Arial"/>
        </w:rPr>
      </w:pPr>
      <w:r w:rsidRPr="74152717" w:rsidR="00D822D3">
        <w:rPr>
          <w:rFonts w:ascii="Arial" w:hAnsi="Arial" w:cs="Arial"/>
        </w:rPr>
        <w:t xml:space="preserve">Bijlage </w:t>
      </w:r>
      <w:r w:rsidRPr="74152717" w:rsidR="67755F5A">
        <w:rPr>
          <w:rFonts w:ascii="Arial" w:hAnsi="Arial" w:cs="Arial"/>
        </w:rPr>
        <w:t>7</w:t>
      </w:r>
      <w:r w:rsidRPr="74152717" w:rsidR="00487EBE">
        <w:rPr>
          <w:rFonts w:ascii="Arial" w:hAnsi="Arial" w:cs="Arial"/>
        </w:rPr>
        <w:t xml:space="preserve"> </w:t>
      </w:r>
      <w:r w:rsidRPr="74152717" w:rsidR="00A84746">
        <w:rPr>
          <w:rFonts w:ascii="Arial" w:hAnsi="Arial" w:cs="Arial"/>
        </w:rPr>
        <w:t>Garantieverklaring</w:t>
      </w:r>
    </w:p>
    <w:p w:rsidRPr="00974F87" w:rsidR="0082097A" w:rsidP="007A5E32" w:rsidRDefault="0082097A" w14:paraId="531A366A" w14:textId="77777777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color="auto" w:sz="12" w:space="0"/>
          <w:bottom w:val="single" w:color="auto" w:sz="12" w:space="0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Pr="00974F87" w:rsidR="0082097A" w:rsidTr="0082097A" w14:paraId="531A3670" w14:textId="77777777">
        <w:trPr>
          <w:trHeight w:val="755"/>
        </w:trPr>
        <w:tc>
          <w:tcPr>
            <w:tcW w:w="9240" w:type="dxa"/>
            <w:shd w:val="clear" w:color="FFFF00" w:fill="D9D9D9"/>
          </w:tcPr>
          <w:p w:rsidRPr="00974F87" w:rsidR="0082097A" w:rsidP="0082097A" w:rsidRDefault="0082097A" w14:paraId="531A366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974F87" w:rsidR="0082097A" w:rsidP="0082097A" w:rsidRDefault="008C25D1" w14:paraId="531A366C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Pr="00974F87" w:rsidR="0082097A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:rsidRPr="00974F87" w:rsidR="0082097A" w:rsidP="0082097A" w:rsidRDefault="0082097A" w14:paraId="531A366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974F87" w:rsidR="0082097A" w:rsidP="005C6CCF" w:rsidRDefault="001E758A" w14:paraId="531A366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Pr="00974F87" w:rsidR="0082097A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Pr="00974F87" w:rsidR="0082097A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974F87" w:rsidR="0082097A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:rsidRPr="00974F87" w:rsidR="0082097A" w:rsidP="0082097A" w:rsidRDefault="0082097A" w14:paraId="531A366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974F87" w:rsidR="0082097A" w:rsidP="007A5E32" w:rsidRDefault="0082097A" w14:paraId="531A3671" w14:textId="77777777">
      <w:pPr>
        <w:rPr>
          <w:rFonts w:ascii="Arial" w:hAnsi="Arial" w:cs="Arial"/>
          <w:sz w:val="20"/>
          <w:szCs w:val="20"/>
        </w:rPr>
      </w:pPr>
    </w:p>
    <w:p w:rsidRPr="00974F87" w:rsidR="00EB7964" w:rsidP="007A5E32" w:rsidRDefault="00EB7964" w14:paraId="531A3672" w14:textId="77777777">
      <w:pPr>
        <w:rPr>
          <w:rFonts w:ascii="Arial" w:hAnsi="Arial" w:cs="Arial"/>
          <w:sz w:val="20"/>
          <w:szCs w:val="20"/>
        </w:rPr>
      </w:pPr>
    </w:p>
    <w:p w:rsidRPr="00974F87" w:rsidR="00590718" w:rsidP="007A5E32" w:rsidRDefault="00EB7964" w14:paraId="531A3673" w14:textId="1437E3DB">
      <w:pPr>
        <w:rPr>
          <w:rFonts w:ascii="Arial" w:hAnsi="Arial" w:cs="Arial"/>
          <w:sz w:val="20"/>
          <w:szCs w:val="20"/>
        </w:rPr>
      </w:pPr>
      <w:r w:rsidRPr="1B77ADBC" w:rsidR="00EB7964">
        <w:rPr>
          <w:rFonts w:ascii="Arial" w:hAnsi="Arial" w:cs="Arial"/>
          <w:sz w:val="20"/>
          <w:szCs w:val="20"/>
        </w:rPr>
        <w:t>Onde</w:t>
      </w:r>
      <w:r w:rsidRPr="1B77ADBC" w:rsidR="009C28B1">
        <w:rPr>
          <w:rFonts w:ascii="Arial" w:hAnsi="Arial" w:cs="Arial"/>
          <w:sz w:val="20"/>
          <w:szCs w:val="20"/>
        </w:rPr>
        <w:t>rgetekende verklaart inzake de o</w:t>
      </w:r>
      <w:r w:rsidRPr="1B77ADBC" w:rsidR="00EB7964">
        <w:rPr>
          <w:rFonts w:ascii="Arial" w:hAnsi="Arial" w:cs="Arial"/>
          <w:sz w:val="20"/>
          <w:szCs w:val="20"/>
        </w:rPr>
        <w:t xml:space="preserve">pdracht behorende bij de </w:t>
      </w:r>
      <w:r w:rsidRPr="1B77ADBC" w:rsidR="003E5101">
        <w:rPr>
          <w:rFonts w:ascii="Arial" w:hAnsi="Arial" w:cs="Arial"/>
          <w:sz w:val="20"/>
          <w:szCs w:val="20"/>
        </w:rPr>
        <w:t>Europese openbare</w:t>
      </w:r>
      <w:r w:rsidRPr="1B77ADBC" w:rsidR="003F12AE">
        <w:rPr>
          <w:rFonts w:ascii="Arial" w:hAnsi="Arial" w:cs="Arial"/>
          <w:sz w:val="20"/>
          <w:szCs w:val="20"/>
        </w:rPr>
        <w:t xml:space="preserve"> </w:t>
      </w:r>
      <w:r w:rsidRPr="1B77ADBC" w:rsidR="00C66D46">
        <w:rPr>
          <w:rFonts w:ascii="Arial" w:hAnsi="Arial" w:cs="Arial"/>
          <w:sz w:val="20"/>
          <w:szCs w:val="20"/>
        </w:rPr>
        <w:t>aanbesteding</w:t>
      </w:r>
      <w:r w:rsidRPr="1B77ADBC" w:rsidR="00EB7964">
        <w:rPr>
          <w:rFonts w:ascii="Arial" w:hAnsi="Arial" w:cs="Arial"/>
          <w:sz w:val="20"/>
          <w:szCs w:val="20"/>
        </w:rPr>
        <w:t xml:space="preserve"> </w:t>
      </w:r>
      <w:r w:rsidRPr="1B77ADBC" w:rsidR="005C6CCF">
        <w:rPr>
          <w:rFonts w:ascii="Arial" w:hAnsi="Arial" w:cs="Arial"/>
          <w:i w:val="1"/>
          <w:iCs w:val="1"/>
          <w:sz w:val="20"/>
          <w:szCs w:val="20"/>
        </w:rPr>
        <w:t>“</w:t>
      </w:r>
      <w:r w:rsidRPr="1B77ADBC" w:rsidR="00242160">
        <w:rPr>
          <w:rFonts w:ascii="Arial" w:hAnsi="Arial" w:cs="Arial"/>
          <w:i w:val="1"/>
          <w:iCs w:val="1"/>
          <w:sz w:val="20"/>
          <w:szCs w:val="20"/>
        </w:rPr>
        <w:t>Aanbesteding</w:t>
      </w:r>
      <w:r w:rsidRPr="1B77ADBC" w:rsidR="4AD12AC0">
        <w:rPr>
          <w:rFonts w:ascii="Arial" w:hAnsi="Arial" w:cs="Arial"/>
          <w:i w:val="1"/>
          <w:iCs w:val="1"/>
          <w:sz w:val="20"/>
          <w:szCs w:val="20"/>
        </w:rPr>
        <w:t xml:space="preserve"> Toegangscontrole Ondergrondse Containers</w:t>
      </w:r>
      <w:r w:rsidRPr="1B77ADBC" w:rsidR="005C6CCF">
        <w:rPr>
          <w:rFonts w:ascii="Arial" w:hAnsi="Arial" w:cs="Arial"/>
          <w:i w:val="1"/>
          <w:iCs w:val="1"/>
          <w:sz w:val="20"/>
          <w:szCs w:val="20"/>
        </w:rPr>
        <w:t>”</w:t>
      </w:r>
      <w:r w:rsidRPr="1B77ADBC" w:rsidR="005C6CCF">
        <w:rPr>
          <w:rFonts w:ascii="Arial" w:hAnsi="Arial" w:cs="Arial"/>
          <w:i w:val="1"/>
          <w:iCs w:val="1"/>
          <w:sz w:val="20"/>
          <w:szCs w:val="20"/>
        </w:rPr>
        <w:t xml:space="preserve"> </w:t>
      </w:r>
      <w:r w:rsidRPr="1B77ADBC" w:rsidR="004D7798">
        <w:rPr>
          <w:rFonts w:ascii="Arial" w:hAnsi="Arial" w:cs="Arial"/>
          <w:i w:val="1"/>
          <w:iCs w:val="1"/>
          <w:sz w:val="20"/>
          <w:szCs w:val="20"/>
        </w:rPr>
        <w:t xml:space="preserve"> TN 452187 </w:t>
      </w:r>
      <w:r w:rsidRPr="1B77ADBC" w:rsidR="00EB7964">
        <w:rPr>
          <w:rFonts w:ascii="Arial" w:hAnsi="Arial" w:cs="Arial"/>
          <w:sz w:val="20"/>
          <w:szCs w:val="20"/>
        </w:rPr>
        <w:t>dat:</w:t>
      </w:r>
    </w:p>
    <w:p w:rsidR="005C6CCF" w:rsidP="005C6CCF" w:rsidRDefault="0082097A" w14:paraId="531A3674" w14:textId="77777777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Pr="00974F87" w:rsidR="00794736">
        <w:rPr>
          <w:rFonts w:ascii="Arial" w:hAnsi="Arial" w:cs="Arial"/>
          <w:sz w:val="20"/>
          <w:szCs w:val="20"/>
        </w:rPr>
        <w:t>anuit de o</w:t>
      </w:r>
      <w:r w:rsidRPr="00974F87" w:rsidR="001E758A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Pr="00974F87" w:rsidR="00EB7964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Pr="00974F87" w:rsidR="001E758A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Pr="00974F87" w:rsidR="00EB7964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Pr="00974F87" w:rsidR="00EB7964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Pr="00974F87" w:rsidR="00EB7964">
        <w:rPr>
          <w:rFonts w:ascii="Arial" w:hAnsi="Arial" w:cs="Arial"/>
          <w:sz w:val="20"/>
          <w:szCs w:val="20"/>
        </w:rPr>
        <w:t>nderaannemers en/of hulppersonen.</w:t>
      </w:r>
    </w:p>
    <w:p w:rsidRPr="005C6CCF" w:rsidR="008A358A" w:rsidP="005C6CCF" w:rsidRDefault="009C28B1" w14:paraId="531A3675" w14:textId="77777777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Pr="005C6CCF" w:rsidR="008A358A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Pr="005C6CCF" w:rsidR="008A358A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Pr="005C6CCF" w:rsidR="008A358A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Pr="005C6CCF" w:rsidR="008A358A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Pr="005C6CCF" w:rsidR="008A358A">
        <w:rPr>
          <w:rFonts w:ascii="Arial" w:hAnsi="Arial" w:cs="Arial"/>
          <w:color w:val="0070C0"/>
          <w:sz w:val="20"/>
          <w:szCs w:val="20"/>
        </w:rPr>
        <w:t xml:space="preserve"> </w:t>
      </w:r>
    </w:p>
    <w:p w:rsidRPr="00092780" w:rsidR="008A358A" w:rsidP="008A358A" w:rsidRDefault="008A358A" w14:paraId="531A3676" w14:textId="77777777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:rsidRPr="00092780" w:rsidR="008A358A" w:rsidP="008A358A" w:rsidRDefault="009C28B1" w14:paraId="531A3677" w14:textId="77777777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Pr="00092780" w:rsidR="008A358A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:rsidRPr="00974F87" w:rsidR="00EB7964" w:rsidP="007A5E32" w:rsidRDefault="0082097A" w14:paraId="531A3678" w14:textId="77777777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Pr="00974F87" w:rsidR="00EB7964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Pr="00974F87" w:rsidR="00EB7964">
        <w:rPr>
          <w:rFonts w:ascii="Arial" w:hAnsi="Arial" w:cs="Arial"/>
          <w:sz w:val="20"/>
          <w:szCs w:val="20"/>
        </w:rPr>
        <w:t>, c.q. door de onderneming van</w:t>
      </w:r>
      <w:r w:rsidRPr="00974F87" w:rsidR="001E758A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Pr="00974F87" w:rsidR="001E758A">
        <w:rPr>
          <w:rFonts w:ascii="Arial" w:hAnsi="Arial" w:cs="Arial"/>
          <w:sz w:val="20"/>
          <w:szCs w:val="20"/>
        </w:rPr>
        <w:t xml:space="preserve"> </w:t>
      </w:r>
      <w:r w:rsidRPr="00974F87" w:rsidR="00EB7964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Pr="00974F87" w:rsidR="00EB7964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Pr="00974F87" w:rsidR="00EB7964">
        <w:rPr>
          <w:rFonts w:ascii="Arial" w:hAnsi="Arial" w:cs="Arial"/>
          <w:sz w:val="20"/>
          <w:szCs w:val="20"/>
        </w:rPr>
        <w:t>.</w:t>
      </w:r>
    </w:p>
    <w:p w:rsidR="00EB7964" w:rsidP="007A5E32" w:rsidRDefault="008C25D1" w14:paraId="531A3679" w14:textId="77777777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974F87" w:rsidR="00EB7964">
        <w:rPr>
          <w:rFonts w:ascii="Arial" w:hAnsi="Arial" w:cs="Arial"/>
          <w:sz w:val="20"/>
          <w:szCs w:val="20"/>
        </w:rPr>
        <w:t xml:space="preserve"> zich zal onthouden van gedragi</w:t>
      </w:r>
      <w:r w:rsidRPr="00974F87" w:rsidR="001E758A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Pr="00974F87" w:rsidR="001E758A">
        <w:rPr>
          <w:rFonts w:ascii="Arial" w:hAnsi="Arial" w:cs="Arial"/>
          <w:sz w:val="20"/>
          <w:szCs w:val="20"/>
        </w:rPr>
        <w:t>s</w:t>
      </w:r>
      <w:r w:rsidRPr="00974F87" w:rsidR="00EB7964">
        <w:rPr>
          <w:rFonts w:ascii="Arial" w:hAnsi="Arial" w:cs="Arial"/>
          <w:sz w:val="20"/>
          <w:szCs w:val="20"/>
        </w:rPr>
        <w:t xml:space="preserve"> kan beperken.</w:t>
      </w:r>
    </w:p>
    <w:p w:rsidRPr="009C28B1" w:rsidR="009C28B1" w:rsidP="009C28B1" w:rsidRDefault="008C25D1" w14:paraId="531A367A" w14:textId="77777777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:rsidRPr="00974F87" w:rsidR="008C25D1" w:rsidP="007A5E32" w:rsidRDefault="008C25D1" w14:paraId="531A367B" w14:textId="54794764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:rsidR="00CB67FA" w:rsidP="00CB67FA" w:rsidRDefault="008C25D1" w14:paraId="531A367C" w14:textId="7A92AEA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58D6A419" w:rsidR="008C25D1">
        <w:rPr>
          <w:rFonts w:ascii="Arial" w:hAnsi="Arial" w:cs="Arial"/>
          <w:sz w:val="20"/>
          <w:szCs w:val="20"/>
        </w:rPr>
        <w:t xml:space="preserve">Inschrijver onverkort akkoord gaat met de </w:t>
      </w:r>
      <w:r w:rsidRPr="58D6A419" w:rsidR="00BB467F">
        <w:rPr>
          <w:rFonts w:ascii="Arial" w:hAnsi="Arial" w:cs="Arial"/>
          <w:sz w:val="20"/>
          <w:szCs w:val="20"/>
        </w:rPr>
        <w:t xml:space="preserve">bij Inschrijving geldende </w:t>
      </w:r>
      <w:r w:rsidRPr="58D6A419" w:rsidR="008C25D1">
        <w:rPr>
          <w:rFonts w:ascii="Arial" w:hAnsi="Arial" w:cs="Arial"/>
          <w:sz w:val="20"/>
          <w:szCs w:val="20"/>
        </w:rPr>
        <w:t>inhoud van</w:t>
      </w:r>
      <w:r w:rsidRPr="58D6A419" w:rsidR="5990A6A8">
        <w:rPr>
          <w:rFonts w:ascii="Arial" w:hAnsi="Arial" w:cs="Arial"/>
          <w:sz w:val="20"/>
          <w:szCs w:val="20"/>
        </w:rPr>
        <w:t xml:space="preserve"> de </w:t>
      </w:r>
      <w:r w:rsidRPr="58D6A419" w:rsidR="7FB34D40">
        <w:rPr>
          <w:rFonts w:ascii="Arial" w:hAnsi="Arial" w:cs="Arial"/>
          <w:sz w:val="20"/>
          <w:szCs w:val="20"/>
        </w:rPr>
        <w:t>O</w:t>
      </w:r>
      <w:r w:rsidRPr="58D6A419" w:rsidR="1E5F8A82">
        <w:rPr>
          <w:rFonts w:ascii="Arial" w:hAnsi="Arial" w:cs="Arial"/>
          <w:sz w:val="20"/>
          <w:szCs w:val="20"/>
        </w:rPr>
        <w:t xml:space="preserve">vereenkomst </w:t>
      </w:r>
      <w:r w:rsidRPr="58D6A419" w:rsidR="00BB467F">
        <w:rPr>
          <w:rFonts w:ascii="Arial" w:hAnsi="Arial" w:cs="Arial"/>
          <w:sz w:val="20"/>
          <w:szCs w:val="20"/>
        </w:rPr>
        <w:t>zoals opgenomen</w:t>
      </w:r>
      <w:r w:rsidRPr="58D6A419" w:rsidR="001B43E1">
        <w:rPr>
          <w:rFonts w:ascii="Arial" w:hAnsi="Arial" w:cs="Arial"/>
          <w:sz w:val="20"/>
          <w:szCs w:val="20"/>
        </w:rPr>
        <w:t xml:space="preserve"> in </w:t>
      </w:r>
      <w:r w:rsidRPr="58D6A419" w:rsidR="00487EBE">
        <w:rPr>
          <w:rFonts w:ascii="Arial" w:hAnsi="Arial" w:cs="Arial"/>
          <w:sz w:val="20"/>
          <w:szCs w:val="20"/>
        </w:rPr>
        <w:t>bijlage 2</w:t>
      </w:r>
      <w:r w:rsidRPr="58D6A419" w:rsidR="00E27DEE">
        <w:rPr>
          <w:rFonts w:ascii="Arial" w:hAnsi="Arial" w:cs="Arial"/>
          <w:sz w:val="20"/>
          <w:szCs w:val="20"/>
        </w:rPr>
        <w:t xml:space="preserve"> van </w:t>
      </w:r>
      <w:r w:rsidRPr="58D6A419" w:rsidR="009C28B1">
        <w:rPr>
          <w:rFonts w:ascii="Arial" w:hAnsi="Arial" w:cs="Arial"/>
          <w:sz w:val="20"/>
          <w:szCs w:val="20"/>
        </w:rPr>
        <w:t>de inschrijvingsleidraad</w:t>
      </w:r>
      <w:r w:rsidRPr="58D6A419" w:rsidR="00066357">
        <w:rPr>
          <w:rFonts w:ascii="Arial" w:hAnsi="Arial" w:cs="Arial"/>
          <w:sz w:val="20"/>
          <w:szCs w:val="20"/>
        </w:rPr>
        <w:t>.</w:t>
      </w:r>
    </w:p>
    <w:p w:rsidRPr="00CB67FA" w:rsidR="00F92797" w:rsidP="00CB67FA" w:rsidRDefault="008C25D1" w14:paraId="531A367D" w14:textId="436FD1F5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74152717" w:rsidR="008C25D1">
        <w:rPr>
          <w:rFonts w:ascii="Arial" w:hAnsi="Arial" w:cs="Arial"/>
          <w:sz w:val="20"/>
          <w:szCs w:val="20"/>
        </w:rPr>
        <w:t xml:space="preserve">Inschrijver onverkort akkoord gaat met de </w:t>
      </w:r>
      <w:r w:rsidRPr="74152717" w:rsidR="00BB467F">
        <w:rPr>
          <w:rFonts w:ascii="Arial" w:hAnsi="Arial" w:cs="Arial"/>
          <w:sz w:val="20"/>
          <w:szCs w:val="20"/>
        </w:rPr>
        <w:t xml:space="preserve">bij Inschrijving geldende </w:t>
      </w:r>
      <w:r w:rsidRPr="74152717" w:rsidR="008C25D1">
        <w:rPr>
          <w:rFonts w:ascii="Arial" w:hAnsi="Arial" w:cs="Arial"/>
          <w:sz w:val="20"/>
          <w:szCs w:val="20"/>
        </w:rPr>
        <w:t xml:space="preserve">inhoud van </w:t>
      </w:r>
      <w:r w:rsidRPr="74152717" w:rsidR="00010C08">
        <w:rPr>
          <w:rFonts w:ascii="Arial" w:hAnsi="Arial" w:cs="Arial"/>
          <w:sz w:val="20"/>
          <w:szCs w:val="20"/>
        </w:rPr>
        <w:t xml:space="preserve">de </w:t>
      </w:r>
      <w:r w:rsidRPr="74152717" w:rsidR="00487EBE">
        <w:rPr>
          <w:rFonts w:ascii="Arial" w:hAnsi="Arial" w:cs="Arial"/>
          <w:sz w:val="20"/>
          <w:szCs w:val="20"/>
        </w:rPr>
        <w:t>Algemene</w:t>
      </w:r>
      <w:r w:rsidRPr="74152717" w:rsidR="003955B6">
        <w:rPr>
          <w:rFonts w:ascii="Arial" w:hAnsi="Arial" w:cs="Arial"/>
          <w:sz w:val="20"/>
          <w:szCs w:val="20"/>
        </w:rPr>
        <w:t xml:space="preserve"> VNG</w:t>
      </w:r>
      <w:r w:rsidRPr="74152717" w:rsidR="00487EBE">
        <w:rPr>
          <w:rFonts w:ascii="Arial" w:hAnsi="Arial" w:cs="Arial"/>
          <w:sz w:val="20"/>
          <w:szCs w:val="20"/>
        </w:rPr>
        <w:t xml:space="preserve"> </w:t>
      </w:r>
      <w:r w:rsidRPr="74152717" w:rsidR="2F4D52AC">
        <w:rPr>
          <w:rFonts w:ascii="Arial" w:hAnsi="Arial" w:cs="Arial"/>
          <w:sz w:val="20"/>
          <w:szCs w:val="20"/>
        </w:rPr>
        <w:t xml:space="preserve">GIBIT </w:t>
      </w:r>
      <w:r w:rsidRPr="74152717" w:rsidR="00010C08">
        <w:rPr>
          <w:rFonts w:ascii="Arial" w:hAnsi="Arial" w:cs="Arial"/>
          <w:sz w:val="20"/>
          <w:szCs w:val="20"/>
        </w:rPr>
        <w:t xml:space="preserve">inkoopvoorwaarden </w:t>
      </w:r>
      <w:r w:rsidRPr="74152717" w:rsidR="4A5BC164">
        <w:rPr>
          <w:rFonts w:ascii="Arial" w:hAnsi="Arial" w:cs="Arial"/>
          <w:sz w:val="20"/>
          <w:szCs w:val="20"/>
        </w:rPr>
        <w:t xml:space="preserve">2023 </w:t>
      </w:r>
      <w:r w:rsidRPr="74152717" w:rsidR="00BB467F">
        <w:rPr>
          <w:rFonts w:ascii="Arial" w:hAnsi="Arial" w:cs="Arial"/>
          <w:sz w:val="20"/>
          <w:szCs w:val="20"/>
        </w:rPr>
        <w:t xml:space="preserve">zoals opgenomen </w:t>
      </w:r>
      <w:r w:rsidRPr="74152717" w:rsidR="00010C08">
        <w:rPr>
          <w:rFonts w:ascii="Arial" w:hAnsi="Arial" w:cs="Arial"/>
          <w:sz w:val="20"/>
          <w:szCs w:val="20"/>
        </w:rPr>
        <w:t xml:space="preserve">in </w:t>
      </w:r>
      <w:r w:rsidRPr="74152717" w:rsidR="00487EBE">
        <w:rPr>
          <w:rFonts w:ascii="Arial" w:hAnsi="Arial" w:cs="Arial"/>
          <w:sz w:val="20"/>
          <w:szCs w:val="20"/>
        </w:rPr>
        <w:t>bijlage</w:t>
      </w:r>
      <w:r w:rsidRPr="74152717" w:rsidR="458F8FA5">
        <w:rPr>
          <w:rFonts w:ascii="Arial" w:hAnsi="Arial" w:cs="Arial"/>
          <w:sz w:val="20"/>
          <w:szCs w:val="20"/>
        </w:rPr>
        <w:t xml:space="preserve"> </w:t>
      </w:r>
      <w:r w:rsidRPr="74152717" w:rsidR="003955B6">
        <w:rPr>
          <w:rFonts w:ascii="Arial" w:hAnsi="Arial" w:cs="Arial"/>
          <w:sz w:val="20"/>
          <w:szCs w:val="20"/>
        </w:rPr>
        <w:t>3</w:t>
      </w:r>
      <w:r w:rsidRPr="74152717" w:rsidR="00487EBE">
        <w:rPr>
          <w:rFonts w:ascii="Arial" w:hAnsi="Arial" w:cs="Arial"/>
          <w:sz w:val="20"/>
          <w:szCs w:val="20"/>
        </w:rPr>
        <w:t xml:space="preserve"> </w:t>
      </w:r>
      <w:r w:rsidRPr="74152717" w:rsidR="00E27DEE">
        <w:rPr>
          <w:rFonts w:ascii="Arial" w:hAnsi="Arial" w:cs="Arial"/>
          <w:sz w:val="20"/>
          <w:szCs w:val="20"/>
        </w:rPr>
        <w:t xml:space="preserve">van </w:t>
      </w:r>
      <w:r w:rsidRPr="74152717" w:rsidR="009C28B1">
        <w:rPr>
          <w:rFonts w:ascii="Arial" w:hAnsi="Arial" w:cs="Arial"/>
          <w:sz w:val="20"/>
          <w:szCs w:val="20"/>
        </w:rPr>
        <w:t xml:space="preserve">de </w:t>
      </w:r>
      <w:r w:rsidRPr="74152717" w:rsidR="00010C08">
        <w:rPr>
          <w:rFonts w:ascii="Arial" w:hAnsi="Arial" w:cs="Arial"/>
          <w:sz w:val="20"/>
          <w:szCs w:val="20"/>
        </w:rPr>
        <w:t>inschrijvingsl</w:t>
      </w:r>
      <w:r w:rsidRPr="74152717" w:rsidR="009C28B1">
        <w:rPr>
          <w:rFonts w:ascii="Arial" w:hAnsi="Arial" w:cs="Arial"/>
          <w:sz w:val="20"/>
          <w:szCs w:val="20"/>
        </w:rPr>
        <w:t>eidraad</w:t>
      </w:r>
      <w:r w:rsidRPr="74152717" w:rsidR="00487EBE">
        <w:rPr>
          <w:rFonts w:ascii="Arial" w:hAnsi="Arial" w:cs="Arial"/>
          <w:sz w:val="20"/>
          <w:szCs w:val="20"/>
        </w:rPr>
        <w:t xml:space="preserve">. </w:t>
      </w:r>
    </w:p>
    <w:p w:rsidRPr="00974F87" w:rsidR="00EB7964" w:rsidP="007A5E32" w:rsidRDefault="0082097A" w14:paraId="531A367E" w14:textId="77777777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Pr="00974F87" w:rsidR="00EB7964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Pr="00974F87" w:rsidR="00EB7964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Pr="00974F87" w:rsidR="00EB7964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Pr="005C6CCF" w:rsidR="00EB7964">
        <w:rPr>
          <w:rFonts w:ascii="Arial" w:hAnsi="Arial" w:cs="Arial"/>
          <w:sz w:val="20"/>
          <w:szCs w:val="20"/>
        </w:rPr>
        <w:t>vereenkomst</w:t>
      </w:r>
      <w:r w:rsidRPr="00974F87" w:rsidR="00EB7964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Pr="00974F87" w:rsidR="001E758A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Pr="00974F87" w:rsidR="001E758A">
        <w:rPr>
          <w:rFonts w:ascii="Arial" w:hAnsi="Arial" w:cs="Arial"/>
          <w:sz w:val="20"/>
          <w:szCs w:val="20"/>
        </w:rPr>
        <w:t xml:space="preserve"> </w:t>
      </w:r>
      <w:r w:rsidRPr="00974F87" w:rsidR="00EB7964">
        <w:rPr>
          <w:rFonts w:ascii="Arial" w:hAnsi="Arial" w:cs="Arial"/>
          <w:sz w:val="20"/>
          <w:szCs w:val="20"/>
        </w:rPr>
        <w:t>is aangeboden.</w:t>
      </w:r>
    </w:p>
    <w:p w:rsidR="007A5E32" w:rsidP="007A5E32" w:rsidRDefault="007A5E32" w14:paraId="531A367F" w14:textId="468FD4EB">
      <w:pPr>
        <w:rPr>
          <w:rFonts w:ascii="Arial" w:hAnsi="Arial" w:cs="Arial"/>
          <w:sz w:val="20"/>
          <w:szCs w:val="20"/>
        </w:rPr>
      </w:pPr>
    </w:p>
    <w:p w:rsidR="00487EBE" w:rsidP="007A5E32" w:rsidRDefault="00487EBE" w14:paraId="16E80AB9" w14:textId="16057EDC">
      <w:pPr>
        <w:rPr>
          <w:rFonts w:ascii="Arial" w:hAnsi="Arial" w:cs="Arial"/>
          <w:sz w:val="20"/>
          <w:szCs w:val="20"/>
        </w:rPr>
      </w:pPr>
    </w:p>
    <w:p w:rsidR="00487EBE" w:rsidP="007A5E32" w:rsidRDefault="00487EBE" w14:paraId="6BE06CE6" w14:textId="221E73AB">
      <w:pPr>
        <w:rPr>
          <w:rFonts w:ascii="Arial" w:hAnsi="Arial" w:cs="Arial"/>
          <w:sz w:val="20"/>
          <w:szCs w:val="20"/>
        </w:rPr>
      </w:pPr>
    </w:p>
    <w:p w:rsidR="00487EBE" w:rsidP="007A5E32" w:rsidRDefault="00487EBE" w14:paraId="05482BD6" w14:textId="293B1021">
      <w:pPr>
        <w:rPr>
          <w:rFonts w:ascii="Arial" w:hAnsi="Arial" w:cs="Arial"/>
          <w:sz w:val="20"/>
          <w:szCs w:val="20"/>
        </w:rPr>
      </w:pPr>
    </w:p>
    <w:p w:rsidR="00487EBE" w:rsidP="007A5E32" w:rsidRDefault="00487EBE" w14:paraId="59E69A67" w14:textId="5CA7BC4E">
      <w:pPr>
        <w:rPr>
          <w:rFonts w:ascii="Arial" w:hAnsi="Arial" w:cs="Arial"/>
          <w:sz w:val="20"/>
          <w:szCs w:val="20"/>
        </w:rPr>
      </w:pPr>
    </w:p>
    <w:p w:rsidRPr="00974F87" w:rsidR="00487EBE" w:rsidP="007A5E32" w:rsidRDefault="00487EBE" w14:paraId="29EFD50D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Pr="00974F87" w:rsidR="0082097A" w:rsidTr="005C6CCF" w14:paraId="531A3682" w14:textId="77777777">
        <w:tc>
          <w:tcPr>
            <w:tcW w:w="3539" w:type="dxa"/>
            <w:shd w:val="clear" w:color="auto" w:fill="D9D9D9"/>
          </w:tcPr>
          <w:p w:rsidRPr="00974F87" w:rsidR="0082097A" w:rsidP="001E758A" w:rsidRDefault="00363835" w14:paraId="531A3680" w14:textId="77777777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:rsidRPr="00974F87" w:rsidR="0082097A" w:rsidP="0082097A" w:rsidRDefault="0082097A" w14:paraId="531A3681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74F87" w:rsidR="0082097A" w:rsidTr="005C6CCF" w14:paraId="531A3686" w14:textId="77777777">
        <w:tc>
          <w:tcPr>
            <w:tcW w:w="3539" w:type="dxa"/>
            <w:shd w:val="clear" w:color="auto" w:fill="D9D9D9"/>
          </w:tcPr>
          <w:p w:rsidRPr="00974F87" w:rsidR="0082097A" w:rsidP="0082097A" w:rsidRDefault="0082097A" w14:paraId="531A3683" w14:textId="77777777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:rsidRPr="00974F87" w:rsidR="0082097A" w:rsidP="0082097A" w:rsidRDefault="0082097A" w14:paraId="531A3684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Pr="00974F87" w:rsidR="0082097A" w:rsidP="0082097A" w:rsidRDefault="0082097A" w14:paraId="531A3685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74F87" w:rsidR="0082097A" w:rsidTr="005C6CCF" w14:paraId="531A3689" w14:textId="77777777">
        <w:tc>
          <w:tcPr>
            <w:tcW w:w="3539" w:type="dxa"/>
            <w:shd w:val="clear" w:color="auto" w:fill="D9D9D9"/>
          </w:tcPr>
          <w:p w:rsidRPr="00974F87" w:rsidR="0082097A" w:rsidP="0082097A" w:rsidRDefault="0082097A" w14:paraId="531A3687" w14:textId="77777777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:rsidR="0082097A" w:rsidP="0082097A" w:rsidRDefault="0082097A" w14:paraId="646D3BD6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Pr="00487EBE" w:rsidR="00487EBE" w:rsidP="00487EBE" w:rsidRDefault="00487EBE" w14:paraId="531A3688" w14:textId="66FBC97A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74F87" w:rsidR="0082097A" w:rsidTr="005C6CCF" w14:paraId="531A368E" w14:textId="77777777">
        <w:tc>
          <w:tcPr>
            <w:tcW w:w="3539" w:type="dxa"/>
            <w:shd w:val="clear" w:color="auto" w:fill="D9D9D9"/>
          </w:tcPr>
          <w:p w:rsidRPr="00974F87" w:rsidR="0082097A" w:rsidP="0082097A" w:rsidRDefault="0082097A" w14:paraId="531A368A" w14:textId="77777777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:rsidRPr="00974F87" w:rsidR="0082097A" w:rsidP="0082097A" w:rsidRDefault="0082097A" w14:paraId="531A368B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82097A" w:rsidP="0082097A" w:rsidRDefault="0082097A" w14:paraId="531A368C" w14:textId="1F117C8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87EBE" w:rsidP="0082097A" w:rsidRDefault="00487EBE" w14:paraId="7CE379AB" w14:textId="3DBF9686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87EBE" w:rsidP="0082097A" w:rsidRDefault="00487EBE" w14:paraId="79FE60D4" w14:textId="2ED5902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Pr="00974F87" w:rsidR="00487EBE" w:rsidP="0082097A" w:rsidRDefault="00487EBE" w14:paraId="52086B81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:rsidRPr="00974F87" w:rsidR="0082097A" w:rsidP="0082097A" w:rsidRDefault="0082097A" w14:paraId="531A368D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74F87" w:rsidR="0082097A" w:rsidTr="005C6CCF" w14:paraId="531A3691" w14:textId="77777777">
        <w:tc>
          <w:tcPr>
            <w:tcW w:w="3539" w:type="dxa"/>
            <w:shd w:val="clear" w:color="auto" w:fill="D9D9D9"/>
          </w:tcPr>
          <w:p w:rsidRPr="00974F87" w:rsidR="0082097A" w:rsidP="0082097A" w:rsidRDefault="0082097A" w14:paraId="531A368F" w14:textId="77777777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:rsidRPr="00974F87" w:rsidR="0082097A" w:rsidP="0082097A" w:rsidRDefault="0082097A" w14:paraId="531A3690" w14:textId="7777777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974F87" w:rsidR="00EB7964" w:rsidRDefault="00EB7964" w14:paraId="531A3692" w14:textId="77777777">
      <w:pPr>
        <w:rPr>
          <w:rFonts w:ascii="Arial" w:hAnsi="Arial" w:cs="Arial"/>
          <w:sz w:val="20"/>
          <w:szCs w:val="20"/>
        </w:rPr>
      </w:pPr>
    </w:p>
    <w:p w:rsidRPr="00974F87" w:rsidR="00F46432" w:rsidRDefault="00F46432" w14:paraId="531A3693" w14:textId="77777777">
      <w:pPr>
        <w:rPr>
          <w:rFonts w:ascii="Arial" w:hAnsi="Arial" w:cs="Arial"/>
        </w:rPr>
      </w:pPr>
    </w:p>
    <w:sectPr w:rsidRPr="00974F87" w:rsidR="00F46432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1E11" w:rsidRDefault="00761E11" w14:paraId="531A3696" w14:textId="77777777">
      <w:r>
        <w:separator/>
      </w:r>
    </w:p>
  </w:endnote>
  <w:endnote w:type="continuationSeparator" w:id="0">
    <w:p w:rsidR="00761E11" w:rsidRDefault="00761E11" w14:paraId="531A369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2AE1" w:rsidRDefault="00722AE1" w14:paraId="61443E3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7EBE" w:rsidRDefault="00487EBE" w14:paraId="0E479CF0" w14:textId="77777777"/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Pr="00974F87" w:rsidR="007A5E32" w:rsidTr="00FA0ABD" w14:paraId="531A3699" w14:textId="77777777">
      <w:trPr>
        <w:trHeight w:val="289"/>
      </w:trPr>
      <w:tc>
        <w:tcPr>
          <w:tcW w:w="8776" w:type="dxa"/>
          <w:gridSpan w:val="3"/>
        </w:tcPr>
        <w:p w:rsidRPr="00974F87" w:rsidR="007A5E32" w:rsidP="00487EBE" w:rsidRDefault="00487EBE" w14:paraId="531A3698" w14:textId="49AB15D5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Pr="00242160" w:rsidR="00242160">
            <w:rPr>
              <w:rFonts w:ascii="Arial" w:hAnsi="Arial" w:cs="Arial"/>
              <w:sz w:val="16"/>
              <w:szCs w:val="16"/>
              <w:highlight w:val="yellow"/>
            </w:rPr>
            <w:t>X</w:t>
          </w:r>
          <w:r>
            <w:rPr>
              <w:rFonts w:ascii="Arial" w:hAnsi="Arial" w:cs="Arial"/>
              <w:sz w:val="16"/>
              <w:szCs w:val="16"/>
            </w:rPr>
            <w:t xml:space="preserve"> Garantieverklaring  </w:t>
          </w:r>
          <w:r w:rsidR="00722AE1">
            <w:rPr>
              <w:rFonts w:ascii="Arial" w:hAnsi="Arial" w:cs="Arial"/>
              <w:sz w:val="16"/>
              <w:szCs w:val="16"/>
            </w:rPr>
            <w:t>TN452187</w:t>
          </w:r>
          <w:r>
            <w:rPr>
              <w:rFonts w:ascii="Arial" w:hAnsi="Arial" w:cs="Arial"/>
              <w:sz w:val="16"/>
              <w:szCs w:val="16"/>
            </w:rPr>
            <w:t xml:space="preserve">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Pr="00974F87" w:rsidR="009C3B11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 w:rsidR="007A5E32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Pr="00974F87" w:rsidR="009C3B11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 w:rsidR="009C3B11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 w:rsidR="007A5E32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Pr="00974F87" w:rsidR="009C3B11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 w:rsidR="009C3B11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 w:rsidR="007A5E32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Pr="00974F87" w:rsidR="009C3B11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Pr="00974F87" w:rsidR="007A5E32" w:rsidTr="00FA0ABD" w14:paraId="531A369E" w14:textId="77777777">
      <w:tc>
        <w:tcPr>
          <w:tcW w:w="4361" w:type="dxa"/>
        </w:tcPr>
        <w:p w:rsidRPr="00974F87" w:rsidR="00B46FC7" w:rsidP="00B46FC7" w:rsidRDefault="00B46FC7" w14:paraId="531A369B" w14:textId="7777777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:rsidRPr="00974F87" w:rsidR="007A5E32" w:rsidP="00FA0ABD" w:rsidRDefault="007A5E32" w14:paraId="531A369C" w14:textId="77777777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:rsidRPr="00974F87" w:rsidR="007A5E32" w:rsidP="00487EBE" w:rsidRDefault="007A5E32" w14:paraId="531A369D" w14:textId="798AE1C9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Pr="00974F87" w:rsidR="00487EBE" w:rsidTr="00FA0ABD" w14:paraId="3A2D71FA" w14:textId="77777777">
      <w:tc>
        <w:tcPr>
          <w:tcW w:w="4361" w:type="dxa"/>
        </w:tcPr>
        <w:p w:rsidRPr="00974F87" w:rsidR="00487EBE" w:rsidP="00B46FC7" w:rsidRDefault="00487EBE" w14:paraId="52E0B5F9" w14:textId="7777777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:rsidRPr="00974F87" w:rsidR="00487EBE" w:rsidP="00FA0ABD" w:rsidRDefault="00487EBE" w14:paraId="11B1F8B6" w14:textId="77777777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:rsidR="00487EBE" w:rsidP="00FA0ABD" w:rsidRDefault="00487EBE" w14:paraId="739F1D21" w14:textId="77777777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:rsidRPr="007A5E32" w:rsidR="00EB7964" w:rsidP="007A5E32" w:rsidRDefault="00EB7964" w14:paraId="531A369F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2AE1" w:rsidRDefault="00722AE1" w14:paraId="2357663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1E11" w:rsidRDefault="00761E11" w14:paraId="531A3694" w14:textId="77777777">
      <w:r>
        <w:separator/>
      </w:r>
    </w:p>
  </w:footnote>
  <w:footnote w:type="continuationSeparator" w:id="0">
    <w:p w:rsidR="00761E11" w:rsidRDefault="00761E11" w14:paraId="531A369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2AE1" w:rsidRDefault="00722AE1" w14:paraId="35C9424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C69DE" w:rsidRDefault="000C69DE" w14:paraId="14153748" w14:textId="28B4A08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22AE1" w:rsidRDefault="00722AE1" w14:paraId="0DEF0B4B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hint="default" w:ascii="Georgia" w:hAnsi="Georgia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hint="default" w:ascii="Arial" w:hAnsi="Arial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hint="default" w:ascii="Arial" w:hAnsi="Arial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hint="default" w:ascii="Georgia" w:hAnsi="Georgia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hint="default" w:ascii="Arial" w:hAnsi="Arial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B3F78"/>
    <w:rsid w:val="004D7798"/>
    <w:rsid w:val="00530FAE"/>
    <w:rsid w:val="00566013"/>
    <w:rsid w:val="00590718"/>
    <w:rsid w:val="005A32F0"/>
    <w:rsid w:val="005C6CCF"/>
    <w:rsid w:val="005C7C1B"/>
    <w:rsid w:val="00651375"/>
    <w:rsid w:val="006D5FB7"/>
    <w:rsid w:val="0070045C"/>
    <w:rsid w:val="00722AE1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  <w:rsid w:val="03CB293E"/>
    <w:rsid w:val="18656E08"/>
    <w:rsid w:val="1B77ADBC"/>
    <w:rsid w:val="1E5F8A82"/>
    <w:rsid w:val="2A9088E7"/>
    <w:rsid w:val="2E7E542A"/>
    <w:rsid w:val="2F4D52AC"/>
    <w:rsid w:val="34E44628"/>
    <w:rsid w:val="458F8FA5"/>
    <w:rsid w:val="4959C041"/>
    <w:rsid w:val="4A5BC164"/>
    <w:rsid w:val="4AD12AC0"/>
    <w:rsid w:val="58D6A419"/>
    <w:rsid w:val="5990A6A8"/>
    <w:rsid w:val="5E5F382A"/>
    <w:rsid w:val="67755F5A"/>
    <w:rsid w:val="6991EC25"/>
    <w:rsid w:val="6BF0E06A"/>
    <w:rsid w:val="74152717"/>
    <w:rsid w:val="7BEAC5E5"/>
    <w:rsid w:val="7F4B0BE8"/>
    <w:rsid w:val="7FB3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aliases w:val="PG Normaal (standaard)"/>
    <w:qFormat/>
    <w:rsid w:val="004D7798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hAnsiTheme="majorHAnsi" w:eastAsiaTheme="majorEastAsia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hAnsi="Arial" w:eastAsiaTheme="majorEastAsia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  <w:rsid w:val="004D7798"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  <w:rsid w:val="004D7798"/>
  </w:style>
  <w:style w:type="table" w:styleId="Tabelraster">
    <w:name w:val="Table Grid"/>
    <w:basedOn w:val="Standaardtabel"/>
    <w:rsid w:val="008241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nt5" w:customStyle="1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styleId="Kop1Char" w:customStyle="1">
    <w:name w:val="Kop 1 Char"/>
    <w:aliases w:val="PG 1 Hoofdstuk Char"/>
    <w:basedOn w:val="Standaardalinea-lettertype"/>
    <w:link w:val="Kop1"/>
    <w:uiPriority w:val="9"/>
    <w:rsid w:val="00487EBE"/>
    <w:rPr>
      <w:rFonts w:asciiTheme="majorHAnsi" w:hAnsiTheme="majorHAnsi" w:eastAsiaTheme="majorEastAsia" w:cstheme="majorBidi"/>
      <w:bCs/>
      <w:color w:val="C4BC96" w:themeColor="background2" w:themeShade="BF"/>
      <w:sz w:val="48"/>
      <w:szCs w:val="32"/>
      <w:lang w:eastAsia="en-US"/>
    </w:rPr>
  </w:style>
  <w:style w:type="paragraph" w:styleId="HfdKop1" w:customStyle="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styleId="HfdKop2" w:customStyle="1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styleId="HfdKop3" w:customStyle="1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styleId="Ops01" w:customStyle="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styleId="ParagraafKop" w:customStyle="1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styleId="TitelKop" w:customStyle="1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styleId="TussenTitel" w:customStyle="1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styleId="NumOps01" w:customStyle="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styleId="ArtOpsNiv2" w:customStyle="1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styleId="ArtOpsNiv1" w:customStyle="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styleId="OvkStandaard" w:customStyle="1">
    <w:name w:val="Ovk_Standaard"/>
    <w:basedOn w:val="Standaard"/>
    <w:rsid w:val="009463E6"/>
  </w:style>
  <w:style w:type="paragraph" w:styleId="OvkStdOps01" w:customStyle="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styleId="ArtOpv" w:customStyle="1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styleId="ArtOpvInspr" w:customStyle="1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styleId="VoorbladKop" w:customStyle="1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styleId="InhOpgvKop" w:customStyle="1">
    <w:name w:val="InhOpgvKop"/>
    <w:basedOn w:val="TitelKop"/>
    <w:next w:val="Standaard"/>
    <w:rsid w:val="009463E6"/>
  </w:style>
  <w:style w:type="paragraph" w:styleId="BijlageInhKop" w:customStyle="1">
    <w:name w:val="BijlageInhKop"/>
    <w:basedOn w:val="TitelKop"/>
    <w:next w:val="Standaard"/>
    <w:rsid w:val="009463E6"/>
    <w:pPr>
      <w:ind w:left="1590" w:hanging="1590"/>
    </w:pPr>
  </w:style>
  <w:style w:type="paragraph" w:styleId="HfdKop4" w:customStyle="1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styleId="BrfStd" w:customStyle="1">
    <w:name w:val="Brf_Std"/>
    <w:basedOn w:val="Standaard"/>
    <w:qFormat/>
    <w:rsid w:val="009463E6"/>
    <w:pPr>
      <w:spacing w:line="240" w:lineRule="exact"/>
    </w:pPr>
  </w:style>
  <w:style w:type="character" w:styleId="VoettekstChar" w:customStyle="1">
    <w:name w:val="Voettekst Char"/>
    <w:basedOn w:val="Standaardalinea-lettertype"/>
    <w:link w:val="Voettekst"/>
    <w:rsid w:val="007A5E32"/>
    <w:rPr>
      <w:rFonts w:ascii="Arial" w:hAnsi="Arial"/>
    </w:rPr>
  </w:style>
  <w:style w:type="character" w:styleId="Kop2Char" w:customStyle="1">
    <w:name w:val="Kop 2 Char"/>
    <w:aliases w:val="PG 1.1 Kop + nummer Char"/>
    <w:basedOn w:val="Standaardalinea-lettertype"/>
    <w:link w:val="Kop2"/>
    <w:uiPriority w:val="9"/>
    <w:rsid w:val="00724BB5"/>
    <w:rPr>
      <w:rFonts w:ascii="Arial" w:hAnsi="Arial" w:eastAsiaTheme="majorEastAsia" w:cstheme="majorBidi"/>
      <w:b/>
      <w:sz w:val="18"/>
      <w:szCs w:val="26"/>
      <w:lang w:eastAsia="en-US"/>
    </w:rPr>
  </w:style>
  <w:style w:type="character" w:styleId="Kop3Char" w:customStyle="1">
    <w:name w:val="Kop 3 Char"/>
    <w:aliases w:val="PG 1.1.1 Subkop = nummer Char"/>
    <w:basedOn w:val="Standaardalinea-lettertype"/>
    <w:link w:val="Kop3"/>
    <w:uiPriority w:val="9"/>
    <w:rsid w:val="00724BB5"/>
    <w:rPr>
      <w:rFonts w:ascii="Arial" w:hAnsi="Arial" w:eastAsiaTheme="majorEastAsia" w:cstheme="majorBidi"/>
      <w:szCs w:val="24"/>
      <w:lang w:eastAsia="en-US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724BB5"/>
    <w:rPr>
      <w:rFonts w:asciiTheme="majorHAnsi" w:hAnsiTheme="majorHAnsi" w:eastAsiaTheme="majorEastAsia" w:cstheme="majorBidi"/>
      <w:i/>
      <w:iCs/>
      <w:color w:val="365F91" w:themeColor="accent1" w:themeShade="BF"/>
      <w:sz w:val="19"/>
      <w:szCs w:val="22"/>
      <w:lang w:eastAsia="en-US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724BB5"/>
    <w:rPr>
      <w:rFonts w:asciiTheme="majorHAnsi" w:hAnsiTheme="majorHAnsi" w:eastAsiaTheme="majorEastAsia" w:cstheme="majorBidi"/>
      <w:color w:val="365F91" w:themeColor="accent1" w:themeShade="BF"/>
      <w:sz w:val="19"/>
      <w:szCs w:val="22"/>
      <w:lang w:eastAsia="en-US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724BB5"/>
    <w:rPr>
      <w:rFonts w:asciiTheme="majorHAnsi" w:hAnsiTheme="majorHAnsi" w:eastAsiaTheme="majorEastAsia" w:cstheme="majorBidi"/>
      <w:color w:val="243F60" w:themeColor="accent1" w:themeShade="7F"/>
      <w:sz w:val="19"/>
      <w:szCs w:val="22"/>
      <w:lang w:eastAsia="en-US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724BB5"/>
    <w:rPr>
      <w:rFonts w:asciiTheme="majorHAnsi" w:hAnsiTheme="majorHAnsi" w:eastAsiaTheme="majorEastAsia" w:cstheme="majorBidi"/>
      <w:i/>
      <w:iCs/>
      <w:color w:val="243F60" w:themeColor="accent1" w:themeShade="7F"/>
      <w:sz w:val="19"/>
      <w:szCs w:val="22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724BB5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724BB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hAnsi="Georgia" w:eastAsiaTheme="minorHAnsi" w:cstheme="minorBidi"/>
      <w:sz w:val="19"/>
      <w:szCs w:val="22"/>
      <w:lang w:eastAsia="en-US"/>
    </w:rPr>
  </w:style>
  <w:style w:type="paragraph" w:styleId="PGBullits" w:customStyle="1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styleId="PGCijfers" w:customStyle="1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724BB5"/>
    <w:rPr>
      <w:rFonts w:ascii="Georgia" w:hAnsi="Georgia" w:eastAsiaTheme="minorHAnsi" w:cstheme="minorBidi"/>
      <w:sz w:val="19"/>
      <w:szCs w:val="22"/>
      <w:lang w:eastAsia="en-US"/>
    </w:rPr>
  </w:style>
  <w:style w:type="character" w:styleId="PGBullitsChar" w:customStyle="1">
    <w:name w:val="PG Bullits Char"/>
    <w:basedOn w:val="LijstalineaChar"/>
    <w:link w:val="PGBullits"/>
    <w:rsid w:val="00724BB5"/>
    <w:rPr>
      <w:rFonts w:ascii="Georgia" w:hAnsi="Georgia" w:eastAsiaTheme="minorHAnsi" w:cstheme="minorBidi"/>
      <w:sz w:val="19"/>
      <w:szCs w:val="22"/>
      <w:lang w:eastAsia="en-US"/>
    </w:rPr>
  </w:style>
  <w:style w:type="character" w:styleId="PGCijfersChar" w:customStyle="1">
    <w:name w:val="PG Cijfers Char"/>
    <w:basedOn w:val="LijstalineaChar"/>
    <w:link w:val="PGCijfers"/>
    <w:rsid w:val="00724BB5"/>
    <w:rPr>
      <w:rFonts w:ascii="Georgia" w:hAnsi="Georgia" w:eastAsiaTheme="minorHAnsi" w:cstheme="minorBidi"/>
      <w:sz w:val="19"/>
      <w:szCs w:val="22"/>
      <w:lang w:eastAsia="en-US"/>
    </w:rPr>
  </w:style>
  <w:style w:type="paragraph" w:styleId="PGStreepjes" w:customStyle="1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styleId="PGNormaal" w:customStyle="1">
    <w:name w:val="PG Normaal"/>
    <w:basedOn w:val="Standaard"/>
    <w:link w:val="PGNormaalChar"/>
    <w:qFormat/>
    <w:rsid w:val="00724BB5"/>
  </w:style>
  <w:style w:type="character" w:styleId="PGStreepjesChar" w:customStyle="1">
    <w:name w:val="PG Streepjes Char"/>
    <w:basedOn w:val="LijstalineaChar"/>
    <w:link w:val="PGStreepjes"/>
    <w:rsid w:val="00724BB5"/>
    <w:rPr>
      <w:rFonts w:ascii="Georgia" w:hAnsi="Georgia" w:eastAsiaTheme="minorHAnsi" w:cstheme="minorBidi"/>
      <w:sz w:val="19"/>
      <w:szCs w:val="22"/>
      <w:lang w:eastAsia="en-US"/>
    </w:rPr>
  </w:style>
  <w:style w:type="character" w:styleId="PGNormaalChar" w:customStyle="1">
    <w:name w:val="PG Normaal Char"/>
    <w:basedOn w:val="Standaardalinea-lettertype"/>
    <w:link w:val="PGNormaal"/>
    <w:rsid w:val="00724BB5"/>
    <w:rPr>
      <w:rFonts w:ascii="Georgia" w:hAnsi="Georgia" w:eastAsiaTheme="minorHAnsi" w:cstheme="minorBidi"/>
      <w:sz w:val="19"/>
      <w:szCs w:val="22"/>
      <w:lang w:eastAsia="en-US"/>
    </w:rPr>
  </w:style>
  <w:style w:type="paragraph" w:styleId="PGHoofdstuk" w:customStyle="1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styleId="PGKop" w:customStyle="1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styleId="PGHoofdstukChar" w:customStyle="1">
    <w:name w:val="PG Hoofdstuk Char"/>
    <w:basedOn w:val="Standaardalinea-lettertype"/>
    <w:link w:val="PGHoofdstuk"/>
    <w:rsid w:val="00724BB5"/>
    <w:rPr>
      <w:rFonts w:ascii="Arial" w:hAnsi="Arial" w:eastAsiaTheme="minorHAnsi" w:cstheme="minorBidi"/>
      <w:sz w:val="24"/>
      <w:szCs w:val="22"/>
      <w:lang w:eastAsia="en-US"/>
    </w:rPr>
  </w:style>
  <w:style w:type="paragraph" w:styleId="PGSubkop" w:customStyle="1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styleId="PGKopChar" w:customStyle="1">
    <w:name w:val="PG Kop Char"/>
    <w:basedOn w:val="Standaardalinea-lettertype"/>
    <w:link w:val="PGKop"/>
    <w:rsid w:val="00724BB5"/>
    <w:rPr>
      <w:rFonts w:ascii="Arial" w:hAnsi="Arial" w:eastAsiaTheme="minorHAnsi" w:cstheme="minorBidi"/>
      <w:b/>
      <w:sz w:val="18"/>
      <w:szCs w:val="22"/>
      <w:lang w:eastAsia="en-US"/>
    </w:rPr>
  </w:style>
  <w:style w:type="character" w:styleId="PGSubkopChar" w:customStyle="1">
    <w:name w:val="PG Subkop Char"/>
    <w:basedOn w:val="Standaardalinea-lettertype"/>
    <w:link w:val="PGSubkop"/>
    <w:rsid w:val="00724BB5"/>
    <w:rPr>
      <w:rFonts w:ascii="Arial" w:hAnsi="Arial" w:eastAsiaTheme="minorHAnsi" w:cstheme="minorBidi"/>
      <w:szCs w:val="22"/>
      <w:lang w:eastAsia="en-US"/>
    </w:rPr>
  </w:style>
  <w:style w:type="paragraph" w:styleId="Agendakoppen" w:customStyle="1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styleId="AgendakoppenChar" w:customStyle="1">
    <w:name w:val="Agendakoppen Char"/>
    <w:basedOn w:val="LijstalineaChar"/>
    <w:link w:val="Agendakoppen"/>
    <w:rsid w:val="00724BB5"/>
    <w:rPr>
      <w:rFonts w:ascii="Arial" w:hAnsi="Arial" w:cs="Arial" w:eastAsiaTheme="minorHAnsi"/>
      <w:b/>
      <w:sz w:val="18"/>
      <w:szCs w:val="18"/>
      <w:lang w:eastAsia="en-US"/>
    </w:rPr>
  </w:style>
  <w:style w:type="paragraph" w:styleId="PGNorminspring" w:customStyle="1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styleId="PGNorminspringChar" w:customStyle="1">
    <w:name w:val="PG Norm inspring Char"/>
    <w:basedOn w:val="PGNormaalChar"/>
    <w:link w:val="PGNorminspring"/>
    <w:rsid w:val="00724BB5"/>
    <w:rPr>
      <w:rFonts w:ascii="Georgia" w:hAnsi="Georgia" w:eastAsiaTheme="minorHAnsi" w:cstheme="minorBidi"/>
      <w:sz w:val="19"/>
      <w:szCs w:val="22"/>
      <w:lang w:eastAsia="en-US"/>
    </w:rPr>
  </w:style>
  <w:style w:type="paragraph" w:styleId="PGKopjeArial8Bold" w:customStyle="1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styleId="PGKopjeArial8BoldChar" w:customStyle="1">
    <w:name w:val="PG Kopje Arial 8 Bold Char"/>
    <w:basedOn w:val="Standaardalinea-lettertype"/>
    <w:link w:val="PGKopjeArial8Bold"/>
    <w:rsid w:val="00724BB5"/>
    <w:rPr>
      <w:rFonts w:ascii="Arial" w:hAnsi="Arial" w:eastAsiaTheme="minorHAnsi" w:cstheme="minorBidi"/>
      <w:b/>
      <w:sz w:val="16"/>
      <w:szCs w:val="22"/>
      <w:lang w:eastAsia="en-US"/>
    </w:rPr>
  </w:style>
  <w:style w:type="paragraph" w:styleId="PGInvullingGeorgia8enhalf" w:customStyle="1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styleId="PGInvullingGeorgia8enhalfChar" w:customStyle="1">
    <w:name w:val="PG Invulling Georgia 8 en half Char"/>
    <w:basedOn w:val="Standaardalinea-lettertype"/>
    <w:link w:val="PGInvullingGeorgia8enhalf"/>
    <w:rsid w:val="00724BB5"/>
    <w:rPr>
      <w:rFonts w:ascii="Georgia" w:hAnsi="Georgia" w:eastAsiaTheme="minorHAnsi" w:cstheme="minorBidi"/>
      <w:sz w:val="17"/>
      <w:szCs w:val="22"/>
      <w:lang w:eastAsia="en-US"/>
    </w:rPr>
  </w:style>
  <w:style w:type="paragraph" w:styleId="PGKopGeorgia9enhalfBold" w:customStyle="1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styleId="PGKopGeorgia9enhalfBoldChar" w:customStyle="1">
    <w:name w:val="PG Kop Georgia 9 en half Bold Char"/>
    <w:basedOn w:val="PGNormaalChar"/>
    <w:link w:val="PGKopGeorgia9enhalfBold"/>
    <w:rsid w:val="00724BB5"/>
    <w:rPr>
      <w:rFonts w:ascii="Georgia" w:hAnsi="Georgia" w:eastAsiaTheme="minorHAnsi" w:cstheme="minorBidi"/>
      <w:b/>
      <w:sz w:val="19"/>
      <w:szCs w:val="22"/>
      <w:lang w:eastAsia="en-US"/>
    </w:rPr>
  </w:style>
  <w:style w:type="paragraph" w:styleId="Default" w:customStyle="1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CoverHeader" w:customStyle="1">
    <w:name w:val="Cover Header"/>
    <w:basedOn w:val="Standaard"/>
    <w:link w:val="CoverHeaderChar"/>
    <w:qFormat/>
    <w:rsid w:val="00487EBE"/>
    <w:pPr>
      <w:jc w:val="center"/>
    </w:pPr>
    <w:rPr>
      <w:rFonts w:asciiTheme="majorHAnsi" w:hAnsiTheme="majorHAnsi" w:eastAsiaTheme="majorEastAsia" w:cstheme="majorBidi"/>
      <w:caps/>
      <w:color w:val="FFFFFF" w:themeColor="background1"/>
      <w:spacing w:val="180"/>
      <w:sz w:val="28"/>
    </w:rPr>
  </w:style>
  <w:style w:type="character" w:styleId="CoverHeaderChar" w:customStyle="1">
    <w:name w:val="Cover Header Char"/>
    <w:basedOn w:val="Standaardalinea-lettertype"/>
    <w:link w:val="CoverHeader"/>
    <w:rsid w:val="00487EBE"/>
    <w:rPr>
      <w:rFonts w:asciiTheme="majorHAnsi" w:hAnsiTheme="majorHAnsi" w:eastAsiaTheme="majorEastAsia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AEDC99-D48A-49C6-9060-3E3BE7546845}"/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Benefit Inkoop Adviesgroep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Sander De Jong</cp:lastModifiedBy>
  <cp:revision>12</cp:revision>
  <cp:lastPrinted>2008-01-23T11:55:00Z</cp:lastPrinted>
  <dcterms:created xsi:type="dcterms:W3CDTF">2023-06-08T12:13:00Z</dcterms:created>
  <dcterms:modified xsi:type="dcterms:W3CDTF">2024-07-15T14:13:22Z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42600</vt:r8>
  </property>
</Properties>
</file>