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E81B1" w14:textId="77777777" w:rsidR="005C6ADB" w:rsidRPr="00EC1BFF" w:rsidRDefault="00595D09" w:rsidP="008E0A54">
      <w:pPr>
        <w:tabs>
          <w:tab w:val="right" w:pos="9356"/>
        </w:tabs>
        <w:spacing w:before="240"/>
        <w:rPr>
          <w:rFonts w:eastAsia="Cambria"/>
          <w:color w:val="FFFFFF"/>
          <w:sz w:val="32"/>
          <w:szCs w:val="32"/>
          <w:lang w:eastAsia="en-US"/>
        </w:rPr>
      </w:pPr>
      <w:r>
        <w:rPr>
          <w:rFonts w:eastAsia="Cambria"/>
          <w:noProof/>
          <w:szCs w:val="24"/>
        </w:rPr>
        <w:pict w14:anchorId="28DE81B8">
          <v:shapetype id="_x0000_t202" coordsize="21600,21600" o:spt="202" path="m,l,21600r21600,l21600,xe">
            <v:stroke joinstyle="miter"/>
            <v:path gradientshapeok="t" o:connecttype="rect"/>
          </v:shapetype>
          <v:shape id="Tekstvak 1" o:spid="_x0000_s2050" type="#_x0000_t202" style="position:absolute;margin-left:188.7pt;margin-top:8.85pt;width:307.2pt;height:26.75pt;z-index:251659264;visibility:visible;mso-wrap-style:square;mso-width-percent:0;mso-wrap-distance-left:9pt;mso-wrap-distance-top:0;mso-wrap-distance-right:9pt;mso-wrap-distance-bottom:0;mso-width-percent:0;mso-width-relative:margin;v-text-anchor:top" filled="f" stroked="f" strokeweight=".5pt">
            <v:textbox>
              <w:txbxContent>
                <w:p w14:paraId="28DE81BE" w14:textId="3255981A" w:rsidR="005C6ADB" w:rsidRPr="003721EC" w:rsidRDefault="003721EC" w:rsidP="008E0A54">
                  <w:pPr>
                    <w:jc w:val="right"/>
                    <w:rPr>
                      <w:b/>
                      <w:color w:val="FFFFFF" w:themeColor="background1"/>
                      <w:sz w:val="28"/>
                      <w:szCs w:val="28"/>
                    </w:rPr>
                  </w:pPr>
                  <w:r w:rsidRPr="003721EC">
                    <w:rPr>
                      <w:b/>
                      <w:color w:val="FFFFFF"/>
                      <w:sz w:val="28"/>
                      <w:szCs w:val="28"/>
                      <w:bdr w:val="nil"/>
                    </w:rPr>
                    <w:t>Bijlage</w:t>
                  </w:r>
                  <w:r>
                    <w:rPr>
                      <w:color w:val="FFFFFF"/>
                      <w:sz w:val="28"/>
                      <w:szCs w:val="28"/>
                      <w:bdr w:val="nil"/>
                    </w:rPr>
                    <w:t xml:space="preserve"> </w:t>
                  </w:r>
                  <w:r w:rsidR="001F63D7">
                    <w:rPr>
                      <w:color w:val="FFFFFF"/>
                      <w:sz w:val="28"/>
                      <w:szCs w:val="28"/>
                      <w:bdr w:val="nil"/>
                    </w:rPr>
                    <w:t>3</w:t>
                  </w:r>
                </w:p>
              </w:txbxContent>
            </v:textbox>
          </v:shape>
        </w:pict>
      </w:r>
      <w:r w:rsidR="003721EC">
        <w:rPr>
          <w:rFonts w:eastAsia="Cambria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28DE81B9" wp14:editId="28DE81BA">
            <wp:simplePos x="0" y="0"/>
            <wp:positionH relativeFrom="column">
              <wp:posOffset>-520700</wp:posOffset>
            </wp:positionH>
            <wp:positionV relativeFrom="paragraph">
              <wp:posOffset>-52070</wp:posOffset>
            </wp:positionV>
            <wp:extent cx="6819900" cy="575310"/>
            <wp:effectExtent l="0" t="0" r="0" b="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57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DE81B2" w14:textId="77777777" w:rsidR="005C6ADB" w:rsidRPr="00EC1BFF" w:rsidRDefault="005C6ADB" w:rsidP="00EC1BFF">
      <w:pPr>
        <w:rPr>
          <w:rFonts w:eastAsia="Cambria"/>
          <w:szCs w:val="24"/>
          <w:lang w:eastAsia="en-US"/>
        </w:rPr>
      </w:pPr>
    </w:p>
    <w:p w14:paraId="28DE81B3" w14:textId="77777777" w:rsidR="005C6ADB" w:rsidRPr="00EC1BFF" w:rsidRDefault="005C6ADB" w:rsidP="00EC1BFF">
      <w:pPr>
        <w:rPr>
          <w:rFonts w:eastAsia="Cambria"/>
          <w:szCs w:val="24"/>
          <w:lang w:eastAsia="en-US"/>
        </w:rPr>
      </w:pPr>
    </w:p>
    <w:p w14:paraId="3B0BA305" w14:textId="24AE7893" w:rsidR="003721EC" w:rsidRPr="0003081D" w:rsidRDefault="003721EC" w:rsidP="003721EC">
      <w:pPr>
        <w:pStyle w:val="Kop1"/>
      </w:pPr>
      <w:r w:rsidRPr="0003081D">
        <w:t>Verklaring over de inschrijving</w:t>
      </w:r>
    </w:p>
    <w:p w14:paraId="4879C6FD" w14:textId="77777777" w:rsidR="003721EC" w:rsidRPr="002D5760" w:rsidRDefault="003721EC" w:rsidP="003721EC">
      <w:pPr>
        <w:rPr>
          <w:rFonts w:asciiTheme="minorHAnsi" w:hAnsiTheme="minorHAnsi" w:cs="Tahoma"/>
          <w:color w:val="000000"/>
          <w:sz w:val="22"/>
        </w:rPr>
      </w:pPr>
    </w:p>
    <w:p w14:paraId="02D3BF64" w14:textId="77777777" w:rsidR="003721EC" w:rsidRPr="002D5760" w:rsidRDefault="003721EC" w:rsidP="003721EC">
      <w:pPr>
        <w:ind w:left="567"/>
        <w:rPr>
          <w:rFonts w:asciiTheme="minorHAnsi" w:hAnsiTheme="minorHAnsi" w:cs="Tahoma"/>
          <w:color w:val="000000"/>
          <w:sz w:val="22"/>
        </w:rPr>
      </w:pPr>
      <w:r w:rsidRPr="002D5760">
        <w:rPr>
          <w:rFonts w:asciiTheme="minorHAnsi" w:hAnsiTheme="minorHAnsi" w:cs="Tahoma"/>
          <w:color w:val="000000"/>
          <w:sz w:val="22"/>
        </w:rPr>
        <w:t xml:space="preserve">Hierbij verklaart ondergetekende </w:t>
      </w:r>
    </w:p>
    <w:p w14:paraId="10620CE3" w14:textId="65C27B0F" w:rsidR="003721EC" w:rsidRPr="000D5990" w:rsidRDefault="003721EC" w:rsidP="003721EC">
      <w:pPr>
        <w:numPr>
          <w:ilvl w:val="0"/>
          <w:numId w:val="1"/>
        </w:numPr>
        <w:tabs>
          <w:tab w:val="left" w:pos="567"/>
        </w:tabs>
        <w:spacing w:line="312" w:lineRule="auto"/>
        <w:jc w:val="both"/>
        <w:rPr>
          <w:rFonts w:asciiTheme="minorHAnsi" w:hAnsiTheme="minorHAnsi"/>
          <w:sz w:val="22"/>
        </w:rPr>
      </w:pPr>
      <w:r w:rsidRPr="002D5760">
        <w:rPr>
          <w:rFonts w:asciiTheme="minorHAnsi" w:hAnsiTheme="minorHAnsi"/>
          <w:i/>
          <w:sz w:val="22"/>
        </w:rPr>
        <w:t xml:space="preserve">zonder voorbehoud </w:t>
      </w:r>
      <w:r w:rsidRPr="002D5760">
        <w:rPr>
          <w:rFonts w:asciiTheme="minorHAnsi" w:hAnsiTheme="minorHAnsi"/>
          <w:sz w:val="22"/>
        </w:rPr>
        <w:t xml:space="preserve">akkoord te gaan met de bepalingen </w:t>
      </w:r>
      <w:r>
        <w:rPr>
          <w:rFonts w:asciiTheme="minorHAnsi" w:hAnsiTheme="minorHAnsi"/>
          <w:sz w:val="22"/>
        </w:rPr>
        <w:t xml:space="preserve">in </w:t>
      </w:r>
      <w:r w:rsidR="0003081D">
        <w:rPr>
          <w:rFonts w:asciiTheme="minorHAnsi" w:hAnsiTheme="minorHAnsi"/>
          <w:sz w:val="22"/>
        </w:rPr>
        <w:t>de Aanbestedingsleidraad</w:t>
      </w:r>
      <w:r>
        <w:rPr>
          <w:rFonts w:asciiTheme="minorHAnsi" w:hAnsiTheme="minorHAnsi"/>
          <w:sz w:val="22"/>
        </w:rPr>
        <w:t xml:space="preserve"> inclusief alle bijlagen </w:t>
      </w:r>
      <w:r w:rsidRPr="000D5990">
        <w:rPr>
          <w:rFonts w:asciiTheme="minorHAnsi" w:hAnsiTheme="minorHAnsi"/>
          <w:sz w:val="22"/>
        </w:rPr>
        <w:t xml:space="preserve">met het kenmerk </w:t>
      </w:r>
      <w:r w:rsidRPr="000D5990">
        <w:rPr>
          <w:rFonts w:asciiTheme="minorHAnsi" w:hAnsiTheme="minorHAnsi"/>
          <w:color w:val="000000"/>
          <w:sz w:val="22"/>
        </w:rPr>
        <w:t>als vermeld in de voettekst van dit document, met daarin verwerkt de wijzigingen als vermeld in de Nota van Inlichtingen</w:t>
      </w:r>
      <w:r w:rsidRPr="000D5990">
        <w:rPr>
          <w:rFonts w:asciiTheme="minorHAnsi" w:hAnsiTheme="minorHAnsi"/>
          <w:sz w:val="22"/>
        </w:rPr>
        <w:t>;</w:t>
      </w:r>
    </w:p>
    <w:p w14:paraId="1C9524BB" w14:textId="0B1F9372" w:rsidR="003721EC" w:rsidRPr="002D5760" w:rsidRDefault="003721EC" w:rsidP="0003081D">
      <w:pPr>
        <w:numPr>
          <w:ilvl w:val="0"/>
          <w:numId w:val="1"/>
        </w:numPr>
        <w:tabs>
          <w:tab w:val="left" w:pos="567"/>
        </w:tabs>
        <w:spacing w:line="312" w:lineRule="auto"/>
        <w:jc w:val="both"/>
        <w:rPr>
          <w:rFonts w:asciiTheme="minorHAnsi" w:hAnsiTheme="minorHAnsi" w:cs="Tahoma"/>
          <w:color w:val="000000"/>
          <w:sz w:val="22"/>
        </w:rPr>
      </w:pPr>
      <w:r w:rsidRPr="002D5760">
        <w:rPr>
          <w:rFonts w:asciiTheme="minorHAnsi" w:hAnsiTheme="minorHAnsi" w:cs="Tahoma"/>
          <w:color w:val="000000"/>
          <w:sz w:val="22"/>
        </w:rPr>
        <w:t xml:space="preserve">dat zijn inschrijving volledig voldoet aan de in </w:t>
      </w:r>
      <w:r w:rsidR="0003081D" w:rsidRPr="0003081D">
        <w:rPr>
          <w:rFonts w:asciiTheme="minorHAnsi" w:hAnsiTheme="minorHAnsi" w:cs="Tahoma"/>
          <w:color w:val="000000"/>
          <w:sz w:val="22"/>
        </w:rPr>
        <w:t>de Aanbestedingsleidraad</w:t>
      </w:r>
      <w:r w:rsidRPr="002D5760">
        <w:rPr>
          <w:rFonts w:asciiTheme="minorHAnsi" w:hAnsiTheme="minorHAnsi" w:cs="Tahoma"/>
          <w:color w:val="000000"/>
          <w:sz w:val="22"/>
        </w:rPr>
        <w:t xml:space="preserve">, met het kenmerk </w:t>
      </w:r>
      <w:r w:rsidRPr="002D5760">
        <w:rPr>
          <w:rFonts w:asciiTheme="minorHAnsi" w:hAnsiTheme="minorHAnsi"/>
          <w:color w:val="000000"/>
          <w:sz w:val="22"/>
        </w:rPr>
        <w:t>als vermeld in de voettekst van dit document,</w:t>
      </w:r>
      <w:r w:rsidRPr="002D5760">
        <w:rPr>
          <w:rFonts w:asciiTheme="minorHAnsi" w:hAnsiTheme="minorHAnsi" w:cs="Tahoma"/>
          <w:color w:val="000000"/>
          <w:sz w:val="22"/>
        </w:rPr>
        <w:t xml:space="preserve"> </w:t>
      </w:r>
      <w:r w:rsidR="00A1663A">
        <w:rPr>
          <w:rFonts w:asciiTheme="minorHAnsi" w:hAnsiTheme="minorHAnsi"/>
          <w:color w:val="000000"/>
          <w:sz w:val="22"/>
        </w:rPr>
        <w:t xml:space="preserve">gestelde eisen, met in het bijzonder </w:t>
      </w:r>
      <w:r>
        <w:rPr>
          <w:rFonts w:asciiTheme="minorHAnsi" w:hAnsiTheme="minorHAnsi"/>
          <w:color w:val="000000"/>
          <w:sz w:val="22"/>
        </w:rPr>
        <w:t>alle</w:t>
      </w:r>
      <w:r w:rsidRPr="002D5760">
        <w:rPr>
          <w:rFonts w:asciiTheme="minorHAnsi" w:hAnsiTheme="minorHAnsi"/>
          <w:color w:val="000000"/>
          <w:sz w:val="22"/>
        </w:rPr>
        <w:t xml:space="preserve"> in </w:t>
      </w:r>
      <w:r>
        <w:rPr>
          <w:rFonts w:asciiTheme="minorHAnsi" w:hAnsiTheme="minorHAnsi"/>
          <w:color w:val="000000"/>
          <w:sz w:val="22"/>
        </w:rPr>
        <w:t>bijlage 1</w:t>
      </w:r>
      <w:r w:rsidRPr="002D5760">
        <w:rPr>
          <w:rFonts w:asciiTheme="minorHAnsi" w:hAnsiTheme="minorHAnsi"/>
          <w:color w:val="000000"/>
          <w:sz w:val="22"/>
        </w:rPr>
        <w:t xml:space="preserve"> Programma van Eisen gestelde eisen;</w:t>
      </w:r>
    </w:p>
    <w:p w14:paraId="20AED042" w14:textId="2F20B783" w:rsidR="003721EC" w:rsidRDefault="003721EC" w:rsidP="0003081D">
      <w:pPr>
        <w:numPr>
          <w:ilvl w:val="0"/>
          <w:numId w:val="1"/>
        </w:numPr>
        <w:tabs>
          <w:tab w:val="left" w:pos="567"/>
        </w:tabs>
        <w:spacing w:line="312" w:lineRule="auto"/>
        <w:jc w:val="both"/>
        <w:rPr>
          <w:rFonts w:asciiTheme="minorHAnsi" w:hAnsiTheme="minorHAnsi" w:cs="Tahoma"/>
          <w:sz w:val="22"/>
        </w:rPr>
      </w:pPr>
      <w:r w:rsidRPr="002D5760">
        <w:rPr>
          <w:rFonts w:asciiTheme="minorHAnsi" w:hAnsiTheme="minorHAnsi" w:cs="Tahoma"/>
          <w:color w:val="000000"/>
          <w:sz w:val="22"/>
        </w:rPr>
        <w:t>dat alle</w:t>
      </w:r>
      <w:r w:rsidRPr="002D5760">
        <w:rPr>
          <w:rFonts w:asciiTheme="minorHAnsi" w:hAnsiTheme="minorHAnsi" w:cs="Tahoma"/>
          <w:sz w:val="22"/>
        </w:rPr>
        <w:t xml:space="preserve"> aangeleverde gegevens en antwoorden in zijn inschrijving op </w:t>
      </w:r>
      <w:r w:rsidR="0003081D" w:rsidRPr="0003081D">
        <w:rPr>
          <w:rFonts w:asciiTheme="minorHAnsi" w:hAnsiTheme="minorHAnsi" w:cs="Tahoma"/>
          <w:sz w:val="22"/>
        </w:rPr>
        <w:t>de Aanbestedingsleidraad</w:t>
      </w:r>
      <w:r w:rsidRPr="002D5760">
        <w:rPr>
          <w:rFonts w:asciiTheme="minorHAnsi" w:hAnsiTheme="minorHAnsi" w:cs="Tahoma"/>
          <w:sz w:val="22"/>
        </w:rPr>
        <w:t xml:space="preserve">, met nummer </w:t>
      </w:r>
      <w:r w:rsidRPr="002D5760">
        <w:rPr>
          <w:rFonts w:asciiTheme="minorHAnsi" w:hAnsiTheme="minorHAnsi"/>
          <w:color w:val="000000"/>
          <w:sz w:val="22"/>
        </w:rPr>
        <w:t>als vermeld in de voettekst van dit document,</w:t>
      </w:r>
      <w:r w:rsidRPr="002D5760">
        <w:rPr>
          <w:rFonts w:asciiTheme="minorHAnsi" w:hAnsiTheme="minorHAnsi" w:cs="Tahoma"/>
          <w:color w:val="000000"/>
          <w:sz w:val="22"/>
        </w:rPr>
        <w:t xml:space="preserve"> </w:t>
      </w:r>
      <w:r w:rsidRPr="002D5760">
        <w:rPr>
          <w:rFonts w:asciiTheme="minorHAnsi" w:hAnsiTheme="minorHAnsi"/>
          <w:sz w:val="22"/>
        </w:rPr>
        <w:t xml:space="preserve">juist </w:t>
      </w:r>
      <w:r>
        <w:rPr>
          <w:rFonts w:asciiTheme="minorHAnsi" w:hAnsiTheme="minorHAnsi" w:cs="Tahoma"/>
          <w:sz w:val="22"/>
        </w:rPr>
        <w:t>en volledig zijn.</w:t>
      </w:r>
    </w:p>
    <w:p w14:paraId="40FC20DC" w14:textId="01BBAD44" w:rsidR="00F468FE" w:rsidRDefault="00A1663A" w:rsidP="003721EC">
      <w:pPr>
        <w:numPr>
          <w:ilvl w:val="0"/>
          <w:numId w:val="1"/>
        </w:numPr>
        <w:tabs>
          <w:tab w:val="left" w:pos="567"/>
        </w:tabs>
        <w:spacing w:line="312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Onderstaande documenten</w:t>
      </w:r>
      <w:r w:rsidR="00F468FE">
        <w:rPr>
          <w:rFonts w:asciiTheme="minorHAnsi" w:hAnsiTheme="minorHAnsi" w:cs="Tahoma"/>
          <w:sz w:val="22"/>
        </w:rPr>
        <w:t xml:space="preserve"> volledig en naar waarheid ingevuld te hebben ingediend:</w:t>
      </w:r>
    </w:p>
    <w:p w14:paraId="3A184909" w14:textId="77777777" w:rsidR="00F468FE" w:rsidRDefault="00F468FE" w:rsidP="00F468FE">
      <w:pPr>
        <w:tabs>
          <w:tab w:val="left" w:pos="567"/>
        </w:tabs>
        <w:spacing w:line="312" w:lineRule="auto"/>
        <w:jc w:val="both"/>
        <w:rPr>
          <w:rFonts w:asciiTheme="minorHAnsi" w:hAnsiTheme="minorHAnsi" w:cs="Tahoma"/>
          <w:sz w:val="22"/>
        </w:rPr>
      </w:pPr>
    </w:p>
    <w:tbl>
      <w:tblPr>
        <w:tblStyle w:val="Tabelraster"/>
        <w:tblW w:w="0" w:type="auto"/>
        <w:tblInd w:w="23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70"/>
        <w:gridCol w:w="2976"/>
      </w:tblGrid>
      <w:tr w:rsidR="00A1663A" w14:paraId="63BB9A1E" w14:textId="77777777" w:rsidTr="0027154B">
        <w:tc>
          <w:tcPr>
            <w:tcW w:w="5670" w:type="dxa"/>
            <w:shd w:val="clear" w:color="auto" w:fill="BFBFBF" w:themeFill="background1" w:themeFillShade="BF"/>
          </w:tcPr>
          <w:p w14:paraId="693528AB" w14:textId="6204CA80" w:rsidR="00A1663A" w:rsidRPr="00F468FE" w:rsidRDefault="00A1663A" w:rsidP="00760B0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In te dienen documenten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37661EE2" w14:textId="77777777" w:rsidR="00A1663A" w:rsidRPr="00F468FE" w:rsidRDefault="00A1663A" w:rsidP="00760B0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468FE">
              <w:rPr>
                <w:rFonts w:asciiTheme="minorHAnsi" w:hAnsiTheme="minorHAnsi"/>
                <w:b/>
                <w:sz w:val="22"/>
                <w:szCs w:val="22"/>
              </w:rPr>
              <w:t>Te gebruiken formulieren</w:t>
            </w:r>
          </w:p>
        </w:tc>
      </w:tr>
      <w:tr w:rsidR="00A1663A" w14:paraId="3193A961" w14:textId="77777777" w:rsidTr="0027154B">
        <w:tc>
          <w:tcPr>
            <w:tcW w:w="5670" w:type="dxa"/>
          </w:tcPr>
          <w:p w14:paraId="6E8BFCE7" w14:textId="77777777" w:rsidR="00A1663A" w:rsidRPr="00F468FE" w:rsidRDefault="00A1663A" w:rsidP="00760B00">
            <w:pPr>
              <w:rPr>
                <w:rFonts w:cs="Arial"/>
                <w:sz w:val="22"/>
                <w:szCs w:val="22"/>
              </w:rPr>
            </w:pPr>
            <w:bookmarkStart w:id="0" w:name="OLE_LINK3"/>
            <w:bookmarkStart w:id="1" w:name="OLE_LINK4"/>
            <w:bookmarkStart w:id="2" w:name="OLE_LINK5"/>
            <w:r w:rsidRPr="00F468FE">
              <w:rPr>
                <w:rFonts w:asciiTheme="minorHAnsi" w:hAnsiTheme="minorHAnsi"/>
                <w:sz w:val="22"/>
                <w:szCs w:val="22"/>
              </w:rPr>
              <w:t>Verklaring over de inschrijving</w:t>
            </w:r>
          </w:p>
        </w:tc>
        <w:tc>
          <w:tcPr>
            <w:tcW w:w="2976" w:type="dxa"/>
          </w:tcPr>
          <w:p w14:paraId="0B720E1A" w14:textId="1FB8420F" w:rsidR="00A1663A" w:rsidRPr="00F468FE" w:rsidRDefault="00A1663A" w:rsidP="00760B00">
            <w:pPr>
              <w:rPr>
                <w:rFonts w:asciiTheme="minorHAnsi" w:hAnsiTheme="minorHAnsi"/>
                <w:sz w:val="22"/>
                <w:szCs w:val="22"/>
              </w:rPr>
            </w:pPr>
            <w:r w:rsidRPr="00F468FE">
              <w:rPr>
                <w:rFonts w:asciiTheme="minorHAnsi" w:hAnsiTheme="minorHAnsi"/>
                <w:sz w:val="22"/>
                <w:szCs w:val="22"/>
              </w:rPr>
              <w:t xml:space="preserve">Bijlage </w:t>
            </w:r>
            <w:r w:rsidR="001F63D7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</w:tr>
      <w:tr w:rsidR="00A1663A" w14:paraId="0E48D011" w14:textId="77777777" w:rsidTr="0027154B">
        <w:tc>
          <w:tcPr>
            <w:tcW w:w="5670" w:type="dxa"/>
          </w:tcPr>
          <w:p w14:paraId="08A68444" w14:textId="0CEEDDCB" w:rsidR="00A1663A" w:rsidRPr="00F468FE" w:rsidRDefault="001C384D" w:rsidP="00760B00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Inschrijfstaat en inschrijfbiljet</w:t>
            </w:r>
          </w:p>
        </w:tc>
        <w:tc>
          <w:tcPr>
            <w:tcW w:w="2976" w:type="dxa"/>
          </w:tcPr>
          <w:p w14:paraId="772CD734" w14:textId="7E033409" w:rsidR="00A1663A" w:rsidRPr="00F468FE" w:rsidRDefault="00A1663A" w:rsidP="0027154B">
            <w:pPr>
              <w:rPr>
                <w:rFonts w:asciiTheme="minorHAnsi" w:hAnsiTheme="minorHAnsi"/>
                <w:sz w:val="22"/>
                <w:szCs w:val="22"/>
              </w:rPr>
            </w:pPr>
            <w:r w:rsidRPr="00F468FE">
              <w:rPr>
                <w:rFonts w:asciiTheme="minorHAnsi" w:hAnsiTheme="minorHAnsi"/>
                <w:sz w:val="22"/>
                <w:szCs w:val="22"/>
              </w:rPr>
              <w:t xml:space="preserve">Bijlage </w:t>
            </w:r>
            <w:r w:rsidR="002B6FDD">
              <w:rPr>
                <w:rFonts w:asciiTheme="minorHAnsi" w:hAnsiTheme="minorHAnsi"/>
                <w:sz w:val="22"/>
                <w:szCs w:val="22"/>
              </w:rPr>
              <w:t>1</w:t>
            </w:r>
            <w:r w:rsidR="00965E32">
              <w:rPr>
                <w:rFonts w:asciiTheme="minorHAnsi" w:hAnsiTheme="minorHAnsi"/>
                <w:sz w:val="22"/>
                <w:szCs w:val="22"/>
              </w:rPr>
              <w:t xml:space="preserve"> (Bestek)</w:t>
            </w:r>
          </w:p>
        </w:tc>
      </w:tr>
      <w:tr w:rsidR="00A1663A" w14:paraId="1400CA03" w14:textId="77777777" w:rsidTr="0027154B">
        <w:tc>
          <w:tcPr>
            <w:tcW w:w="5670" w:type="dxa"/>
          </w:tcPr>
          <w:p w14:paraId="5DFE31BB" w14:textId="77777777" w:rsidR="00A1663A" w:rsidRPr="00F468FE" w:rsidRDefault="00A1663A" w:rsidP="00760B00">
            <w:pPr>
              <w:rPr>
                <w:rFonts w:asciiTheme="minorHAnsi" w:hAnsiTheme="minorHAnsi"/>
                <w:sz w:val="22"/>
                <w:szCs w:val="22"/>
              </w:rPr>
            </w:pPr>
            <w:r w:rsidRPr="00F468FE">
              <w:rPr>
                <w:rFonts w:asciiTheme="minorHAnsi" w:hAnsiTheme="minorHAnsi"/>
                <w:sz w:val="22"/>
                <w:szCs w:val="22"/>
              </w:rPr>
              <w:t>Uniform Europees Aanbestedingsdocument</w:t>
            </w:r>
          </w:p>
        </w:tc>
        <w:tc>
          <w:tcPr>
            <w:tcW w:w="2976" w:type="dxa"/>
          </w:tcPr>
          <w:p w14:paraId="7BC6C858" w14:textId="55FE711F" w:rsidR="00A1663A" w:rsidRPr="00F468FE" w:rsidRDefault="00A1663A" w:rsidP="004762DC">
            <w:pPr>
              <w:rPr>
                <w:rFonts w:asciiTheme="minorHAnsi" w:hAnsiTheme="minorHAnsi"/>
                <w:sz w:val="22"/>
                <w:szCs w:val="22"/>
              </w:rPr>
            </w:pPr>
            <w:r w:rsidRPr="00F468FE">
              <w:rPr>
                <w:rFonts w:asciiTheme="minorHAnsi" w:hAnsiTheme="minorHAnsi"/>
                <w:sz w:val="22"/>
                <w:szCs w:val="22"/>
              </w:rPr>
              <w:t xml:space="preserve">Bijlage </w:t>
            </w:r>
            <w:r w:rsidR="001F63D7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</w:tr>
      <w:tr w:rsidR="00A1663A" w14:paraId="295DDE07" w14:textId="77777777" w:rsidTr="0027154B">
        <w:tc>
          <w:tcPr>
            <w:tcW w:w="5670" w:type="dxa"/>
          </w:tcPr>
          <w:p w14:paraId="64F455D3" w14:textId="77777777" w:rsidR="00A1663A" w:rsidRPr="00F468FE" w:rsidRDefault="00A1663A" w:rsidP="00760B00">
            <w:pPr>
              <w:rPr>
                <w:rFonts w:cs="Arial"/>
                <w:sz w:val="22"/>
                <w:szCs w:val="22"/>
                <w:highlight w:val="yellow"/>
              </w:rPr>
            </w:pPr>
            <w:r w:rsidRPr="00F468FE">
              <w:rPr>
                <w:rFonts w:cs="Arial"/>
                <w:sz w:val="22"/>
                <w:szCs w:val="22"/>
              </w:rPr>
              <w:t xml:space="preserve">Inschrijving in het handels- of beroepsregister </w:t>
            </w:r>
          </w:p>
        </w:tc>
        <w:tc>
          <w:tcPr>
            <w:tcW w:w="2976" w:type="dxa"/>
          </w:tcPr>
          <w:p w14:paraId="0C8D7212" w14:textId="643432AC" w:rsidR="00A1663A" w:rsidRPr="00F468FE" w:rsidRDefault="009D5D6F" w:rsidP="00760B0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Officieel uittreksel, geen internet uitdraai.</w:t>
            </w:r>
          </w:p>
        </w:tc>
      </w:tr>
      <w:tr w:rsidR="00A1663A" w14:paraId="5E9A0FF7" w14:textId="77777777" w:rsidTr="0027154B">
        <w:tc>
          <w:tcPr>
            <w:tcW w:w="5670" w:type="dxa"/>
          </w:tcPr>
          <w:p w14:paraId="677B2D91" w14:textId="3CF05F30" w:rsidR="00A1663A" w:rsidRPr="00407336" w:rsidRDefault="00A1663A" w:rsidP="00760B00">
            <w:pPr>
              <w:rPr>
                <w:rFonts w:cs="Arial"/>
                <w:sz w:val="22"/>
                <w:szCs w:val="22"/>
              </w:rPr>
            </w:pPr>
            <w:r w:rsidRPr="00407336">
              <w:rPr>
                <w:rFonts w:cs="Arial"/>
                <w:sz w:val="22"/>
                <w:szCs w:val="22"/>
              </w:rPr>
              <w:t>Formulier referentieopdracht</w:t>
            </w:r>
          </w:p>
        </w:tc>
        <w:tc>
          <w:tcPr>
            <w:tcW w:w="2976" w:type="dxa"/>
          </w:tcPr>
          <w:p w14:paraId="7B900198" w14:textId="0BC4EC79" w:rsidR="00A1663A" w:rsidRPr="00F468FE" w:rsidRDefault="00A1663A" w:rsidP="004762DC">
            <w:pPr>
              <w:rPr>
                <w:rFonts w:cs="Arial"/>
                <w:sz w:val="22"/>
                <w:szCs w:val="22"/>
              </w:rPr>
            </w:pPr>
            <w:r w:rsidRPr="00F468FE">
              <w:rPr>
                <w:rFonts w:cs="Arial"/>
                <w:sz w:val="22"/>
                <w:szCs w:val="22"/>
              </w:rPr>
              <w:t>Bijlage</w:t>
            </w:r>
            <w:r w:rsidR="00233421">
              <w:rPr>
                <w:rFonts w:cs="Arial"/>
                <w:sz w:val="22"/>
                <w:szCs w:val="22"/>
              </w:rPr>
              <w:t xml:space="preserve"> 6</w:t>
            </w:r>
          </w:p>
        </w:tc>
      </w:tr>
      <w:tr w:rsidR="00A1663A" w14:paraId="3966738A" w14:textId="77777777" w:rsidTr="0027154B">
        <w:tc>
          <w:tcPr>
            <w:tcW w:w="5670" w:type="dxa"/>
          </w:tcPr>
          <w:p w14:paraId="1941B544" w14:textId="17A7D37E" w:rsidR="00A1663A" w:rsidRPr="0027154B" w:rsidRDefault="00A1663A" w:rsidP="0027154B">
            <w:pPr>
              <w:rPr>
                <w:rFonts w:cs="Arial"/>
                <w:sz w:val="22"/>
                <w:szCs w:val="22"/>
                <w:highlight w:val="yellow"/>
              </w:rPr>
            </w:pPr>
            <w:r w:rsidRPr="00407336">
              <w:rPr>
                <w:rFonts w:cs="Arial"/>
                <w:sz w:val="22"/>
                <w:szCs w:val="22"/>
              </w:rPr>
              <w:t>Uitwerking gunningcriteria</w:t>
            </w:r>
          </w:p>
        </w:tc>
        <w:tc>
          <w:tcPr>
            <w:tcW w:w="2976" w:type="dxa"/>
          </w:tcPr>
          <w:p w14:paraId="08D39E24" w14:textId="03A00E55" w:rsidR="00A1663A" w:rsidRPr="00F468FE" w:rsidRDefault="00A1663A" w:rsidP="00760B0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Vrij format</w:t>
            </w:r>
          </w:p>
        </w:tc>
      </w:tr>
      <w:bookmarkEnd w:id="0"/>
      <w:bookmarkEnd w:id="1"/>
      <w:bookmarkEnd w:id="2"/>
    </w:tbl>
    <w:p w14:paraId="1B82B40B" w14:textId="77777777" w:rsidR="00F468FE" w:rsidRDefault="00F468FE" w:rsidP="00BF5D61">
      <w:pPr>
        <w:tabs>
          <w:tab w:val="left" w:pos="567"/>
        </w:tabs>
        <w:spacing w:line="312" w:lineRule="auto"/>
        <w:jc w:val="both"/>
        <w:rPr>
          <w:rFonts w:asciiTheme="minorHAnsi" w:hAnsiTheme="minorHAnsi" w:cs="Tahoma"/>
          <w:sz w:val="22"/>
        </w:rPr>
      </w:pPr>
    </w:p>
    <w:p w14:paraId="37B51A29" w14:textId="5458612A" w:rsidR="00BF5D61" w:rsidRDefault="00595D09" w:rsidP="00BF5D61">
      <w:pPr>
        <w:tabs>
          <w:tab w:val="left" w:pos="567"/>
        </w:tabs>
        <w:spacing w:line="312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Inschrijver</w:t>
      </w:r>
      <w:r w:rsidR="00BF5D61">
        <w:rPr>
          <w:rFonts w:asciiTheme="minorHAnsi" w:hAnsiTheme="minorHAnsi" w:cs="Tahoma"/>
          <w:sz w:val="22"/>
        </w:rPr>
        <w:t xml:space="preserve"> geeft hier aan welk perceel u als voorkeur heeft in het geval dat u </w:t>
      </w:r>
      <w:r w:rsidR="002D0996">
        <w:rPr>
          <w:rFonts w:asciiTheme="minorHAnsi" w:hAnsiTheme="minorHAnsi" w:cs="Tahoma"/>
          <w:sz w:val="22"/>
        </w:rPr>
        <w:t>voor beide percelen de winnende inschrijving heeft gedaan.</w:t>
      </w:r>
    </w:p>
    <w:p w14:paraId="3A888C4E" w14:textId="17C43E91" w:rsidR="002D0996" w:rsidRDefault="00595D09" w:rsidP="00595D09">
      <w:pPr>
        <w:pStyle w:val="Lijstalinea"/>
        <w:numPr>
          <w:ilvl w:val="0"/>
          <w:numId w:val="4"/>
        </w:numPr>
        <w:tabs>
          <w:tab w:val="left" w:pos="567"/>
        </w:tabs>
        <w:spacing w:line="312" w:lineRule="auto"/>
        <w:jc w:val="both"/>
        <w:rPr>
          <w:rFonts w:cs="Tahoma"/>
          <w:sz w:val="22"/>
        </w:rPr>
      </w:pPr>
      <w:r>
        <w:rPr>
          <w:rFonts w:cs="Tahoma"/>
          <w:sz w:val="22"/>
        </w:rPr>
        <w:t>Perceel 1 Oost</w:t>
      </w:r>
    </w:p>
    <w:p w14:paraId="6086C50B" w14:textId="361CDEA7" w:rsidR="00595D09" w:rsidRDefault="00595D09" w:rsidP="00595D09">
      <w:pPr>
        <w:pStyle w:val="Lijstalinea"/>
        <w:numPr>
          <w:ilvl w:val="0"/>
          <w:numId w:val="4"/>
        </w:numPr>
        <w:tabs>
          <w:tab w:val="left" w:pos="567"/>
        </w:tabs>
        <w:spacing w:line="312" w:lineRule="auto"/>
        <w:jc w:val="both"/>
        <w:rPr>
          <w:rFonts w:cs="Tahoma"/>
          <w:sz w:val="22"/>
        </w:rPr>
      </w:pPr>
      <w:r>
        <w:rPr>
          <w:rFonts w:cs="Tahoma"/>
          <w:sz w:val="22"/>
        </w:rPr>
        <w:t>Perceel 2 West</w:t>
      </w:r>
    </w:p>
    <w:p w14:paraId="05348098" w14:textId="3E5D5E12" w:rsidR="00595D09" w:rsidRPr="00595D09" w:rsidRDefault="00595D09" w:rsidP="00595D09">
      <w:pPr>
        <w:tabs>
          <w:tab w:val="left" w:pos="567"/>
        </w:tabs>
        <w:spacing w:line="312" w:lineRule="auto"/>
        <w:jc w:val="both"/>
        <w:rPr>
          <w:rFonts w:cs="Tahoma"/>
          <w:sz w:val="22"/>
        </w:rPr>
      </w:pPr>
      <w:r>
        <w:rPr>
          <w:rFonts w:cs="Tahoma"/>
          <w:sz w:val="22"/>
        </w:rPr>
        <w:t>(doorhalen wat niet van toepassing is)</w:t>
      </w:r>
    </w:p>
    <w:p w14:paraId="6D7841E6" w14:textId="77777777" w:rsidR="003721EC" w:rsidRPr="002D5760" w:rsidRDefault="003721EC" w:rsidP="003721EC">
      <w:pPr>
        <w:ind w:left="567"/>
        <w:rPr>
          <w:rFonts w:asciiTheme="minorHAnsi" w:hAnsiTheme="minorHAnsi" w:cs="Tahoma"/>
          <w:b/>
          <w:snapToGrid w:val="0"/>
          <w:sz w:val="22"/>
        </w:rPr>
      </w:pPr>
    </w:p>
    <w:p w14:paraId="39851129" w14:textId="59FCB810" w:rsidR="003721EC" w:rsidRPr="002D5760" w:rsidRDefault="0027154B" w:rsidP="0027154B">
      <w:pPr>
        <w:rPr>
          <w:rFonts w:asciiTheme="minorHAnsi" w:hAnsiTheme="minorHAnsi" w:cs="Tahoma"/>
          <w:b/>
          <w:snapToGrid w:val="0"/>
          <w:sz w:val="22"/>
        </w:rPr>
      </w:pPr>
      <w:r>
        <w:rPr>
          <w:rFonts w:asciiTheme="minorHAnsi" w:hAnsiTheme="minorHAnsi" w:cs="Tahoma"/>
          <w:b/>
          <w:snapToGrid w:val="0"/>
          <w:sz w:val="22"/>
        </w:rPr>
        <w:t xml:space="preserve">   </w:t>
      </w:r>
      <w:r w:rsidR="003721EC" w:rsidRPr="002D5760">
        <w:rPr>
          <w:rFonts w:asciiTheme="minorHAnsi" w:hAnsiTheme="minorHAnsi" w:cs="Tahoma"/>
          <w:b/>
          <w:snapToGrid w:val="0"/>
          <w:sz w:val="22"/>
        </w:rPr>
        <w:t>Inschrijver</w:t>
      </w:r>
    </w:p>
    <w:tbl>
      <w:tblPr>
        <w:tblW w:w="0" w:type="auto"/>
        <w:tblInd w:w="170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812"/>
      </w:tblGrid>
      <w:tr w:rsidR="003721EC" w:rsidRPr="002D5760" w14:paraId="71DB938B" w14:textId="77777777" w:rsidTr="0027154B">
        <w:tc>
          <w:tcPr>
            <w:tcW w:w="2835" w:type="dxa"/>
            <w:shd w:val="clear" w:color="auto" w:fill="E6E6E6"/>
          </w:tcPr>
          <w:p w14:paraId="40F02E6E" w14:textId="30540F4C" w:rsidR="003721EC" w:rsidRPr="002D5760" w:rsidRDefault="00852DAE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  <w:r>
              <w:rPr>
                <w:rFonts w:asciiTheme="minorHAnsi" w:hAnsiTheme="minorHAnsi" w:cs="Tahoma"/>
                <w:sz w:val="22"/>
              </w:rPr>
              <w:t xml:space="preserve">Achternaam en </w:t>
            </w:r>
            <w:proofErr w:type="spellStart"/>
            <w:r>
              <w:rPr>
                <w:rFonts w:asciiTheme="minorHAnsi" w:hAnsiTheme="minorHAnsi" w:cs="Tahoma"/>
                <w:sz w:val="22"/>
              </w:rPr>
              <w:t>voorna</w:t>
            </w:r>
            <w:proofErr w:type="spellEnd"/>
            <w:r>
              <w:rPr>
                <w:rFonts w:asciiTheme="minorHAnsi" w:hAnsiTheme="minorHAnsi" w:cs="Tahoma"/>
                <w:sz w:val="22"/>
              </w:rPr>
              <w:t>(a)m(en)</w:t>
            </w:r>
          </w:p>
        </w:tc>
        <w:tc>
          <w:tcPr>
            <w:tcW w:w="5812" w:type="dxa"/>
          </w:tcPr>
          <w:p w14:paraId="59321850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</w:p>
        </w:tc>
      </w:tr>
      <w:tr w:rsidR="003721EC" w:rsidRPr="002D5760" w14:paraId="7FFBEAAE" w14:textId="77777777" w:rsidTr="0027154B">
        <w:tc>
          <w:tcPr>
            <w:tcW w:w="2835" w:type="dxa"/>
            <w:shd w:val="clear" w:color="auto" w:fill="E6E6E6"/>
          </w:tcPr>
          <w:p w14:paraId="0FB83D93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  <w:r w:rsidRPr="002D5760">
              <w:rPr>
                <w:rFonts w:asciiTheme="minorHAnsi" w:hAnsiTheme="minorHAnsi" w:cs="Tahoma"/>
                <w:sz w:val="22"/>
              </w:rPr>
              <w:t>Functie</w:t>
            </w:r>
          </w:p>
        </w:tc>
        <w:tc>
          <w:tcPr>
            <w:tcW w:w="5812" w:type="dxa"/>
          </w:tcPr>
          <w:p w14:paraId="2A1EF078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</w:p>
        </w:tc>
      </w:tr>
      <w:tr w:rsidR="003721EC" w:rsidRPr="002D5760" w14:paraId="4F6C1653" w14:textId="77777777" w:rsidTr="0027154B">
        <w:trPr>
          <w:trHeight w:val="297"/>
        </w:trPr>
        <w:tc>
          <w:tcPr>
            <w:tcW w:w="2835" w:type="dxa"/>
            <w:shd w:val="clear" w:color="auto" w:fill="E6E6E6"/>
          </w:tcPr>
          <w:p w14:paraId="7E671329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  <w:r w:rsidRPr="002D5760">
              <w:rPr>
                <w:rFonts w:asciiTheme="minorHAnsi" w:hAnsiTheme="minorHAnsi" w:cs="Tahoma"/>
                <w:sz w:val="22"/>
              </w:rPr>
              <w:t>Onderneming</w:t>
            </w:r>
          </w:p>
        </w:tc>
        <w:tc>
          <w:tcPr>
            <w:tcW w:w="5812" w:type="dxa"/>
          </w:tcPr>
          <w:p w14:paraId="53571922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</w:p>
        </w:tc>
      </w:tr>
      <w:tr w:rsidR="003721EC" w:rsidRPr="002D5760" w14:paraId="305D30AF" w14:textId="77777777" w:rsidTr="0027154B">
        <w:tc>
          <w:tcPr>
            <w:tcW w:w="2835" w:type="dxa"/>
            <w:shd w:val="clear" w:color="auto" w:fill="E6E6E6"/>
          </w:tcPr>
          <w:p w14:paraId="00A15A5A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  <w:r w:rsidRPr="002D5760">
              <w:rPr>
                <w:rFonts w:asciiTheme="minorHAnsi" w:hAnsiTheme="minorHAnsi" w:cs="Tahoma"/>
                <w:sz w:val="22"/>
              </w:rPr>
              <w:t>Handtekening</w:t>
            </w:r>
          </w:p>
          <w:p w14:paraId="4913ED43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</w:p>
          <w:p w14:paraId="1C81F085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</w:p>
        </w:tc>
        <w:tc>
          <w:tcPr>
            <w:tcW w:w="5812" w:type="dxa"/>
          </w:tcPr>
          <w:p w14:paraId="3FF4E0B4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</w:p>
        </w:tc>
      </w:tr>
      <w:tr w:rsidR="003721EC" w:rsidRPr="002D5760" w14:paraId="2583ACDD" w14:textId="77777777" w:rsidTr="0027154B">
        <w:tc>
          <w:tcPr>
            <w:tcW w:w="2835" w:type="dxa"/>
            <w:shd w:val="clear" w:color="auto" w:fill="E6E6E6"/>
          </w:tcPr>
          <w:p w14:paraId="02217482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  <w:r w:rsidRPr="002D5760">
              <w:rPr>
                <w:rFonts w:asciiTheme="minorHAnsi" w:hAnsiTheme="minorHAnsi" w:cs="Tahoma"/>
                <w:sz w:val="22"/>
              </w:rPr>
              <w:t>Plaats en datum</w:t>
            </w:r>
          </w:p>
        </w:tc>
        <w:tc>
          <w:tcPr>
            <w:tcW w:w="5812" w:type="dxa"/>
          </w:tcPr>
          <w:p w14:paraId="587F44EA" w14:textId="77777777" w:rsidR="003721EC" w:rsidRPr="002D5760" w:rsidRDefault="003721EC" w:rsidP="00C6691A">
            <w:pPr>
              <w:spacing w:before="90" w:after="54"/>
              <w:ind w:left="57" w:right="57"/>
              <w:rPr>
                <w:rFonts w:asciiTheme="minorHAnsi" w:hAnsiTheme="minorHAnsi" w:cs="Tahoma"/>
                <w:sz w:val="22"/>
              </w:rPr>
            </w:pPr>
          </w:p>
        </w:tc>
      </w:tr>
    </w:tbl>
    <w:p w14:paraId="478B5B53" w14:textId="77777777" w:rsidR="003721EC" w:rsidRPr="00DA4EA9" w:rsidRDefault="003721EC" w:rsidP="003721EC">
      <w:pPr>
        <w:ind w:left="567"/>
        <w:rPr>
          <w:rFonts w:ascii="Verdana" w:hAnsi="Verdana" w:cs="Tahoma"/>
        </w:rPr>
      </w:pPr>
    </w:p>
    <w:p w14:paraId="483B4C1B" w14:textId="77777777" w:rsidR="003721EC" w:rsidRPr="00DA4EA9" w:rsidRDefault="003721EC" w:rsidP="003721EC">
      <w:pPr>
        <w:rPr>
          <w:rFonts w:ascii="Verdana" w:hAnsi="Verdana"/>
        </w:rPr>
      </w:pPr>
    </w:p>
    <w:p w14:paraId="28DE81B6" w14:textId="77777777" w:rsidR="005C6ADB" w:rsidRPr="005C5DB2" w:rsidRDefault="005C6ADB" w:rsidP="00E034A5"/>
    <w:sectPr w:rsidR="005C6ADB" w:rsidRPr="005C5DB2" w:rsidSect="00335CB2">
      <w:footerReference w:type="first" r:id="rId11"/>
      <w:pgSz w:w="11906" w:h="16838" w:code="9"/>
      <w:pgMar w:top="709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24E8A" w14:textId="77777777" w:rsidR="00420577" w:rsidRDefault="00420577">
      <w:r>
        <w:separator/>
      </w:r>
    </w:p>
  </w:endnote>
  <w:endnote w:type="continuationSeparator" w:id="0">
    <w:p w14:paraId="3A4D8A2B" w14:textId="77777777" w:rsidR="00420577" w:rsidRDefault="00420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1D320" w14:textId="412425AD" w:rsidR="003721EC" w:rsidRPr="000D5990" w:rsidRDefault="00A1663A" w:rsidP="003721EC">
    <w:pPr>
      <w:rPr>
        <w:rFonts w:asciiTheme="minorHAnsi" w:hAnsiTheme="minorHAnsi"/>
        <w:noProof/>
        <w:sz w:val="22"/>
        <w:szCs w:val="22"/>
      </w:rPr>
    </w:pPr>
    <w:r w:rsidRPr="00214D72">
      <w:rPr>
        <w:sz w:val="18"/>
      </w:rPr>
      <w:t xml:space="preserve">Behorende bij </w:t>
    </w:r>
    <w:r w:rsidR="00214D72">
      <w:rPr>
        <w:sz w:val="18"/>
      </w:rPr>
      <w:t xml:space="preserve">Integraal groendonderhoud </w:t>
    </w:r>
    <w:r w:rsidR="00214D72" w:rsidRPr="001F1342">
      <w:rPr>
        <w:sz w:val="18"/>
      </w:rPr>
      <w:t>gemeente Midden-Drenthe</w:t>
    </w:r>
    <w:r w:rsidR="00214D72">
      <w:rPr>
        <w:sz w:val="18"/>
      </w:rPr>
      <w:t xml:space="preserve">, </w:t>
    </w:r>
    <w:r w:rsidR="00214D72" w:rsidRPr="00F61653">
      <w:rPr>
        <w:sz w:val="18"/>
      </w:rPr>
      <w:t>4622429</w:t>
    </w:r>
  </w:p>
  <w:p w14:paraId="63AD31A3" w14:textId="77777777" w:rsidR="003721EC" w:rsidRDefault="003721EC" w:rsidP="003721EC">
    <w:pPr>
      <w:pStyle w:val="Voettekst"/>
    </w:pPr>
  </w:p>
  <w:p w14:paraId="28DE81BC" w14:textId="33AA5C73" w:rsidR="005C6ADB" w:rsidRDefault="003721EC" w:rsidP="003721EC">
    <w:pPr>
      <w:pStyle w:val="Voettekst"/>
      <w:spacing w:line="0" w:lineRule="atLeas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A23EE" w14:textId="77777777" w:rsidR="00420577" w:rsidRDefault="00420577">
      <w:r>
        <w:separator/>
      </w:r>
    </w:p>
  </w:footnote>
  <w:footnote w:type="continuationSeparator" w:id="0">
    <w:p w14:paraId="648F4917" w14:textId="77777777" w:rsidR="00420577" w:rsidRDefault="00420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2D0327"/>
    <w:multiLevelType w:val="hybridMultilevel"/>
    <w:tmpl w:val="8B0E4174"/>
    <w:lvl w:ilvl="0" w:tplc="5DC010EE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3887"/>
    <w:multiLevelType w:val="hybridMultilevel"/>
    <w:tmpl w:val="C54C7DDA"/>
    <w:lvl w:ilvl="0" w:tplc="437C722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9A3478E"/>
    <w:multiLevelType w:val="hybridMultilevel"/>
    <w:tmpl w:val="9C608F7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04F4D"/>
    <w:multiLevelType w:val="multilevel"/>
    <w:tmpl w:val="172654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167"/>
        </w:tabs>
        <w:ind w:left="1167" w:hanging="567"/>
      </w:pPr>
      <w:rPr>
        <w:rFonts w:ascii="Calibri" w:hAnsi="Calibri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 w:val="0"/>
        <w:i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541986464">
    <w:abstractNumId w:val="1"/>
  </w:num>
  <w:num w:numId="2" w16cid:durableId="639383885">
    <w:abstractNumId w:val="3"/>
  </w:num>
  <w:num w:numId="3" w16cid:durableId="1480152725">
    <w:abstractNumId w:val="0"/>
  </w:num>
  <w:num w:numId="4" w16cid:durableId="236135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1EC"/>
    <w:rsid w:val="0003081D"/>
    <w:rsid w:val="00167551"/>
    <w:rsid w:val="001C384D"/>
    <w:rsid w:val="001F63D7"/>
    <w:rsid w:val="00214D72"/>
    <w:rsid w:val="00233421"/>
    <w:rsid w:val="0027014F"/>
    <w:rsid w:val="0027154B"/>
    <w:rsid w:val="002B6FDD"/>
    <w:rsid w:val="002D0996"/>
    <w:rsid w:val="003721EC"/>
    <w:rsid w:val="00407336"/>
    <w:rsid w:val="00420577"/>
    <w:rsid w:val="004762DC"/>
    <w:rsid w:val="00482F44"/>
    <w:rsid w:val="00595D09"/>
    <w:rsid w:val="005C6ADB"/>
    <w:rsid w:val="00642119"/>
    <w:rsid w:val="006515DC"/>
    <w:rsid w:val="006656D0"/>
    <w:rsid w:val="008136AF"/>
    <w:rsid w:val="008323D6"/>
    <w:rsid w:val="00833FDE"/>
    <w:rsid w:val="00852DAE"/>
    <w:rsid w:val="008C0AC5"/>
    <w:rsid w:val="00965E32"/>
    <w:rsid w:val="009D5D6F"/>
    <w:rsid w:val="00A1663A"/>
    <w:rsid w:val="00A578C0"/>
    <w:rsid w:val="00B42A76"/>
    <w:rsid w:val="00BF5D61"/>
    <w:rsid w:val="00C31949"/>
    <w:rsid w:val="00C43AE9"/>
    <w:rsid w:val="00D75FC6"/>
    <w:rsid w:val="00DA02D8"/>
    <w:rsid w:val="00E50C66"/>
    <w:rsid w:val="00F468FE"/>
    <w:rsid w:val="00FC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8DE81B1"/>
  <w15:docId w15:val="{A9DB443D-BCDF-4015-87AA-2BF948B86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54A8"/>
    <w:rPr>
      <w:rFonts w:ascii="Calibri" w:hAnsi="Calibri"/>
      <w:sz w:val="24"/>
    </w:rPr>
  </w:style>
  <w:style w:type="paragraph" w:styleId="Kop1">
    <w:name w:val="heading 1"/>
    <w:basedOn w:val="Standaard"/>
    <w:next w:val="Standaard"/>
    <w:link w:val="Kop1Char"/>
    <w:qFormat/>
    <w:rsid w:val="00E034A5"/>
    <w:pPr>
      <w:keepNext/>
      <w:keepLines/>
      <w:spacing w:before="480"/>
      <w:outlineLvl w:val="0"/>
    </w:pPr>
    <w:rPr>
      <w:rFonts w:asciiTheme="minorHAnsi" w:eastAsiaTheme="majorEastAsia" w:hAnsiTheme="minorHAnsi" w:cstheme="majorBidi"/>
      <w:b/>
      <w:bCs/>
      <w:sz w:val="28"/>
      <w:szCs w:val="28"/>
    </w:rPr>
  </w:style>
  <w:style w:type="paragraph" w:styleId="Kop2">
    <w:name w:val="heading 2"/>
    <w:aliases w:val="2scr"/>
    <w:basedOn w:val="Standaard"/>
    <w:next w:val="Standaard"/>
    <w:link w:val="Kop2Char"/>
    <w:qFormat/>
    <w:rsid w:val="003721EC"/>
    <w:pPr>
      <w:keepNext/>
      <w:tabs>
        <w:tab w:val="num" w:pos="1167"/>
      </w:tabs>
      <w:suppressAutoHyphens/>
      <w:spacing w:line="312" w:lineRule="auto"/>
      <w:ind w:left="1167" w:hanging="567"/>
      <w:jc w:val="both"/>
      <w:outlineLvl w:val="1"/>
    </w:pPr>
    <w:rPr>
      <w:rFonts w:ascii="Tahoma" w:hAnsi="Tahoma" w:cs="Arial"/>
      <w:b/>
      <w:bCs/>
      <w:sz w:val="20"/>
      <w:lang w:eastAsia="en-US"/>
    </w:rPr>
  </w:style>
  <w:style w:type="paragraph" w:styleId="Kop3">
    <w:name w:val="heading 3"/>
    <w:aliases w:val="3scr"/>
    <w:basedOn w:val="Standaard"/>
    <w:next w:val="Standaard"/>
    <w:link w:val="Kop3Char"/>
    <w:qFormat/>
    <w:rsid w:val="003721EC"/>
    <w:pPr>
      <w:keepNext/>
      <w:tabs>
        <w:tab w:val="num" w:pos="567"/>
      </w:tabs>
      <w:spacing w:line="312" w:lineRule="auto"/>
      <w:ind w:left="567" w:hanging="567"/>
      <w:jc w:val="both"/>
      <w:outlineLvl w:val="2"/>
    </w:pPr>
    <w:rPr>
      <w:rFonts w:ascii="Tahoma" w:hAnsi="Tahoma" w:cs="Arial"/>
      <w:bCs/>
      <w:i/>
      <w:sz w:val="20"/>
      <w:szCs w:val="26"/>
    </w:rPr>
  </w:style>
  <w:style w:type="paragraph" w:styleId="Kop4">
    <w:name w:val="heading 4"/>
    <w:basedOn w:val="Standaard"/>
    <w:next w:val="Standaard"/>
    <w:link w:val="Kop4Char"/>
    <w:qFormat/>
    <w:rsid w:val="003721EC"/>
    <w:pPr>
      <w:keepNext/>
      <w:tabs>
        <w:tab w:val="num" w:pos="864"/>
      </w:tabs>
      <w:spacing w:before="240" w:after="60" w:line="312" w:lineRule="auto"/>
      <w:ind w:left="864" w:hanging="864"/>
      <w:jc w:val="both"/>
      <w:outlineLvl w:val="3"/>
    </w:pPr>
    <w:rPr>
      <w:rFonts w:ascii="Tahoma" w:hAnsi="Tahoma"/>
      <w:b/>
      <w:bCs/>
      <w:sz w:val="20"/>
      <w:szCs w:val="28"/>
    </w:rPr>
  </w:style>
  <w:style w:type="paragraph" w:styleId="Kop5">
    <w:name w:val="heading 5"/>
    <w:basedOn w:val="Standaard"/>
    <w:next w:val="Standaard"/>
    <w:link w:val="Kop5Char"/>
    <w:qFormat/>
    <w:rsid w:val="003721EC"/>
    <w:pPr>
      <w:tabs>
        <w:tab w:val="num" w:pos="1008"/>
      </w:tabs>
      <w:spacing w:before="240" w:after="60" w:line="312" w:lineRule="auto"/>
      <w:ind w:left="1008" w:hanging="1008"/>
      <w:jc w:val="both"/>
      <w:outlineLvl w:val="4"/>
    </w:pPr>
    <w:rPr>
      <w:rFonts w:ascii="Tahoma" w:hAnsi="Tahoma" w:cs="Arial"/>
      <w:b/>
      <w:bCs/>
      <w:iCs/>
      <w:color w:val="FF0000"/>
      <w:sz w:val="20"/>
      <w:szCs w:val="26"/>
    </w:rPr>
  </w:style>
  <w:style w:type="paragraph" w:styleId="Kop6">
    <w:name w:val="heading 6"/>
    <w:basedOn w:val="Standaard"/>
    <w:next w:val="Standaard"/>
    <w:link w:val="Kop6Char"/>
    <w:qFormat/>
    <w:rsid w:val="003721EC"/>
    <w:pPr>
      <w:tabs>
        <w:tab w:val="num" w:pos="1152"/>
      </w:tabs>
      <w:spacing w:before="240" w:after="60" w:line="312" w:lineRule="auto"/>
      <w:ind w:left="1152" w:hanging="1152"/>
      <w:jc w:val="both"/>
      <w:outlineLvl w:val="5"/>
    </w:pPr>
    <w:rPr>
      <w:rFonts w:ascii="Tahoma" w:hAnsi="Tahoma" w:cs="Arial"/>
      <w:b/>
      <w:bCs/>
      <w:sz w:val="22"/>
      <w:lang w:eastAsia="en-US"/>
    </w:rPr>
  </w:style>
  <w:style w:type="paragraph" w:styleId="Kop7">
    <w:name w:val="heading 7"/>
    <w:basedOn w:val="Standaard"/>
    <w:next w:val="Standaard"/>
    <w:link w:val="Kop7Char"/>
    <w:qFormat/>
    <w:rsid w:val="003721EC"/>
    <w:pPr>
      <w:tabs>
        <w:tab w:val="num" w:pos="1296"/>
      </w:tabs>
      <w:spacing w:before="240" w:after="60" w:line="312" w:lineRule="auto"/>
      <w:ind w:left="1296" w:hanging="1296"/>
      <w:jc w:val="both"/>
      <w:outlineLvl w:val="6"/>
    </w:pPr>
    <w:rPr>
      <w:rFonts w:ascii="Tahoma" w:hAnsi="Tahoma" w:cs="Arial"/>
      <w:bCs/>
      <w:sz w:val="20"/>
      <w:lang w:eastAsia="en-US"/>
    </w:rPr>
  </w:style>
  <w:style w:type="paragraph" w:styleId="Kop8">
    <w:name w:val="heading 8"/>
    <w:basedOn w:val="Standaard"/>
    <w:next w:val="Standaard"/>
    <w:link w:val="Kop8Char"/>
    <w:qFormat/>
    <w:rsid w:val="003721EC"/>
    <w:pPr>
      <w:tabs>
        <w:tab w:val="num" w:pos="1440"/>
      </w:tabs>
      <w:spacing w:before="240" w:after="60" w:line="312" w:lineRule="auto"/>
      <w:ind w:left="1440" w:hanging="1440"/>
      <w:jc w:val="both"/>
      <w:outlineLvl w:val="7"/>
    </w:pPr>
    <w:rPr>
      <w:rFonts w:ascii="Tahoma" w:hAnsi="Tahoma" w:cs="Arial"/>
      <w:bCs/>
      <w:i/>
      <w:sz w:val="20"/>
      <w:lang w:eastAsia="en-US"/>
    </w:rPr>
  </w:style>
  <w:style w:type="paragraph" w:styleId="Kop9">
    <w:name w:val="heading 9"/>
    <w:basedOn w:val="Standaard"/>
    <w:next w:val="Standaard"/>
    <w:link w:val="Kop9Char"/>
    <w:qFormat/>
    <w:rsid w:val="003721EC"/>
    <w:pPr>
      <w:tabs>
        <w:tab w:val="num" w:pos="1584"/>
      </w:tabs>
      <w:spacing w:before="240" w:after="60" w:line="312" w:lineRule="auto"/>
      <w:ind w:left="1584" w:hanging="1584"/>
      <w:jc w:val="both"/>
      <w:outlineLvl w:val="8"/>
    </w:pPr>
    <w:rPr>
      <w:rFonts w:ascii="Tahoma" w:hAnsi="Tahoma" w:cs="Arial"/>
      <w:bCs/>
      <w:sz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E034A5"/>
    <w:rPr>
      <w:rFonts w:asciiTheme="minorHAnsi" w:eastAsiaTheme="majorEastAsia" w:hAnsiTheme="minorHAnsi" w:cstheme="majorBidi"/>
      <w:b/>
      <w:bCs/>
      <w:sz w:val="28"/>
      <w:szCs w:val="28"/>
    </w:rPr>
  </w:style>
  <w:style w:type="paragraph" w:styleId="Geenafstand">
    <w:name w:val="No Spacing"/>
    <w:uiPriority w:val="1"/>
    <w:qFormat/>
    <w:rsid w:val="00893A92"/>
    <w:rPr>
      <w:rFonts w:ascii="Calibri" w:hAnsi="Calibri"/>
      <w:sz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893A9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893A9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93A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93A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893A92"/>
    <w:rPr>
      <w:i/>
      <w:iCs/>
      <w:color w:val="808080" w:themeColor="text1" w:themeTint="7F"/>
    </w:rPr>
  </w:style>
  <w:style w:type="character" w:styleId="Nadruk">
    <w:name w:val="Emphasis"/>
    <w:basedOn w:val="Standaardalinea-lettertype"/>
    <w:uiPriority w:val="20"/>
    <w:qFormat/>
    <w:rsid w:val="005C5DB2"/>
    <w:rPr>
      <w:i/>
      <w:iCs/>
    </w:rPr>
  </w:style>
  <w:style w:type="character" w:styleId="Intensievebenadrukking">
    <w:name w:val="Intense Emphasis"/>
    <w:basedOn w:val="Standaardalinea-lettertype"/>
    <w:uiPriority w:val="21"/>
    <w:qFormat/>
    <w:rsid w:val="005C5DB2"/>
    <w:rPr>
      <w:b/>
      <w:bCs/>
      <w:i/>
      <w:iCs/>
      <w:color w:val="4F81BD" w:themeColor="accent1"/>
    </w:rPr>
  </w:style>
  <w:style w:type="character" w:styleId="Zwaar">
    <w:name w:val="Strong"/>
    <w:basedOn w:val="Standaardalinea-lettertype"/>
    <w:uiPriority w:val="22"/>
    <w:qFormat/>
    <w:rsid w:val="005C5DB2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qFormat/>
    <w:rsid w:val="005C5DB2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5C5DB2"/>
    <w:rPr>
      <w:rFonts w:ascii="Calibri" w:hAnsi="Calibri"/>
      <w:i/>
      <w:iCs/>
      <w:color w:val="000000" w:themeColor="text1"/>
      <w:sz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C5DB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C5DB2"/>
    <w:rPr>
      <w:rFonts w:ascii="Calibri" w:hAnsi="Calibri"/>
      <w:b/>
      <w:bCs/>
      <w:i/>
      <w:iCs/>
      <w:color w:val="4F81BD" w:themeColor="accent1"/>
      <w:sz w:val="24"/>
    </w:rPr>
  </w:style>
  <w:style w:type="character" w:styleId="Subtieleverwijzing">
    <w:name w:val="Subtle Reference"/>
    <w:basedOn w:val="Standaardalinea-lettertype"/>
    <w:uiPriority w:val="31"/>
    <w:qFormat/>
    <w:rsid w:val="005C5DB2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5C5DB2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C5DB2"/>
    <w:rPr>
      <w:b/>
      <w:bCs/>
      <w:smallCaps/>
      <w:spacing w:val="5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C1BF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C1BF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2F4DB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2F4DBE"/>
    <w:rPr>
      <w:rFonts w:ascii="Calibri" w:hAnsi="Calibri"/>
      <w:sz w:val="24"/>
    </w:rPr>
  </w:style>
  <w:style w:type="paragraph" w:styleId="Voettekst">
    <w:name w:val="footer"/>
    <w:basedOn w:val="Standaard"/>
    <w:link w:val="VoettekstChar"/>
    <w:uiPriority w:val="99"/>
    <w:unhideWhenUsed/>
    <w:rsid w:val="002F4DB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2F4DBE"/>
    <w:rPr>
      <w:rFonts w:ascii="Calibri" w:hAnsi="Calibri"/>
      <w:sz w:val="24"/>
    </w:rPr>
  </w:style>
  <w:style w:type="character" w:customStyle="1" w:styleId="Kop2Char">
    <w:name w:val="Kop 2 Char"/>
    <w:aliases w:val="2scr Char"/>
    <w:basedOn w:val="Standaardalinea-lettertype"/>
    <w:link w:val="Kop2"/>
    <w:rsid w:val="003721EC"/>
    <w:rPr>
      <w:rFonts w:ascii="Tahoma" w:hAnsi="Tahoma" w:cs="Arial"/>
      <w:b/>
      <w:bCs/>
      <w:lang w:eastAsia="en-US"/>
    </w:rPr>
  </w:style>
  <w:style w:type="character" w:customStyle="1" w:styleId="Kop3Char">
    <w:name w:val="Kop 3 Char"/>
    <w:aliases w:val="3scr Char"/>
    <w:basedOn w:val="Standaardalinea-lettertype"/>
    <w:link w:val="Kop3"/>
    <w:rsid w:val="003721EC"/>
    <w:rPr>
      <w:rFonts w:ascii="Tahoma" w:hAnsi="Tahoma" w:cs="Arial"/>
      <w:bCs/>
      <w:i/>
      <w:szCs w:val="26"/>
    </w:rPr>
  </w:style>
  <w:style w:type="character" w:customStyle="1" w:styleId="Kop4Char">
    <w:name w:val="Kop 4 Char"/>
    <w:basedOn w:val="Standaardalinea-lettertype"/>
    <w:link w:val="Kop4"/>
    <w:rsid w:val="003721EC"/>
    <w:rPr>
      <w:rFonts w:ascii="Tahoma" w:hAnsi="Tahoma"/>
      <w:b/>
      <w:bCs/>
      <w:szCs w:val="28"/>
    </w:rPr>
  </w:style>
  <w:style w:type="character" w:customStyle="1" w:styleId="Kop5Char">
    <w:name w:val="Kop 5 Char"/>
    <w:basedOn w:val="Standaardalinea-lettertype"/>
    <w:link w:val="Kop5"/>
    <w:rsid w:val="003721EC"/>
    <w:rPr>
      <w:rFonts w:ascii="Tahoma" w:hAnsi="Tahoma" w:cs="Arial"/>
      <w:b/>
      <w:bCs/>
      <w:iCs/>
      <w:color w:val="FF0000"/>
      <w:szCs w:val="26"/>
    </w:rPr>
  </w:style>
  <w:style w:type="character" w:customStyle="1" w:styleId="Kop6Char">
    <w:name w:val="Kop 6 Char"/>
    <w:basedOn w:val="Standaardalinea-lettertype"/>
    <w:link w:val="Kop6"/>
    <w:rsid w:val="003721EC"/>
    <w:rPr>
      <w:rFonts w:ascii="Tahoma" w:hAnsi="Tahoma" w:cs="Arial"/>
      <w:b/>
      <w:bCs/>
      <w:sz w:val="22"/>
      <w:lang w:eastAsia="en-US"/>
    </w:rPr>
  </w:style>
  <w:style w:type="character" w:customStyle="1" w:styleId="Kop7Char">
    <w:name w:val="Kop 7 Char"/>
    <w:basedOn w:val="Standaardalinea-lettertype"/>
    <w:link w:val="Kop7"/>
    <w:rsid w:val="003721EC"/>
    <w:rPr>
      <w:rFonts w:ascii="Tahoma" w:hAnsi="Tahoma" w:cs="Arial"/>
      <w:bCs/>
      <w:lang w:eastAsia="en-US"/>
    </w:rPr>
  </w:style>
  <w:style w:type="character" w:customStyle="1" w:styleId="Kop8Char">
    <w:name w:val="Kop 8 Char"/>
    <w:basedOn w:val="Standaardalinea-lettertype"/>
    <w:link w:val="Kop8"/>
    <w:rsid w:val="003721EC"/>
    <w:rPr>
      <w:rFonts w:ascii="Tahoma" w:hAnsi="Tahoma" w:cs="Arial"/>
      <w:bCs/>
      <w:i/>
      <w:lang w:eastAsia="en-US"/>
    </w:rPr>
  </w:style>
  <w:style w:type="character" w:customStyle="1" w:styleId="Kop9Char">
    <w:name w:val="Kop 9 Char"/>
    <w:basedOn w:val="Standaardalinea-lettertype"/>
    <w:link w:val="Kop9"/>
    <w:rsid w:val="003721EC"/>
    <w:rPr>
      <w:rFonts w:ascii="Tahoma" w:hAnsi="Tahoma" w:cs="Arial"/>
      <w:bCs/>
      <w:sz w:val="22"/>
      <w:lang w:eastAsia="en-US"/>
    </w:rPr>
  </w:style>
  <w:style w:type="paragraph" w:styleId="Lijstalinea">
    <w:name w:val="List Paragraph"/>
    <w:basedOn w:val="Standaard"/>
    <w:uiPriority w:val="1"/>
    <w:qFormat/>
    <w:rsid w:val="00F468FE"/>
    <w:pPr>
      <w:ind w:left="720"/>
      <w:contextualSpacing/>
    </w:pPr>
    <w:rPr>
      <w:rFonts w:asciiTheme="minorHAnsi" w:eastAsiaTheme="minorHAnsi" w:hAnsiTheme="minorHAnsi" w:cstheme="minorBidi"/>
      <w:szCs w:val="24"/>
      <w:lang w:eastAsia="en-US"/>
    </w:rPr>
  </w:style>
  <w:style w:type="table" w:styleId="Tabelraster">
    <w:name w:val="Table Grid"/>
    <w:basedOn w:val="Standaardtabel"/>
    <w:uiPriority w:val="59"/>
    <w:rsid w:val="00F46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f02bbb8-c16e-43d1-8b0d-fd2e263dd7a1" xsi:nil="true"/>
    <lcf76f155ced4ddcb4097134ff3c332f xmlns="369f8b5f-ab10-4558-8756-7d2cbfdf128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F495F75F98B846A85E668CE9A4832C" ma:contentTypeVersion="18" ma:contentTypeDescription="Een nieuw document maken." ma:contentTypeScope="" ma:versionID="61e8caa40e9782751ca7f23df1c0a279">
  <xsd:schema xmlns:xsd="http://www.w3.org/2001/XMLSchema" xmlns:xs="http://www.w3.org/2001/XMLSchema" xmlns:p="http://schemas.microsoft.com/office/2006/metadata/properties" xmlns:ns2="369f8b5f-ab10-4558-8756-7d2cbfdf128d" xmlns:ns3="df02bbb8-c16e-43d1-8b0d-fd2e263dd7a1" targetNamespace="http://schemas.microsoft.com/office/2006/metadata/properties" ma:root="true" ma:fieldsID="7509095fbe7e741e2468b27fa579c0bd" ns2:_="" ns3:_="">
    <xsd:import namespace="369f8b5f-ab10-4558-8756-7d2cbfdf128d"/>
    <xsd:import namespace="df02bbb8-c16e-43d1-8b0d-fd2e263dd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f8b5f-ab10-4558-8756-7d2cbfdf1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e1beeb8-e66a-4a82-9172-d952cd90a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02bbb8-c16e-43d1-8b0d-fd2e263dd7a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12b79a-f3ca-4bb6-aa2d-8d1600d20413}" ma:internalName="TaxCatchAll" ma:showField="CatchAllData" ma:web="df02bbb8-c16e-43d1-8b0d-fd2e263dd7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C0BFAC-D4C1-42FE-81D6-7C6E8D2AED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93B06F-FA71-42AC-83EF-03C7C381361D}">
  <ds:schemaRefs>
    <ds:schemaRef ds:uri="http://schemas.microsoft.com/office/2006/metadata/properties"/>
    <ds:schemaRef ds:uri="http://schemas.microsoft.com/office/infopath/2007/PartnerControls"/>
    <ds:schemaRef ds:uri="df02bbb8-c16e-43d1-8b0d-fd2e263dd7a1"/>
    <ds:schemaRef ds:uri="369f8b5f-ab10-4558-8756-7d2cbfdf128d"/>
  </ds:schemaRefs>
</ds:datastoreItem>
</file>

<file path=customXml/itemProps3.xml><?xml version="1.0" encoding="utf-8"?>
<ds:datastoreItem xmlns:ds="http://schemas.openxmlformats.org/officeDocument/2006/customXml" ds:itemID="{C7E0D5D2-F762-455D-AA7B-3F8DE67D4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9f8b5f-ab10-4558-8756-7d2cbfdf128d"/>
    <ds:schemaRef ds:uri="df02bbb8-c16e-43d1-8b0d-fd2e263dd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Buitenwerf, Marjolein</dc:creator>
  <cp:lastModifiedBy>Dennis Veneklaas</cp:lastModifiedBy>
  <cp:revision>22</cp:revision>
  <dcterms:created xsi:type="dcterms:W3CDTF">2019-02-14T14:38:00Z</dcterms:created>
  <dcterms:modified xsi:type="dcterms:W3CDTF">2024-11-01T07:52:00Z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zdDocumentId">
    <vt:lpwstr>6094515</vt:lpwstr>
  </property>
  <property fmtid="{D5CDD505-2E9C-101B-9397-08002B2CF9AE}" pid="3" name="mzdDocumentBlobId">
    <vt:lpwstr>6887494</vt:lpwstr>
  </property>
  <property fmtid="{D5CDD505-2E9C-101B-9397-08002B2CF9AE}" pid="4" name="mzdZaaknummer">
    <vt:lpwstr>1273846</vt:lpwstr>
  </property>
  <property fmtid="{D5CDD505-2E9C-101B-9397-08002B2CF9AE}" pid="5" name="mzdDocumentType">
    <vt:lpwstr/>
  </property>
  <property fmtid="{D5CDD505-2E9C-101B-9397-08002B2CF9AE}" pid="6" name="ContentTypeId">
    <vt:lpwstr>0x010100A9F495F75F98B846A85E668CE9A4832C</vt:lpwstr>
  </property>
  <property fmtid="{D5CDD505-2E9C-101B-9397-08002B2CF9AE}" pid="7" name="MediaServiceImageTags">
    <vt:lpwstr/>
  </property>
</Properties>
</file>