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53543B77" w:rsidR="00C24BCF" w:rsidRDefault="46F94296" w:rsidP="00C24BCF">
      <w:pPr>
        <w:pStyle w:val="RapportTitel"/>
        <w:rPr>
          <w:color w:val="auto"/>
        </w:rPr>
      </w:pPr>
      <w:r w:rsidRPr="288B0F3B">
        <w:rPr>
          <w:color w:val="auto"/>
        </w:rPr>
        <w:t>Checklist in te leveren stukken</w:t>
      </w:r>
    </w:p>
    <w:p w14:paraId="20B10F0B" w14:textId="0989BAC3" w:rsidR="001E0C0A" w:rsidRDefault="001E0C0A" w:rsidP="7E045CBA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909C259" w14:textId="77777777" w:rsidR="00353887" w:rsidRDefault="00353887" w:rsidP="00353887"/>
    <w:p w14:paraId="12CE097B" w14:textId="6FB8FBFD" w:rsidR="00353887" w:rsidRDefault="00353887" w:rsidP="00353887">
      <w:r>
        <w:t xml:space="preserve">Deze bijlage maakt onderdeel uit van de </w:t>
      </w:r>
      <w:r w:rsidR="39C8866D">
        <w:t>a</w:t>
      </w:r>
      <w:r>
        <w:t xml:space="preserve">anbestedingsstukken voor de </w:t>
      </w:r>
      <w:r w:rsidR="70E95561">
        <w:t>a</w:t>
      </w:r>
      <w:r>
        <w:t xml:space="preserve">anbesteding </w:t>
      </w:r>
      <w:r w:rsidR="00E209C8">
        <w:t>‘gebouwen onderhoud installaties en bouwkundig</w:t>
      </w:r>
      <w:r w:rsidR="00B53D00">
        <w:t xml:space="preserve">’. </w:t>
      </w:r>
      <w:r>
        <w:t>Deze checklist is om te controleren of uw Inschrijving volledig is.</w:t>
      </w:r>
    </w:p>
    <w:p w14:paraId="6C966071" w14:textId="77777777" w:rsidR="00353887" w:rsidRDefault="00353887" w:rsidP="00353887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827"/>
      </w:tblGrid>
      <w:tr w:rsidR="00353887" w:rsidRPr="003D10FE" w14:paraId="073755B3" w14:textId="77777777" w:rsidTr="002F5F8C">
        <w:trPr>
          <w:trHeight w:hRule="exact" w:val="227"/>
          <w:tblHeader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14:paraId="7CA6B8AF" w14:textId="1F0B4675" w:rsidR="00353887" w:rsidRPr="003D10FE" w:rsidRDefault="00353887" w:rsidP="008538B4">
            <w:pPr>
              <w:pStyle w:val="Tabelsubkop"/>
            </w:pPr>
            <w:r>
              <w:t xml:space="preserve">Omschrijving 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4" w:space="0" w:color="auto"/>
            </w:tcBorders>
          </w:tcPr>
          <w:p w14:paraId="23080F15" w14:textId="4BB0D56A" w:rsidR="00353887" w:rsidRPr="003D10FE" w:rsidRDefault="00353887" w:rsidP="008538B4">
            <w:pPr>
              <w:pStyle w:val="Tabelsubkop"/>
            </w:pPr>
            <w:r>
              <w:t>Bijzonderheden</w:t>
            </w:r>
          </w:p>
        </w:tc>
      </w:tr>
      <w:tr w:rsidR="00353887" w:rsidRPr="00201D48" w14:paraId="521FEA28" w14:textId="77777777" w:rsidTr="002F5F8C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0DF68ED" w14:textId="4FF04413" w:rsidR="00353887" w:rsidRPr="00201D48" w:rsidRDefault="000636EA" w:rsidP="00353887">
            <w:pPr>
              <w:pStyle w:val="Tabeltekst"/>
            </w:pPr>
            <w:r>
              <w:t xml:space="preserve">Ingevuld </w:t>
            </w:r>
            <w:r w:rsidR="00353887" w:rsidRPr="00B15DFF">
              <w:t>Formulier Uniform Europees Aanbestedingsdocument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45C92F14" w14:textId="139A91A6" w:rsidR="00353887" w:rsidRPr="00201D48" w:rsidRDefault="00C07155" w:rsidP="00353887">
            <w:pPr>
              <w:pStyle w:val="Tabeltekst"/>
              <w:rPr>
                <w:highlight w:val="yellow"/>
              </w:rPr>
            </w:pPr>
            <w:r w:rsidRPr="00C07155">
              <w:t>Online</w:t>
            </w:r>
          </w:p>
        </w:tc>
      </w:tr>
      <w:tr w:rsidR="00353887" w:rsidRPr="00201D48" w14:paraId="69C2CADA" w14:textId="77777777" w:rsidTr="002F5F8C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D66DCD8" w14:textId="43A45085" w:rsidR="00353887" w:rsidRPr="002F5F8C" w:rsidRDefault="000636EA" w:rsidP="00353887">
            <w:pPr>
              <w:pStyle w:val="Tabeltekst"/>
            </w:pPr>
            <w:r w:rsidRPr="002F5F8C">
              <w:t xml:space="preserve">Ingevuld </w:t>
            </w:r>
            <w:r w:rsidR="00353887" w:rsidRPr="002F5F8C">
              <w:t xml:space="preserve">Formulier </w:t>
            </w:r>
            <w:r w:rsidR="00A85BB7" w:rsidRPr="002F5F8C">
              <w:t>P</w:t>
            </w:r>
            <w:r w:rsidR="00353887" w:rsidRPr="002F5F8C">
              <w:t>rij</w:t>
            </w:r>
            <w:r w:rsidR="57E48BF2" w:rsidRPr="002F5F8C">
              <w:t>zenblad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5E331BEA" w14:textId="77777777" w:rsidR="00353887" w:rsidRPr="00201D48" w:rsidRDefault="00353887" w:rsidP="00353887">
            <w:pPr>
              <w:pStyle w:val="Tabeltekst"/>
            </w:pPr>
          </w:p>
        </w:tc>
      </w:tr>
      <w:tr w:rsidR="000636EA" w:rsidRPr="00201D48" w14:paraId="774F4D1F" w14:textId="77777777" w:rsidTr="002F5F8C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EB0F7F" w14:textId="387CEACE" w:rsidR="000636EA" w:rsidRPr="002F5F8C" w:rsidRDefault="000636EA" w:rsidP="00353887">
            <w:pPr>
              <w:pStyle w:val="Tabeltekst"/>
            </w:pPr>
            <w:r w:rsidRPr="002F5F8C">
              <w:t>Uitwerking subgunningscriteri</w:t>
            </w:r>
            <w:r w:rsidR="0059068C" w:rsidRPr="002F5F8C">
              <w:t>um</w:t>
            </w:r>
            <w:r w:rsidRPr="002F5F8C">
              <w:t xml:space="preserve"> </w:t>
            </w:r>
            <w:r w:rsidR="00CD7162" w:rsidRPr="002F5F8C">
              <w:t>Kwaliteitsborging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05BE79B2" w14:textId="6CCE4F87" w:rsidR="000636EA" w:rsidRPr="00201D48" w:rsidRDefault="004A462F" w:rsidP="00353887">
            <w:pPr>
              <w:pStyle w:val="Tabeltekst"/>
            </w:pPr>
            <w:r>
              <w:t>G1.1</w:t>
            </w:r>
          </w:p>
        </w:tc>
      </w:tr>
      <w:tr w:rsidR="000636EA" w:rsidRPr="00201D48" w14:paraId="02247E53" w14:textId="77777777" w:rsidTr="002F5F8C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399D16" w14:textId="11573B63" w:rsidR="000636EA" w:rsidRPr="002F5F8C" w:rsidRDefault="00CD7162" w:rsidP="00353887">
            <w:pPr>
              <w:pStyle w:val="Tabeltekst"/>
            </w:pPr>
            <w:r w:rsidRPr="002F5F8C">
              <w:t>Uitwerking subgunningscriteri</w:t>
            </w:r>
            <w:r w:rsidR="00CB212E" w:rsidRPr="002F5F8C">
              <w:t>um</w:t>
            </w:r>
            <w:r w:rsidR="00B47B51" w:rsidRPr="002F5F8C">
              <w:t xml:space="preserve"> Duurzaamheid en Circulariteit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5F4C0339" w14:textId="03902827" w:rsidR="000636EA" w:rsidRPr="00201D48" w:rsidRDefault="004A462F" w:rsidP="00353887">
            <w:pPr>
              <w:pStyle w:val="Tabeltekst"/>
            </w:pPr>
            <w:r>
              <w:t>G1.2</w:t>
            </w:r>
          </w:p>
        </w:tc>
      </w:tr>
      <w:tr w:rsidR="000636EA" w:rsidRPr="00201D48" w14:paraId="2ED432D7" w14:textId="77777777" w:rsidTr="002F5F8C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F8E743" w14:textId="37EE1B06" w:rsidR="000636EA" w:rsidRPr="002F5F8C" w:rsidRDefault="00826296" w:rsidP="00353887">
            <w:pPr>
              <w:pStyle w:val="Tabeltekst"/>
            </w:pPr>
            <w:r w:rsidRPr="002F5F8C">
              <w:t>Uitwerking subgunningsc</w:t>
            </w:r>
            <w:r w:rsidR="007702A2" w:rsidRPr="002F5F8C">
              <w:t xml:space="preserve">riterium </w:t>
            </w:r>
            <w:r w:rsidR="00AC6504" w:rsidRPr="002F5F8C">
              <w:t>Dagelijks Onderhoud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DCCA49E" w14:textId="01CEDF81" w:rsidR="000636EA" w:rsidRPr="00201D48" w:rsidRDefault="004A462F" w:rsidP="00353887">
            <w:pPr>
              <w:pStyle w:val="Tabeltekst"/>
            </w:pPr>
            <w:r>
              <w:t>G1.3</w:t>
            </w:r>
          </w:p>
        </w:tc>
      </w:tr>
      <w:tr w:rsidR="00353887" w:rsidRPr="00201D48" w14:paraId="4EB282DE" w14:textId="77777777" w:rsidTr="002F5F8C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ED0E25" w14:textId="4895D434" w:rsidR="00353887" w:rsidRPr="002F5F8C" w:rsidRDefault="00AC6504" w:rsidP="00353887">
            <w:pPr>
              <w:pStyle w:val="Tabeltekst"/>
            </w:pPr>
            <w:r w:rsidRPr="002F5F8C">
              <w:t xml:space="preserve">Uitwerking subgunningscriterium </w:t>
            </w:r>
            <w:r w:rsidR="000F6EEC" w:rsidRPr="002F5F8C">
              <w:t>Voorstel Smaaktest en test Dagelijks Onderhoud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5144926F" w14:textId="7CF1C0A9" w:rsidR="00353887" w:rsidRPr="00201D48" w:rsidRDefault="004A462F" w:rsidP="00353887">
            <w:pPr>
              <w:pStyle w:val="Tabeltekst"/>
            </w:pPr>
            <w:r>
              <w:t>G1.4</w:t>
            </w:r>
          </w:p>
        </w:tc>
      </w:tr>
      <w:tr w:rsidR="00A80DD5" w:rsidRPr="00201D48" w14:paraId="188C16DA" w14:textId="77777777" w:rsidTr="002F5F8C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908A9A" w14:textId="7FF44959" w:rsidR="00A80DD5" w:rsidRPr="002F5F8C" w:rsidRDefault="00A80DD5" w:rsidP="00A80DD5">
            <w:pPr>
              <w:pStyle w:val="Tabeltekst"/>
            </w:pPr>
            <w:r w:rsidRPr="002F5F8C">
              <w:t xml:space="preserve">Service Level Agreement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221DF9A" w14:textId="00DC6555" w:rsidR="00A80DD5" w:rsidRPr="00201D48" w:rsidRDefault="00B1067C" w:rsidP="00A80DD5">
            <w:pPr>
              <w:pStyle w:val="Tabeltekst"/>
            </w:pPr>
            <w:r>
              <w:t xml:space="preserve">Informatie in </w:t>
            </w:r>
            <w:r w:rsidR="00580C6B">
              <w:t>Programma van Eisen, eis 50</w:t>
            </w:r>
            <w:r>
              <w:t>.</w:t>
            </w:r>
          </w:p>
        </w:tc>
      </w:tr>
    </w:tbl>
    <w:p w14:paraId="66433B4F" w14:textId="77777777" w:rsidR="00B1067C" w:rsidRDefault="00B1067C" w:rsidP="005D6AC7">
      <w:pPr>
        <w:pStyle w:val="Kop3"/>
        <w:numPr>
          <w:ilvl w:val="2"/>
          <w:numId w:val="0"/>
        </w:numPr>
      </w:pPr>
    </w:p>
    <w:p w14:paraId="4DD5C10A" w14:textId="30A5DE05" w:rsidR="005D6AC7" w:rsidRDefault="005D6AC7" w:rsidP="005D6AC7">
      <w:pPr>
        <w:pStyle w:val="Kop3"/>
        <w:numPr>
          <w:ilvl w:val="2"/>
          <w:numId w:val="0"/>
        </w:numPr>
      </w:pPr>
      <w:r>
        <w:t>D</w:t>
      </w:r>
      <w:r w:rsidRPr="00161C66">
        <w:t>e winnende Inschrijver</w:t>
      </w:r>
      <w:r>
        <w:t xml:space="preserve"> levert binnen drie werkdagen</w:t>
      </w:r>
      <w:r w:rsidRPr="00161C66">
        <w:t xml:space="preserve"> op ons verzoek de volgende documenten aan:</w:t>
      </w:r>
    </w:p>
    <w:p w14:paraId="1C5B7AF8" w14:textId="77777777" w:rsidR="005D6AC7" w:rsidRDefault="005D6AC7" w:rsidP="005D6AC7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="005D6AC7" w:rsidRPr="003D10FE" w14:paraId="7022E034" w14:textId="77777777" w:rsidTr="5AE039A6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7C8949DE" w14:textId="77777777" w:rsidR="005D6AC7" w:rsidRPr="003D10FE" w:rsidRDefault="005D6AC7" w:rsidP="008538B4">
            <w:pPr>
              <w:pStyle w:val="Tabelsubkop"/>
            </w:pPr>
            <w: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39E3B851" w14:textId="77777777" w:rsidR="005D6AC7" w:rsidRPr="003D10FE" w:rsidRDefault="005D6AC7" w:rsidP="008538B4">
            <w:pPr>
              <w:pStyle w:val="Tabelsubkop"/>
            </w:pPr>
            <w:r>
              <w:t>Bijzonderheden</w:t>
            </w:r>
          </w:p>
        </w:tc>
      </w:tr>
      <w:tr w:rsidR="005D6AC7" w:rsidRPr="00201D48" w14:paraId="160A4389" w14:textId="77777777" w:rsidTr="5AE039A6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0500107F" w14:textId="7E6AFE00" w:rsidR="005D6AC7" w:rsidRPr="00201D48" w:rsidRDefault="00DC15EA" w:rsidP="008538B4">
            <w:pPr>
              <w:pStyle w:val="Tabeltekst"/>
            </w:pPr>
            <w:r w:rsidRPr="004F5BD4">
              <w:t>Gedragsverklaring aanbesteden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E85974C" w14:textId="5D138B38" w:rsidR="005D6AC7" w:rsidRPr="00F772F0" w:rsidRDefault="004D09D4" w:rsidP="008538B4">
            <w:pPr>
              <w:pStyle w:val="Tabeltekst"/>
            </w:pPr>
            <w:r w:rsidRPr="00F772F0">
              <w:t>Niet ouder dan twee jaar op het moment van Inschrijving.</w:t>
            </w:r>
          </w:p>
        </w:tc>
      </w:tr>
      <w:tr w:rsidR="005D6AC7" w:rsidRPr="00201D48" w14:paraId="77378637" w14:textId="77777777" w:rsidTr="5AE039A6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2CD9B3D" w14:textId="32A9D92D" w:rsidR="005D6AC7" w:rsidRPr="00201D48" w:rsidRDefault="00F71882" w:rsidP="008538B4">
            <w:pPr>
              <w:pStyle w:val="Tabeltekst"/>
            </w:pPr>
            <w:r w:rsidRPr="004F5BD4">
              <w:t>Verklaring Belastingdienst inzake ‘betalingsgedrag nakoming fiscale verplichtingen’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4C93D0A" w14:textId="29F9C0C0" w:rsidR="005D6AC7" w:rsidRPr="00F772F0" w:rsidRDefault="004D09D4" w:rsidP="008538B4">
            <w:pPr>
              <w:pStyle w:val="Tabeltekst"/>
            </w:pPr>
            <w:r w:rsidRPr="00F772F0">
              <w:t>Niet ouder dan 6 maanden op het moment van Inschrijving</w:t>
            </w:r>
            <w:r w:rsidR="00B1067C">
              <w:t>.</w:t>
            </w:r>
          </w:p>
        </w:tc>
      </w:tr>
      <w:tr w:rsidR="005D6AC7" w:rsidRPr="00201D48" w14:paraId="62D3FA1A" w14:textId="77777777" w:rsidTr="5AE039A6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824E72A" w14:textId="47318243" w:rsidR="005D6AC7" w:rsidRPr="00201D48" w:rsidRDefault="00C12C14" w:rsidP="008538B4">
            <w:pPr>
              <w:pStyle w:val="Tabeltekst"/>
            </w:pPr>
            <w:r>
              <w:t>Formulier Referentie</w:t>
            </w:r>
            <w:r w:rsidR="2F65428C">
              <w:t xml:space="preserve"> Kerncompetentie 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AC5016A" w14:textId="6D4C19D5" w:rsidR="005D6AC7" w:rsidRPr="00201D48" w:rsidRDefault="0940C746" w:rsidP="008538B4">
            <w:pPr>
              <w:pStyle w:val="Tabeltekst"/>
            </w:pPr>
            <w:r>
              <w:t>Zie i</w:t>
            </w:r>
            <w:r w:rsidR="2F65428C">
              <w:t xml:space="preserve">nschrijfleidraad </w:t>
            </w:r>
            <w:r w:rsidR="00F772F0">
              <w:t>Technische bekwaamheid</w:t>
            </w:r>
            <w:r w:rsidR="00B1067C">
              <w:t>.</w:t>
            </w:r>
          </w:p>
        </w:tc>
      </w:tr>
      <w:tr w:rsidR="52E9A666" w14:paraId="5802D703" w14:textId="77777777" w:rsidTr="5AE039A6">
        <w:trPr>
          <w:trHeight w:val="30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CA2FAD9" w14:textId="61468074" w:rsidR="6CD1F190" w:rsidRDefault="6CD1F190" w:rsidP="52E9A666">
            <w:pPr>
              <w:pStyle w:val="Tabeltekst"/>
            </w:pPr>
            <w:r>
              <w:t>Formulier Referentie Kerncompetentie 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05F87614" w14:textId="21997437" w:rsidR="6CD1F190" w:rsidRDefault="6CD1F190" w:rsidP="52E9A666">
            <w:pPr>
              <w:pStyle w:val="Tabeltekst"/>
            </w:pPr>
            <w:r>
              <w:t>Zie inschrijfleidraad Technische bekwaamheid</w:t>
            </w:r>
            <w:r w:rsidR="2723012E">
              <w:t>.</w:t>
            </w:r>
          </w:p>
        </w:tc>
      </w:tr>
      <w:tr w:rsidR="00C12C14" w:rsidRPr="00201D48" w14:paraId="292B9DC9" w14:textId="77777777" w:rsidTr="00BD44D5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92E92EE" w14:textId="62CE1E9E" w:rsidR="00C12C14" w:rsidRPr="00B15DFF" w:rsidRDefault="00C12C14" w:rsidP="00F71882">
            <w:pPr>
              <w:pStyle w:val="Tabeltekst"/>
            </w:pPr>
            <w:r w:rsidRPr="004F5BD4">
              <w:t>Inschrijving Kamer van Koophandel (uittreksel)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0AC7AC5A" w14:textId="520A1DC0" w:rsidR="00C12C14" w:rsidRPr="00201D48" w:rsidRDefault="002E0CD2" w:rsidP="00C12C14">
            <w:pPr>
              <w:pStyle w:val="Tabeltekst"/>
            </w:pPr>
            <w:r>
              <w:t xml:space="preserve">Het </w:t>
            </w:r>
            <w:r w:rsidR="00B63FEB">
              <w:t>uittreksel</w:t>
            </w:r>
            <w:r>
              <w:t xml:space="preserve"> geeft de situatie weer op het moment van Inschrijving.</w:t>
            </w:r>
          </w:p>
        </w:tc>
      </w:tr>
      <w:tr w:rsidR="00BD44D5" w:rsidRPr="00201D48" w14:paraId="7ACB09B0" w14:textId="77777777" w:rsidTr="5AE039A6">
        <w:tc>
          <w:tcPr>
            <w:tcW w:w="4820" w:type="dxa"/>
            <w:tcBorders>
              <w:top w:val="single" w:sz="4" w:space="0" w:color="auto"/>
              <w:bottom w:val="single" w:sz="2" w:space="0" w:color="auto"/>
            </w:tcBorders>
          </w:tcPr>
          <w:p w14:paraId="23202E43" w14:textId="0722A8DE" w:rsidR="00BD44D5" w:rsidRPr="004F5BD4" w:rsidRDefault="00E2331C" w:rsidP="00F71882">
            <w:pPr>
              <w:pStyle w:val="Tabeltekst"/>
            </w:pPr>
            <w:r w:rsidRPr="00E2331C">
              <w:t>ISO 22000/ FSSC 22000</w:t>
            </w:r>
            <w:r>
              <w:t xml:space="preserve"> c</w:t>
            </w:r>
            <w:r w:rsidR="00BD44D5">
              <w:t xml:space="preserve">ertificering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2" w:space="0" w:color="auto"/>
            </w:tcBorders>
          </w:tcPr>
          <w:p w14:paraId="249B7458" w14:textId="23E962F2" w:rsidR="00BD44D5" w:rsidRDefault="00E2331C" w:rsidP="00C12C14">
            <w:pPr>
              <w:pStyle w:val="Tabeltekst"/>
            </w:pPr>
            <w:r>
              <w:t>Kopie van certificering</w:t>
            </w:r>
          </w:p>
        </w:tc>
      </w:tr>
    </w:tbl>
    <w:p w14:paraId="2ECC53CD" w14:textId="77777777" w:rsidR="00353887" w:rsidRDefault="00353887" w:rsidP="00353887">
      <w:pPr>
        <w:pStyle w:val="Kop3"/>
        <w:numPr>
          <w:ilvl w:val="0"/>
          <w:numId w:val="0"/>
        </w:numPr>
        <w:ind w:left="794" w:hanging="794"/>
      </w:pPr>
      <w:r>
        <w:t>Let op:</w:t>
      </w:r>
    </w:p>
    <w:p w14:paraId="6FB7A1A2" w14:textId="68DF16B1" w:rsidR="00353887" w:rsidRDefault="00353887" w:rsidP="00353887">
      <w:pPr>
        <w:pStyle w:val="Opsomteken1"/>
      </w:pPr>
      <w:r>
        <w:t>In het geval van een combinatie</w:t>
      </w:r>
      <w:r w:rsidR="2AC5D18F">
        <w:t xml:space="preserve"> of een beroep op de draagkracht van (een) derde(n) </w:t>
      </w:r>
      <w:r>
        <w:t>moet iedere combinant</w:t>
      </w:r>
      <w:r w:rsidR="2C61A1F0">
        <w:t xml:space="preserve"> of derde</w:t>
      </w:r>
      <w:r>
        <w:t xml:space="preserve"> </w:t>
      </w:r>
      <w:r w:rsidR="61D1C215">
        <w:t xml:space="preserve">zelfstandig </w:t>
      </w:r>
      <w:r>
        <w:t xml:space="preserve">het UEA invullen en rechtsgeldig ondertekenen en de GVA aanleveren, zoals gevraagd in de Inschrijfleidraad. </w:t>
      </w:r>
    </w:p>
    <w:p w14:paraId="7047D60B" w14:textId="04DF4810" w:rsidR="00EC0655" w:rsidRDefault="00EC0655" w:rsidP="288B0F3B">
      <w:pPr>
        <w:pStyle w:val="Opsomteken1"/>
        <w:numPr>
          <w:ilvl w:val="0"/>
          <w:numId w:val="0"/>
        </w:numPr>
        <w:tabs>
          <w:tab w:val="left" w:pos="7632"/>
        </w:tabs>
      </w:pPr>
    </w:p>
    <w:p w14:paraId="4BB63850" w14:textId="59FC28DD" w:rsidR="00EC0655" w:rsidRDefault="00EC0655" w:rsidP="00FA3CFC"/>
    <w:p w14:paraId="39B87B54" w14:textId="622CAF52" w:rsidR="00EC0655" w:rsidRDefault="00EC0655" w:rsidP="00FA3CFC"/>
    <w:p w14:paraId="674ED113" w14:textId="78522C51" w:rsidR="00EC0655" w:rsidRDefault="00EC0655" w:rsidP="00FA3CFC"/>
    <w:p w14:paraId="037B2866" w14:textId="37DE4978" w:rsidR="00EC0655" w:rsidRDefault="00EC0655" w:rsidP="00FA3CFC"/>
    <w:p w14:paraId="65B5564F" w14:textId="09767CC5" w:rsidR="00EC0655" w:rsidRDefault="00EC0655" w:rsidP="00FA3CFC"/>
    <w:p w14:paraId="219D46C5" w14:textId="141C617B" w:rsidR="00EC0655" w:rsidRDefault="00EC0655" w:rsidP="00FA3CFC"/>
    <w:p w14:paraId="1FD4733E" w14:textId="2E5A15BE" w:rsidR="00EC0655" w:rsidRDefault="00EC0655" w:rsidP="00FA3CFC"/>
    <w:p w14:paraId="5100F510" w14:textId="39A2AA29" w:rsidR="00EC0655" w:rsidRDefault="00EC0655" w:rsidP="00FA3CFC"/>
    <w:p w14:paraId="3066C707" w14:textId="4EC03061" w:rsidR="00EC0655" w:rsidRDefault="00EC0655" w:rsidP="00FA3CFC"/>
    <w:p w14:paraId="3E0CD70D" w14:textId="299D95BD" w:rsidR="00EC0655" w:rsidRDefault="00EC0655" w:rsidP="00FA3CFC"/>
    <w:p w14:paraId="1D864496" w14:textId="2E5F76F9" w:rsidR="00EC0655" w:rsidRDefault="00EC0655" w:rsidP="00FA3CFC"/>
    <w:p w14:paraId="1F63F74A" w14:textId="1395A70F" w:rsidR="00EC0655" w:rsidRDefault="00EC0655" w:rsidP="00FA3CFC"/>
    <w:p w14:paraId="6F36AFFB" w14:textId="0ED0D9F8" w:rsidR="00EC0655" w:rsidRDefault="00EC0655" w:rsidP="00FA3CFC"/>
    <w:p w14:paraId="7D46C200" w14:textId="31CF5239" w:rsidR="00EC0655" w:rsidRDefault="00EC0655" w:rsidP="00FA3CFC"/>
    <w:p w14:paraId="799223E7" w14:textId="0375079F" w:rsidR="00EC0655" w:rsidRDefault="00EC0655" w:rsidP="00FA3CFC"/>
    <w:p w14:paraId="3BB20C78" w14:textId="1D8F1CBD" w:rsidR="00EC0655" w:rsidRDefault="00EC0655" w:rsidP="00FA3CFC"/>
    <w:p w14:paraId="164E494B" w14:textId="4ED55CF0" w:rsidR="00EC0655" w:rsidRDefault="00EC0655" w:rsidP="00FA3CFC"/>
    <w:p w14:paraId="6A5B474A" w14:textId="4EB4C51C" w:rsidR="00EC0655" w:rsidRDefault="00EC0655" w:rsidP="00FA3CFC"/>
    <w:p w14:paraId="07FAA183" w14:textId="31E5F3EF" w:rsidR="00EC0655" w:rsidRDefault="00EC0655" w:rsidP="00FA3CFC"/>
    <w:p w14:paraId="5DCBF6FB" w14:textId="788C15BE" w:rsidR="00EC0655" w:rsidRDefault="00EC0655" w:rsidP="00FA3CFC"/>
    <w:p w14:paraId="312B0CD1" w14:textId="77710C72" w:rsidR="00EC0655" w:rsidRDefault="00EC0655" w:rsidP="00FA3CFC"/>
    <w:p w14:paraId="46F75C43" w14:textId="47976DAE" w:rsidR="00EC0655" w:rsidRDefault="00EC0655" w:rsidP="00FA3CFC"/>
    <w:p w14:paraId="17577EEF" w14:textId="0B023E98" w:rsidR="00EC0655" w:rsidRDefault="00EC0655" w:rsidP="00FA3CFC"/>
    <w:p w14:paraId="70280E41" w14:textId="072DE3A7" w:rsidR="00EC0655" w:rsidRDefault="00EC0655" w:rsidP="00FA3CFC"/>
    <w:p w14:paraId="06832DB3" w14:textId="1AEAB013" w:rsidR="00EC0655" w:rsidRDefault="00EC0655" w:rsidP="00FA3CFC"/>
    <w:p w14:paraId="38717DCD" w14:textId="682D6558" w:rsidR="00EC0655" w:rsidRDefault="00EC0655" w:rsidP="00FA3CFC"/>
    <w:p w14:paraId="3095DCE7" w14:textId="4C4B25E7" w:rsidR="00EC0655" w:rsidRDefault="00EC0655" w:rsidP="00FA3CFC"/>
    <w:p w14:paraId="79F9F20B" w14:textId="7EC8F045" w:rsidR="00EC0655" w:rsidRDefault="00EC0655" w:rsidP="00FA3CFC"/>
    <w:p w14:paraId="7DB688C4" w14:textId="4E8A55C4" w:rsidR="00EC0655" w:rsidRDefault="00EC0655" w:rsidP="00FA3CFC"/>
    <w:p w14:paraId="2C090E81" w14:textId="4DDC16AA" w:rsidR="00EC0655" w:rsidRDefault="00EC0655" w:rsidP="00FA3CFC"/>
    <w:p w14:paraId="0F5E4FCD" w14:textId="70B7D6B8" w:rsidR="00EC0655" w:rsidRDefault="00EC0655" w:rsidP="00FA3CFC"/>
    <w:p w14:paraId="57B54AC0" w14:textId="77777777" w:rsidR="00EC0655" w:rsidRDefault="00EC0655" w:rsidP="00FA3CFC"/>
    <w:sectPr w:rsidR="00EC0655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D664E" w14:textId="77777777" w:rsidR="009A5E69" w:rsidRDefault="009A5E69" w:rsidP="00C13F97">
      <w:pPr>
        <w:spacing w:line="240" w:lineRule="auto"/>
      </w:pPr>
      <w:r>
        <w:separator/>
      </w:r>
    </w:p>
  </w:endnote>
  <w:endnote w:type="continuationSeparator" w:id="0">
    <w:p w14:paraId="6E10F9DD" w14:textId="77777777" w:rsidR="009A5E69" w:rsidRDefault="009A5E69" w:rsidP="00C13F97">
      <w:pPr>
        <w:spacing w:line="240" w:lineRule="auto"/>
      </w:pPr>
      <w:r>
        <w:continuationSeparator/>
      </w:r>
    </w:p>
  </w:endnote>
  <w:endnote w:type="continuationNotice" w:id="1">
    <w:p w14:paraId="0B5ACCBB" w14:textId="77777777" w:rsidR="009A5E69" w:rsidRDefault="009A5E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C24BCF" w:rsidRPr="00BC115D" w14:paraId="35BC4101" w14:textId="77777777" w:rsidTr="00EC0655">
      <w:tc>
        <w:tcPr>
          <w:tcW w:w="8647" w:type="dxa"/>
        </w:tcPr>
        <w:p w14:paraId="13885037" w14:textId="425BE703" w:rsidR="00C24BCF" w:rsidRPr="00521523" w:rsidRDefault="00521523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BD44D5">
            <w:rPr>
              <w:noProof/>
            </w:rPr>
            <w:t>Checklist in te leveren stukken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0E64C21A" w:rsidR="00C24BCF" w:rsidRDefault="00521523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0F101C" w:rsidRPr="00BC115D" w14:paraId="25A97593" w14:textId="77777777" w:rsidTr="00EC0655">
      <w:tc>
        <w:tcPr>
          <w:tcW w:w="8647" w:type="dxa"/>
        </w:tcPr>
        <w:p w14:paraId="1CC77CAF" w14:textId="4B464514" w:rsidR="000F101C" w:rsidRPr="00BC115D" w:rsidRDefault="00F71882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EC0655">
              <w:rPr>
                <w:noProof/>
              </w:rPr>
              <w:t>Bijlage Controlelijst</w:t>
            </w:r>
          </w:fldSimple>
        </w:p>
      </w:tc>
      <w:tc>
        <w:tcPr>
          <w:tcW w:w="652" w:type="dxa"/>
        </w:tcPr>
        <w:p w14:paraId="15EF8BB0" w14:textId="65B5DEB3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  <w:tc>
        <w:tcPr>
          <w:tcW w:w="652" w:type="dxa"/>
        </w:tcPr>
        <w:p w14:paraId="2C070DCE" w14:textId="0EBA2379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2856A9" w:rsidRPr="00BC115D" w14:paraId="5E5F74FB" w14:textId="77777777" w:rsidTr="00EC0655">
      <w:tc>
        <w:tcPr>
          <w:tcW w:w="8647" w:type="dxa"/>
        </w:tcPr>
        <w:p w14:paraId="7F7A0069" w14:textId="6043D02D" w:rsidR="002856A9" w:rsidRPr="00BC115D" w:rsidRDefault="00F71882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BF6C9D">
              <w:rPr>
                <w:noProof/>
              </w:rPr>
              <w:t>Checklist in te leveren stukken</w:t>
            </w:r>
          </w:fldSimple>
        </w:p>
      </w:tc>
      <w:tc>
        <w:tcPr>
          <w:tcW w:w="652" w:type="dxa"/>
        </w:tcPr>
        <w:p w14:paraId="066EA93E" w14:textId="77777777" w:rsidR="002856A9" w:rsidRDefault="002856A9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FB0C8" w14:textId="77777777" w:rsidR="009A5E69" w:rsidRDefault="009A5E69" w:rsidP="00C13F97">
      <w:pPr>
        <w:spacing w:line="240" w:lineRule="auto"/>
      </w:pPr>
      <w:r>
        <w:separator/>
      </w:r>
    </w:p>
  </w:footnote>
  <w:footnote w:type="continuationSeparator" w:id="0">
    <w:p w14:paraId="1D1FAEF8" w14:textId="77777777" w:rsidR="009A5E69" w:rsidRDefault="009A5E69" w:rsidP="00C13F97">
      <w:pPr>
        <w:spacing w:line="240" w:lineRule="auto"/>
      </w:pPr>
      <w:r>
        <w:continuationSeparator/>
      </w:r>
    </w:p>
  </w:footnote>
  <w:footnote w:type="continuationNotice" w:id="1">
    <w:p w14:paraId="7988757F" w14:textId="77777777" w:rsidR="009A5E69" w:rsidRDefault="009A5E6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63D2D"/>
    <w:multiLevelType w:val="hybridMultilevel"/>
    <w:tmpl w:val="518CC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6" w15:restartNumberingAfterBreak="0">
    <w:nsid w:val="69D61622"/>
    <w:multiLevelType w:val="hybridMultilevel"/>
    <w:tmpl w:val="9DA44E9E"/>
    <w:lvl w:ilvl="0" w:tplc="8C10A5F8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360542801">
    <w:abstractNumId w:val="0"/>
  </w:num>
  <w:num w:numId="2" w16cid:durableId="1874422289">
    <w:abstractNumId w:val="7"/>
  </w:num>
  <w:num w:numId="3" w16cid:durableId="740641498">
    <w:abstractNumId w:val="2"/>
  </w:num>
  <w:num w:numId="4" w16cid:durableId="1520435346">
    <w:abstractNumId w:val="5"/>
  </w:num>
  <w:num w:numId="5" w16cid:durableId="1109817063">
    <w:abstractNumId w:val="2"/>
    <w:lvlOverride w:ilvl="0">
      <w:startOverride w:val="1"/>
    </w:lvlOverride>
  </w:num>
  <w:num w:numId="6" w16cid:durableId="2015574267">
    <w:abstractNumId w:val="1"/>
  </w:num>
  <w:num w:numId="7" w16cid:durableId="1180006039">
    <w:abstractNumId w:val="3"/>
  </w:num>
  <w:num w:numId="8" w16cid:durableId="1358239897">
    <w:abstractNumId w:val="2"/>
    <w:lvlOverride w:ilvl="0">
      <w:startOverride w:val="1"/>
    </w:lvlOverride>
  </w:num>
  <w:num w:numId="9" w16cid:durableId="225188835">
    <w:abstractNumId w:val="2"/>
    <w:lvlOverride w:ilvl="0">
      <w:startOverride w:val="1"/>
    </w:lvlOverride>
  </w:num>
  <w:num w:numId="10" w16cid:durableId="616983294">
    <w:abstractNumId w:val="4"/>
  </w:num>
  <w:num w:numId="11" w16cid:durableId="1027022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636EA"/>
    <w:rsid w:val="000742B1"/>
    <w:rsid w:val="00085D90"/>
    <w:rsid w:val="0008712F"/>
    <w:rsid w:val="000B0456"/>
    <w:rsid w:val="000B6ECA"/>
    <w:rsid w:val="000D56A2"/>
    <w:rsid w:val="000E508E"/>
    <w:rsid w:val="000F101C"/>
    <w:rsid w:val="000F4A15"/>
    <w:rsid w:val="000F6EEC"/>
    <w:rsid w:val="001203E0"/>
    <w:rsid w:val="00120B2B"/>
    <w:rsid w:val="0013332D"/>
    <w:rsid w:val="00161C66"/>
    <w:rsid w:val="001642CE"/>
    <w:rsid w:val="001B1CE5"/>
    <w:rsid w:val="001C2B5F"/>
    <w:rsid w:val="001E0C0A"/>
    <w:rsid w:val="001E27C2"/>
    <w:rsid w:val="001E3C7A"/>
    <w:rsid w:val="002018EB"/>
    <w:rsid w:val="00201D48"/>
    <w:rsid w:val="00257771"/>
    <w:rsid w:val="00275E82"/>
    <w:rsid w:val="002856A9"/>
    <w:rsid w:val="002B71B6"/>
    <w:rsid w:val="002C3234"/>
    <w:rsid w:val="002C50FC"/>
    <w:rsid w:val="002D7A5F"/>
    <w:rsid w:val="002E0CD2"/>
    <w:rsid w:val="002E4EA8"/>
    <w:rsid w:val="002F5F8C"/>
    <w:rsid w:val="003073EA"/>
    <w:rsid w:val="003201BA"/>
    <w:rsid w:val="0034510E"/>
    <w:rsid w:val="00353887"/>
    <w:rsid w:val="003860B3"/>
    <w:rsid w:val="003B6BBB"/>
    <w:rsid w:val="003D0C03"/>
    <w:rsid w:val="003D10FE"/>
    <w:rsid w:val="003D3852"/>
    <w:rsid w:val="003D67E6"/>
    <w:rsid w:val="004016EB"/>
    <w:rsid w:val="00447C23"/>
    <w:rsid w:val="00447D85"/>
    <w:rsid w:val="004825C3"/>
    <w:rsid w:val="004A462F"/>
    <w:rsid w:val="004D09D4"/>
    <w:rsid w:val="00512772"/>
    <w:rsid w:val="00521523"/>
    <w:rsid w:val="005451C0"/>
    <w:rsid w:val="005731D4"/>
    <w:rsid w:val="00580C6B"/>
    <w:rsid w:val="005821DD"/>
    <w:rsid w:val="0059068C"/>
    <w:rsid w:val="005C2A23"/>
    <w:rsid w:val="005C45E8"/>
    <w:rsid w:val="005C7C8C"/>
    <w:rsid w:val="005D6AC7"/>
    <w:rsid w:val="005E09B4"/>
    <w:rsid w:val="005E0EF0"/>
    <w:rsid w:val="005F01EA"/>
    <w:rsid w:val="005F23A0"/>
    <w:rsid w:val="00615815"/>
    <w:rsid w:val="006228B6"/>
    <w:rsid w:val="00627CCE"/>
    <w:rsid w:val="00630AC3"/>
    <w:rsid w:val="00642085"/>
    <w:rsid w:val="006C1AEA"/>
    <w:rsid w:val="006C696A"/>
    <w:rsid w:val="006F77E3"/>
    <w:rsid w:val="00737382"/>
    <w:rsid w:val="00737E67"/>
    <w:rsid w:val="007543D7"/>
    <w:rsid w:val="00754F36"/>
    <w:rsid w:val="007702A2"/>
    <w:rsid w:val="007702A5"/>
    <w:rsid w:val="00786AC7"/>
    <w:rsid w:val="007D685B"/>
    <w:rsid w:val="007E3060"/>
    <w:rsid w:val="00804C20"/>
    <w:rsid w:val="00816483"/>
    <w:rsid w:val="00826296"/>
    <w:rsid w:val="0084622A"/>
    <w:rsid w:val="008538B4"/>
    <w:rsid w:val="0086078F"/>
    <w:rsid w:val="0089540E"/>
    <w:rsid w:val="008B05BE"/>
    <w:rsid w:val="008B5E11"/>
    <w:rsid w:val="008E4B5D"/>
    <w:rsid w:val="00923C23"/>
    <w:rsid w:val="0093722B"/>
    <w:rsid w:val="00945828"/>
    <w:rsid w:val="00953D92"/>
    <w:rsid w:val="00961E7D"/>
    <w:rsid w:val="00986BDB"/>
    <w:rsid w:val="00991926"/>
    <w:rsid w:val="009A1B7B"/>
    <w:rsid w:val="009A5E69"/>
    <w:rsid w:val="009B72FE"/>
    <w:rsid w:val="009B761F"/>
    <w:rsid w:val="009D16F2"/>
    <w:rsid w:val="009E5DC1"/>
    <w:rsid w:val="00A179A1"/>
    <w:rsid w:val="00A369DF"/>
    <w:rsid w:val="00A80DD5"/>
    <w:rsid w:val="00A85BB7"/>
    <w:rsid w:val="00AB6C78"/>
    <w:rsid w:val="00AC6504"/>
    <w:rsid w:val="00AF73BB"/>
    <w:rsid w:val="00B039A0"/>
    <w:rsid w:val="00B1067C"/>
    <w:rsid w:val="00B35568"/>
    <w:rsid w:val="00B47B51"/>
    <w:rsid w:val="00B53D00"/>
    <w:rsid w:val="00B63FEB"/>
    <w:rsid w:val="00BC115D"/>
    <w:rsid w:val="00BC1350"/>
    <w:rsid w:val="00BD1B7D"/>
    <w:rsid w:val="00BD3C06"/>
    <w:rsid w:val="00BD44D5"/>
    <w:rsid w:val="00BF6C9D"/>
    <w:rsid w:val="00C00E11"/>
    <w:rsid w:val="00C06367"/>
    <w:rsid w:val="00C07155"/>
    <w:rsid w:val="00C12028"/>
    <w:rsid w:val="00C12C14"/>
    <w:rsid w:val="00C13F97"/>
    <w:rsid w:val="00C22566"/>
    <w:rsid w:val="00C24BCF"/>
    <w:rsid w:val="00C457CD"/>
    <w:rsid w:val="00CB212E"/>
    <w:rsid w:val="00CB576B"/>
    <w:rsid w:val="00CD163E"/>
    <w:rsid w:val="00CD7162"/>
    <w:rsid w:val="00D17014"/>
    <w:rsid w:val="00D408B7"/>
    <w:rsid w:val="00D50DDC"/>
    <w:rsid w:val="00D56160"/>
    <w:rsid w:val="00D70CF7"/>
    <w:rsid w:val="00D77D5F"/>
    <w:rsid w:val="00DA53B4"/>
    <w:rsid w:val="00DA6041"/>
    <w:rsid w:val="00DA70E8"/>
    <w:rsid w:val="00DC15EA"/>
    <w:rsid w:val="00DC1E64"/>
    <w:rsid w:val="00DE67B4"/>
    <w:rsid w:val="00E01F2C"/>
    <w:rsid w:val="00E168B0"/>
    <w:rsid w:val="00E209C8"/>
    <w:rsid w:val="00E2331C"/>
    <w:rsid w:val="00E36EC8"/>
    <w:rsid w:val="00E60DCD"/>
    <w:rsid w:val="00E71C13"/>
    <w:rsid w:val="00E80289"/>
    <w:rsid w:val="00EB2605"/>
    <w:rsid w:val="00EC0655"/>
    <w:rsid w:val="00EC3152"/>
    <w:rsid w:val="00EF7722"/>
    <w:rsid w:val="00F1690D"/>
    <w:rsid w:val="00F41B50"/>
    <w:rsid w:val="00F47C65"/>
    <w:rsid w:val="00F71882"/>
    <w:rsid w:val="00F76425"/>
    <w:rsid w:val="00F772F0"/>
    <w:rsid w:val="00FA0037"/>
    <w:rsid w:val="00FA3CFC"/>
    <w:rsid w:val="00FA5927"/>
    <w:rsid w:val="00FB622D"/>
    <w:rsid w:val="00FC4352"/>
    <w:rsid w:val="00FE1A71"/>
    <w:rsid w:val="07C85F9A"/>
    <w:rsid w:val="0940C746"/>
    <w:rsid w:val="0AE42F38"/>
    <w:rsid w:val="0B4273E7"/>
    <w:rsid w:val="0C234731"/>
    <w:rsid w:val="0CA77A3E"/>
    <w:rsid w:val="0F3FC466"/>
    <w:rsid w:val="111A0656"/>
    <w:rsid w:val="116DA4A2"/>
    <w:rsid w:val="124B0CB1"/>
    <w:rsid w:val="15654863"/>
    <w:rsid w:val="15E2E795"/>
    <w:rsid w:val="2560588E"/>
    <w:rsid w:val="25D23763"/>
    <w:rsid w:val="2723012E"/>
    <w:rsid w:val="288B0F3B"/>
    <w:rsid w:val="291B900C"/>
    <w:rsid w:val="2AC5D18F"/>
    <w:rsid w:val="2B341A64"/>
    <w:rsid w:val="2BB1A6FC"/>
    <w:rsid w:val="2C61A1F0"/>
    <w:rsid w:val="2F65428C"/>
    <w:rsid w:val="32B5C2AF"/>
    <w:rsid w:val="39C8866D"/>
    <w:rsid w:val="3C6A4394"/>
    <w:rsid w:val="3F0B3BBC"/>
    <w:rsid w:val="41AE8EA8"/>
    <w:rsid w:val="43BC0C39"/>
    <w:rsid w:val="467FC4CA"/>
    <w:rsid w:val="46F94296"/>
    <w:rsid w:val="52E9A666"/>
    <w:rsid w:val="563F6874"/>
    <w:rsid w:val="575F9ABD"/>
    <w:rsid w:val="57E48BF2"/>
    <w:rsid w:val="5AE039A6"/>
    <w:rsid w:val="6190E33C"/>
    <w:rsid w:val="61D1C215"/>
    <w:rsid w:val="63CE3D6F"/>
    <w:rsid w:val="69601AA8"/>
    <w:rsid w:val="6CD1F190"/>
    <w:rsid w:val="6F6ACA54"/>
    <w:rsid w:val="70E95561"/>
    <w:rsid w:val="78FADA6C"/>
    <w:rsid w:val="7CADC839"/>
    <w:rsid w:val="7E045CBA"/>
    <w:rsid w:val="7F81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BA8A5049-C072-4DA1-A5EC-6150A8D5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1C66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5D6AC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e3ffd-1b7a-46dd-afa2-bd7d6896586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B841850063BC4A9765345029F2DC6F" ma:contentTypeVersion="11" ma:contentTypeDescription="Een nieuw document maken." ma:contentTypeScope="" ma:versionID="148c4e592451d96a49dc1002ee322497">
  <xsd:schema xmlns:xsd="http://www.w3.org/2001/XMLSchema" xmlns:xs="http://www.w3.org/2001/XMLSchema" xmlns:p="http://schemas.microsoft.com/office/2006/metadata/properties" xmlns:ns2="d0fe3ffd-1b7a-46dd-afa2-bd7d68965862" targetNamespace="http://schemas.microsoft.com/office/2006/metadata/properties" ma:root="true" ma:fieldsID="875955e328ebb66d907d9e477bc1ec00" ns2:_="">
    <xsd:import namespace="d0fe3ffd-1b7a-46dd-afa2-bd7d689658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e3ffd-1b7a-46dd-afa2-bd7d68965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FEE6C1D-290A-4813-95D4-8807BAACCDC3}">
  <ds:schemaRefs>
    <ds:schemaRef ds:uri="http://schemas.microsoft.com/office/2006/metadata/properties"/>
    <ds:schemaRef ds:uri="http://schemas.microsoft.com/office/infopath/2007/PartnerControls"/>
    <ds:schemaRef ds:uri="d0fe3ffd-1b7a-46dd-afa2-bd7d68965862"/>
  </ds:schemaRefs>
</ds:datastoreItem>
</file>

<file path=customXml/itemProps2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19D9E4-91E1-4B0A-B210-6AC2E914B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e3ffd-1b7a-46dd-afa2-bd7d68965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Marieke de Groot</cp:lastModifiedBy>
  <cp:revision>2</cp:revision>
  <cp:lastPrinted>2017-09-06T17:56:00Z</cp:lastPrinted>
  <dcterms:created xsi:type="dcterms:W3CDTF">2024-11-19T11:52:00Z</dcterms:created>
  <dcterms:modified xsi:type="dcterms:W3CDTF">2024-11-19T11:52:00Z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0x0101004996C68D10A8B845A66C37ABE71A111B</vt:lpwstr>
  </property>
  <property fmtid="{D5CDD505-2E9C-101B-9397-08002B2CF9AE}" pid="3" name="_dlc_DocIdItemGuid">
    <vt:lpwstr>77c63b69-8ef5-4ddd-ae29-60a82d754f67</vt:lpwstr>
  </property>
  <property fmtid="{D5CDD505-2E9C-101B-9397-08002B2CF9AE}" pid="4" name="MediaServiceImageTags">
    <vt:lpwstr/>
  </property>
</Properties>
</file>