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0B10F0B" w14:textId="436D5E36" w:rsidR="001E0C0A" w:rsidRDefault="001E0C0A" w:rsidP="11507FA7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4EAECE9" w14:textId="2443A67C" w:rsidR="002C3234" w:rsidRDefault="002C3234" w:rsidP="0D79509D">
      <w:pPr>
        <w:rPr>
          <w:rFonts w:eastAsia="Arial" w:cs="Arial"/>
          <w:color w:val="000000" w:themeColor="text1"/>
        </w:rPr>
      </w:pPr>
      <w:r>
        <w:t xml:space="preserve">Deze bijlage maakt onderdeel uit van de </w:t>
      </w:r>
      <w:r w:rsidR="53EBF2A6" w:rsidRPr="0D79509D">
        <w:rPr>
          <w:rFonts w:eastAsia="Arial" w:cs="Arial"/>
          <w:color w:val="000000" w:themeColor="text1"/>
        </w:rPr>
        <w:t xml:space="preserve">van de aanbestedingsstukken voor de aanbesteding </w:t>
      </w:r>
      <w:r w:rsidR="00E1132D">
        <w:rPr>
          <w:rFonts w:eastAsia="Arial" w:cs="Arial"/>
          <w:color w:val="000000" w:themeColor="text1"/>
        </w:rPr>
        <w:t>‘Warme drankenvoorziening’.</w:t>
      </w:r>
    </w:p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3E2474E8" w:rsidR="008A0375" w:rsidRPr="00201D48" w:rsidRDefault="008A0375" w:rsidP="008A0375">
            <w:pPr>
              <w:pStyle w:val="Tabeltekst"/>
            </w:pPr>
            <w:r>
              <w:t>Ja</w:t>
            </w:r>
            <w:r w:rsidR="00A965CD">
              <w:t>/Nee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C3D78" w14:textId="77777777" w:rsidR="00685C18" w:rsidRDefault="00685C18" w:rsidP="00C13F97">
      <w:pPr>
        <w:spacing w:line="240" w:lineRule="auto"/>
      </w:pPr>
      <w:r>
        <w:separator/>
      </w:r>
    </w:p>
  </w:endnote>
  <w:endnote w:type="continuationSeparator" w:id="0">
    <w:p w14:paraId="3DA7A76E" w14:textId="77777777" w:rsidR="00685C18" w:rsidRDefault="00685C18" w:rsidP="00C13F97">
      <w:pPr>
        <w:spacing w:line="240" w:lineRule="auto"/>
      </w:pPr>
      <w:r>
        <w:continuationSeparator/>
      </w:r>
    </w:p>
  </w:endnote>
  <w:endnote w:type="continuationNotice" w:id="1">
    <w:p w14:paraId="174D4AEC" w14:textId="77777777" w:rsidR="00685C18" w:rsidRDefault="00685C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4DE3E79F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A965CD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C6C9A" w14:textId="77777777" w:rsidR="00685C18" w:rsidRDefault="00685C18" w:rsidP="00C13F97">
      <w:pPr>
        <w:spacing w:line="240" w:lineRule="auto"/>
      </w:pPr>
      <w:r>
        <w:separator/>
      </w:r>
    </w:p>
  </w:footnote>
  <w:footnote w:type="continuationSeparator" w:id="0">
    <w:p w14:paraId="3D63C40C" w14:textId="77777777" w:rsidR="00685C18" w:rsidRDefault="00685C18" w:rsidP="00C13F97">
      <w:pPr>
        <w:spacing w:line="240" w:lineRule="auto"/>
      </w:pPr>
      <w:r>
        <w:continuationSeparator/>
      </w:r>
    </w:p>
  </w:footnote>
  <w:footnote w:type="continuationNotice" w:id="1">
    <w:p w14:paraId="32924E05" w14:textId="77777777" w:rsidR="00685C18" w:rsidRDefault="00685C1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4653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1E670B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5C18"/>
    <w:rsid w:val="006B01E8"/>
    <w:rsid w:val="006C1AEA"/>
    <w:rsid w:val="006D0D17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2671D"/>
    <w:rsid w:val="00A369DF"/>
    <w:rsid w:val="00A965CD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132D"/>
    <w:rsid w:val="00E168B0"/>
    <w:rsid w:val="00E35174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D79509D"/>
    <w:rsid w:val="0E1C2AD2"/>
    <w:rsid w:val="107FBCC3"/>
    <w:rsid w:val="11507FA7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09F4228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841850063BC4A9765345029F2DC6F" ma:contentTypeVersion="11" ma:contentTypeDescription="Een nieuw document maken." ma:contentTypeScope="" ma:versionID="148c4e592451d96a49dc1002ee322497">
  <xsd:schema xmlns:xsd="http://www.w3.org/2001/XMLSchema" xmlns:xs="http://www.w3.org/2001/XMLSchema" xmlns:p="http://schemas.microsoft.com/office/2006/metadata/properties" xmlns:ns2="d0fe3ffd-1b7a-46dd-afa2-bd7d68965862" targetNamespace="http://schemas.microsoft.com/office/2006/metadata/properties" ma:root="true" ma:fieldsID="875955e328ebb66d907d9e477bc1ec00" ns2:_="">
    <xsd:import namespace="d0fe3ffd-1b7a-46dd-afa2-bd7d68965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3ffd-1b7a-46dd-afa2-bd7d68965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fe3ffd-1b7a-46dd-afa2-bd7d689658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4ABD5C-0E82-4EF1-9F53-C5828586E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3ffd-1b7a-46dd-afa2-bd7d68965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d0fe3ffd-1b7a-46dd-afa2-bd7d689658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Marieke de Groot</cp:lastModifiedBy>
  <cp:revision>6</cp:revision>
  <cp:lastPrinted>2017-09-06T08:56:00Z</cp:lastPrinted>
  <dcterms:created xsi:type="dcterms:W3CDTF">2023-06-29T09:46:00Z</dcterms:created>
  <dcterms:modified xsi:type="dcterms:W3CDTF">2024-11-05T11:19:00Z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