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1BE" w:rsidRPr="00EB7BB3" w:rsidRDefault="005171BE" w:rsidP="005171BE">
      <w:pPr>
        <w:pStyle w:val="BijlageGenummerdKop"/>
        <w:numPr>
          <w:ilvl w:val="0"/>
          <w:numId w:val="0"/>
        </w:numPr>
      </w:pPr>
      <w:bookmarkStart w:id="0" w:name="_Toc26526802"/>
      <w:r>
        <w:t xml:space="preserve">Bijlage H </w:t>
      </w:r>
      <w:bookmarkStart w:id="1" w:name="_GoBack"/>
      <w:bookmarkEnd w:id="1"/>
      <w:r w:rsidRPr="00EB7BB3">
        <w:t>Model K verklaring bestuurder omtrent rechtmatigheid inschrijving</w:t>
      </w:r>
      <w:bookmarkEnd w:id="0"/>
    </w:p>
    <w:p w:rsidR="005171BE" w:rsidRPr="00A12536" w:rsidRDefault="005171BE" w:rsidP="005171BE">
      <w:pPr>
        <w:pStyle w:val="Broodtekst"/>
        <w:rPr>
          <w:color w:val="000000"/>
          <w:lang w:val="nl-NL"/>
        </w:rPr>
      </w:pPr>
      <w:r w:rsidRPr="00A12536">
        <w:rPr>
          <w:lang w:val="nl-NL"/>
        </w:rPr>
        <w:t xml:space="preserve">Ondergetekende verklaart (verklaren) dat de onderhavige inschrijving ten behoeve van de opdracht met zaaknummer </w:t>
      </w:r>
      <w:bookmarkStart w:id="2" w:name="bwBijl_I_1"/>
      <w:r>
        <w:rPr>
          <w:lang w:val="nl-NL"/>
        </w:rPr>
        <w:t>31152435</w:t>
      </w:r>
      <w:bookmarkEnd w:id="2"/>
      <w:r w:rsidRPr="00A12536">
        <w:rPr>
          <w:color w:val="000000"/>
          <w:lang w:val="nl-NL"/>
        </w:rPr>
        <w:t>,</w:t>
      </w:r>
      <w:r w:rsidRPr="000D16C7">
        <w:rPr>
          <w:color w:val="000000"/>
          <w:lang w:val="nl-NL"/>
        </w:rPr>
        <w:t xml:space="preserve"> </w:t>
      </w:r>
      <w:r w:rsidRPr="000C0997">
        <w:rPr>
          <w:color w:val="000000"/>
          <w:lang w:val="nl-NL"/>
        </w:rPr>
        <w:t xml:space="preserve">voor het </w:t>
      </w:r>
      <w:r>
        <w:rPr>
          <w:color w:val="000000"/>
          <w:lang w:val="nl-NL"/>
        </w:rPr>
        <w:t xml:space="preserve">vervaardigen van </w:t>
      </w:r>
      <w:r>
        <w:rPr>
          <w:lang w:val="nl-NL"/>
        </w:rPr>
        <w:t xml:space="preserve">een </w:t>
      </w:r>
      <w:r w:rsidRPr="000C0997">
        <w:rPr>
          <w:lang w:val="nl-NL"/>
        </w:rPr>
        <w:t>Inpassingsvisie, Vormgeving- en Inpassingsplan en een Esthetisch Programma van Eisen t.b.v. het project A20 Nieuwerkerk a/d IJssel - Gouda</w:t>
      </w:r>
      <w:r w:rsidRPr="00A12536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:rsidR="005171BE" w:rsidRPr="00A12536" w:rsidRDefault="005171BE" w:rsidP="005171BE">
      <w:pPr>
        <w:pStyle w:val="Broodtekst"/>
        <w:rPr>
          <w:lang w:val="nl-NL"/>
        </w:rPr>
      </w:pPr>
    </w:p>
    <w:p w:rsidR="005171BE" w:rsidRPr="00A12536" w:rsidRDefault="005171BE" w:rsidP="005171BE">
      <w:pPr>
        <w:pStyle w:val="Broodtekst"/>
        <w:rPr>
          <w:lang w:val="nl-NL"/>
        </w:rPr>
      </w:pPr>
      <w:r w:rsidRPr="00A12536">
        <w:rPr>
          <w:lang w:val="nl-NL"/>
        </w:rPr>
        <w:t>Aldus naar waarheid opgemaakt.</w:t>
      </w:r>
    </w:p>
    <w:p w:rsidR="005171BE" w:rsidRPr="00A12536" w:rsidRDefault="005171BE" w:rsidP="005171BE">
      <w:pPr>
        <w:pStyle w:val="Broodtekst"/>
        <w:rPr>
          <w:lang w:val="nl-NL"/>
        </w:rPr>
      </w:pPr>
    </w:p>
    <w:p w:rsidR="005171BE" w:rsidRPr="00A12536" w:rsidRDefault="005171BE" w:rsidP="005171BE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op…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(datum)</w:t>
      </w:r>
    </w:p>
    <w:p w:rsidR="005171BE" w:rsidRPr="00A12536" w:rsidRDefault="005171BE" w:rsidP="005171BE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te…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(plaats)</w:t>
      </w:r>
    </w:p>
    <w:p w:rsidR="005171BE" w:rsidRPr="00A12536" w:rsidRDefault="005171BE" w:rsidP="005171BE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door…</w:t>
      </w:r>
      <w:r w:rsidRPr="00A12536">
        <w:rPr>
          <w:lang w:val="nl-NL"/>
        </w:rPr>
        <w:tab/>
      </w:r>
      <w:r w:rsidRPr="00A12536">
        <w:rPr>
          <w:lang w:val="nl-NL"/>
        </w:rPr>
        <w:tab/>
        <w:t>(naam en voorletter(s))</w:t>
      </w:r>
    </w:p>
    <w:p w:rsidR="005171BE" w:rsidRPr="00A12536" w:rsidRDefault="005171BE" w:rsidP="005171BE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als bestuurder van…</w:t>
      </w:r>
      <w:r w:rsidRPr="00A12536">
        <w:rPr>
          <w:lang w:val="nl-NL"/>
        </w:rPr>
        <w:tab/>
        <w:t>(naam en vestigingsplaats bedrijf)</w:t>
      </w:r>
    </w:p>
    <w:p w:rsidR="005171BE" w:rsidRPr="00A12536" w:rsidRDefault="005171BE" w:rsidP="005171BE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die…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(naam en vestigingsplaats bedrijf)</w:t>
      </w:r>
    </w:p>
    <w:p w:rsidR="005171BE" w:rsidRPr="00A12536" w:rsidRDefault="005171BE" w:rsidP="005171BE">
      <w:pPr>
        <w:autoSpaceDE w:val="0"/>
        <w:autoSpaceDN w:val="0"/>
        <w:adjustRightInd w:val="0"/>
        <w:rPr>
          <w:rFonts w:cs="Arial"/>
          <w:lang w:val="nl-NL"/>
        </w:rPr>
      </w:pPr>
    </w:p>
    <w:p w:rsidR="005171BE" w:rsidRPr="00A12536" w:rsidRDefault="005171BE" w:rsidP="005171BE">
      <w:pPr>
        <w:autoSpaceDE w:val="0"/>
        <w:autoSpaceDN w:val="0"/>
        <w:adjustRightInd w:val="0"/>
        <w:rPr>
          <w:rFonts w:cs="Arial"/>
          <w:lang w:val="nl-NL"/>
        </w:rPr>
      </w:pPr>
      <w:r w:rsidRPr="00A12536">
        <w:rPr>
          <w:rFonts w:cs="Arial"/>
          <w:lang w:val="nl-NL"/>
        </w:rPr>
        <w:t>ter zake van deze Inschrijving rechtsgeldig vertegenwoordigt.</w:t>
      </w:r>
    </w:p>
    <w:p w:rsidR="005171BE" w:rsidRPr="00A12536" w:rsidRDefault="005171BE" w:rsidP="005171BE">
      <w:pPr>
        <w:autoSpaceDE w:val="0"/>
        <w:autoSpaceDN w:val="0"/>
        <w:adjustRightInd w:val="0"/>
        <w:rPr>
          <w:rFonts w:cs="Arial"/>
          <w:lang w:val="nl-NL"/>
        </w:rPr>
      </w:pPr>
    </w:p>
    <w:p w:rsidR="005171BE" w:rsidRPr="00A12536" w:rsidRDefault="005171BE" w:rsidP="005171BE">
      <w:pPr>
        <w:pStyle w:val="Broodtekst"/>
        <w:rPr>
          <w:b/>
          <w:lang w:val="nl-NL"/>
        </w:rPr>
      </w:pPr>
      <w:r w:rsidRPr="00A12536">
        <w:rPr>
          <w:b/>
          <w:lang w:val="nl-NL"/>
        </w:rPr>
        <w:t>Ondertekening</w:t>
      </w:r>
    </w:p>
    <w:p w:rsidR="005171BE" w:rsidRPr="00A12536" w:rsidRDefault="005171BE" w:rsidP="005171BE">
      <w:pPr>
        <w:pStyle w:val="Broodtekst"/>
        <w:rPr>
          <w:lang w:val="nl-NL"/>
        </w:rPr>
      </w:pPr>
    </w:p>
    <w:p w:rsidR="005171BE" w:rsidRPr="00A12536" w:rsidRDefault="005171BE" w:rsidP="005171BE">
      <w:pPr>
        <w:pStyle w:val="Broodtekst"/>
        <w:rPr>
          <w:rFonts w:cs="V&amp;W Syntax (Adobe)"/>
          <w:b/>
          <w:lang w:val="nl-NL"/>
        </w:rPr>
      </w:pPr>
      <w:r w:rsidRPr="00A12536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A12536">
        <w:rPr>
          <w:u w:val="single"/>
          <w:lang w:val="nl-NL"/>
        </w:rPr>
        <w:t>alle</w:t>
      </w:r>
      <w:r w:rsidRPr="00A12536">
        <w:rPr>
          <w:lang w:val="nl-NL"/>
        </w:rPr>
        <w:t xml:space="preserve"> inschrijvers, digitaal te worden ondertekend conform</w:t>
      </w:r>
      <w:r w:rsidRPr="00013B8B">
        <w:rPr>
          <w:color w:val="000000"/>
          <w:lang w:val="nl-NL"/>
        </w:rPr>
        <w:t xml:space="preserve"> </w:t>
      </w:r>
      <w:r w:rsidRPr="00A12536">
        <w:rPr>
          <w:lang w:val="nl-NL"/>
        </w:rPr>
        <w:t xml:space="preserve">paragraaf </w:t>
      </w:r>
      <w:bookmarkStart w:id="3" w:name="bwBijl_I_641"/>
      <w:r>
        <w:rPr>
          <w:color w:val="000000"/>
          <w:lang w:val="nl-NL"/>
        </w:rPr>
        <w:t>6.3.1</w:t>
      </w:r>
      <w:bookmarkEnd w:id="3"/>
      <w:r w:rsidRPr="00013B8B">
        <w:rPr>
          <w:color w:val="000000"/>
          <w:lang w:val="nl-NL"/>
        </w:rPr>
        <w:t>.</w:t>
      </w:r>
    </w:p>
    <w:p w:rsidR="003F5EB0" w:rsidRPr="005171BE" w:rsidRDefault="003F5EB0" w:rsidP="003F5EB0">
      <w:pPr>
        <w:rPr>
          <w:lang w:val="nl-NL"/>
        </w:rPr>
      </w:pPr>
    </w:p>
    <w:sectPr w:rsidR="003F5EB0" w:rsidRPr="005171BE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1BE" w:rsidRDefault="005171BE" w:rsidP="0088501B">
      <w:r>
        <w:separator/>
      </w:r>
    </w:p>
  </w:endnote>
  <w:endnote w:type="continuationSeparator" w:id="0">
    <w:p w:rsidR="005171BE" w:rsidRDefault="005171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1BE" w:rsidRDefault="005171BE" w:rsidP="0088501B">
      <w:r>
        <w:separator/>
      </w:r>
    </w:p>
  </w:footnote>
  <w:footnote w:type="continuationSeparator" w:id="0">
    <w:p w:rsidR="005171BE" w:rsidRDefault="005171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BE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171BE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0F388"/>
  <w15:chartTrackingRefBased/>
  <w15:docId w15:val="{9E7B09E7-E421-4A72-B818-3672A794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5171BE"/>
    <w:pPr>
      <w:spacing w:line="240" w:lineRule="atLeast"/>
    </w:pPr>
    <w:rPr>
      <w:rFonts w:ascii="Verdana" w:eastAsia="Calibri" w:hAnsi="Verdana" w:cs="Times New Roman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5171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171BE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171BE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5171BE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Roos, Mart Jan (GPO)</cp:lastModifiedBy>
  <cp:revision>1</cp:revision>
  <dcterms:created xsi:type="dcterms:W3CDTF">2020-01-16T07:12:00Z</dcterms:created>
  <dcterms:modified xsi:type="dcterms:W3CDTF">2020-01-16T07:13:00Z</dcterms:modified>
</cp:coreProperties>
</file>