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DDC159" w14:textId="3A4264C3" w:rsidR="00836FD3" w:rsidRPr="00A17187" w:rsidRDefault="00AC1091" w:rsidP="003B7B13">
      <w:pPr>
        <w:pStyle w:val="Geenafstand"/>
        <w:spacing w:line="276" w:lineRule="auto"/>
        <w:rPr>
          <w:b/>
        </w:rPr>
      </w:pPr>
      <w:r w:rsidRPr="00A17187">
        <w:rPr>
          <w:noProof/>
          <w:lang w:eastAsia="nl-NL"/>
        </w:rPr>
        <w:drawing>
          <wp:anchor distT="0" distB="0" distL="114300" distR="114300" simplePos="0" relativeHeight="251659264" behindDoc="0" locked="0" layoutInCell="1" allowOverlap="1" wp14:anchorId="2042038B" wp14:editId="2488BA1C">
            <wp:simplePos x="0" y="0"/>
            <wp:positionH relativeFrom="margin">
              <wp:posOffset>2689860</wp:posOffset>
            </wp:positionH>
            <wp:positionV relativeFrom="paragraph">
              <wp:posOffset>-903605</wp:posOffset>
            </wp:positionV>
            <wp:extent cx="1516380" cy="1453303"/>
            <wp:effectExtent l="0" t="0" r="7620" b="0"/>
            <wp:wrapNone/>
            <wp:docPr id="134" name="Afbeelding 134" descr="https://www.tenderguide.nl/opdrachtgever_files/rijksdiensten/logo-belastingdiens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www.tenderguide.nl/opdrachtgever_files/rijksdiensten/logo-belastingdienst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6380" cy="14533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24F47DA" w14:textId="39061AE4" w:rsidR="00104355" w:rsidRPr="00A17187" w:rsidRDefault="00104355" w:rsidP="003B7B13">
      <w:pPr>
        <w:pStyle w:val="Geenafstand"/>
        <w:spacing w:line="276" w:lineRule="auto"/>
      </w:pPr>
    </w:p>
    <w:p w14:paraId="56844BD6" w14:textId="4D246FA2" w:rsidR="00104355" w:rsidRPr="00A17187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2C5E422F" w14:textId="77777777" w:rsidR="00104355" w:rsidRPr="00A17187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371DDF10" w14:textId="36C53145" w:rsidR="00104355" w:rsidRPr="00A17187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1003486D" w14:textId="2C588C67" w:rsidR="00104355" w:rsidRPr="00A17187" w:rsidRDefault="00104355" w:rsidP="00FC56D6">
      <w:pPr>
        <w:pStyle w:val="INKStandaard"/>
        <w:jc w:val="center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79600693" w14:textId="77777777" w:rsidR="00104355" w:rsidRPr="00A17187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8"/>
          <w:szCs w:val="48"/>
        </w:rPr>
      </w:pPr>
    </w:p>
    <w:p w14:paraId="518FB186" w14:textId="45FFF07E" w:rsidR="00104355" w:rsidRPr="00A17187" w:rsidRDefault="00FC56D6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  <w:r w:rsidRPr="00A17187">
        <w:rPr>
          <w:rFonts w:ascii="Verdana" w:hAnsi="Verdana"/>
          <w:noProof/>
          <w:lang w:eastAsia="nl-NL"/>
        </w:rPr>
        <mc:AlternateContent>
          <mc:Choice Requires="wps">
            <w:drawing>
              <wp:anchor distT="0" distB="0" distL="182880" distR="182880" simplePos="0" relativeHeight="251661312" behindDoc="0" locked="0" layoutInCell="1" allowOverlap="1" wp14:anchorId="25F7D294" wp14:editId="737A47F8">
                <wp:simplePos x="0" y="0"/>
                <wp:positionH relativeFrom="margin">
                  <wp:align>right</wp:align>
                </wp:positionH>
                <wp:positionV relativeFrom="page">
                  <wp:posOffset>3876675</wp:posOffset>
                </wp:positionV>
                <wp:extent cx="5667375" cy="6720840"/>
                <wp:effectExtent l="0" t="0" r="9525" b="3810"/>
                <wp:wrapSquare wrapText="bothSides"/>
                <wp:docPr id="131" name="Tekstvak 1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67375" cy="6720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88E1059" w14:textId="5A8B1DC4" w:rsidR="00BE26F5" w:rsidRDefault="00BE26F5" w:rsidP="00AC1091">
                            <w:pPr>
                              <w:pStyle w:val="Geenafstand"/>
                              <w:spacing w:before="80" w:after="40"/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</w:pPr>
                            <w:r w:rsidRPr="00FC56D6"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Bijlage 1 </w:t>
                            </w:r>
                            <w:r w:rsidR="00FC56D6"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>–</w:t>
                            </w:r>
                            <w:r w:rsidRPr="00FC56D6"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vragenlijst</w:t>
                            </w:r>
                            <w:r w:rsidR="00FC56D6">
                              <w:rPr>
                                <w:b/>
                                <w:bCs/>
                                <w:caps/>
                                <w:sz w:val="32"/>
                                <w:szCs w:val="32"/>
                              </w:rPr>
                              <w:t xml:space="preserve"> Marktconsultatie</w:t>
                            </w:r>
                          </w:p>
                          <w:p w14:paraId="0DA079C1" w14:textId="77777777" w:rsidR="00FC56D6" w:rsidRDefault="00FC56D6" w:rsidP="00FC56D6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</w:p>
                          <w:p w14:paraId="707AD06E" w14:textId="7E78ACC3" w:rsidR="00FC56D6" w:rsidRDefault="00FC56D6" w:rsidP="00FC56D6">
                            <w:pP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Opleiding Solution Architect (IUC24-649</w:t>
                            </w:r>
                            <w:r w:rsidR="0018049C">
                              <w:rPr>
                                <w:rFonts w:ascii="Verdana" w:hAnsi="Verdana"/>
                                <w:sz w:val="32"/>
                                <w:szCs w:val="3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35000</wp14:pctHeight>
                </wp14:sizeRelV>
              </wp:anchor>
            </w:drawing>
          </mc:Choice>
          <mc:Fallback>
            <w:pict>
              <v:shapetype w14:anchorId="25F7D294" id="_x0000_t202" coordsize="21600,21600" o:spt="202" path="m,l,21600r21600,l21600,xe">
                <v:stroke joinstyle="miter"/>
                <v:path gradientshapeok="t" o:connecttype="rect"/>
              </v:shapetype>
              <v:shape id="Tekstvak 131" o:spid="_x0000_s1026" type="#_x0000_t202" style="position:absolute;margin-left:395.05pt;margin-top:305.25pt;width:446.25pt;height:529.2pt;z-index:251661312;visibility:visible;mso-wrap-style:square;mso-width-percent:0;mso-height-percent:350;mso-wrap-distance-left:14.4pt;mso-wrap-distance-top:0;mso-wrap-distance-right:14.4pt;mso-wrap-distance-bottom:0;mso-position-horizontal:right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" filled="f" stroked="f" strokeweight=".5pt">
                <v:textbox style="mso-fit-shape-to-text:t" inset="0,0,0,0">
                  <w:txbxContent>
                    <w:p w14:paraId="188E1059" w14:textId="5A8B1DC4" w:rsidR="00BE26F5" w:rsidRDefault="00BE26F5" w:rsidP="00AC1091">
                      <w:pPr>
                        <w:pStyle w:val="Geenafstand"/>
                        <w:spacing w:before="80" w:after="40"/>
                        <w:rPr>
                          <w:b/>
                          <w:bCs/>
                          <w:caps/>
                          <w:sz w:val="32"/>
                          <w:szCs w:val="32"/>
                        </w:rPr>
                      </w:pPr>
                      <w:r w:rsidRPr="00FC56D6">
                        <w:rPr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Bijlage 1 </w:t>
                      </w:r>
                      <w:r w:rsidR="00FC56D6">
                        <w:rPr>
                          <w:b/>
                          <w:bCs/>
                          <w:caps/>
                          <w:sz w:val="32"/>
                          <w:szCs w:val="32"/>
                        </w:rPr>
                        <w:t>–</w:t>
                      </w:r>
                      <w:r w:rsidRPr="00FC56D6">
                        <w:rPr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vragenlijst</w:t>
                      </w:r>
                      <w:r w:rsidR="00FC56D6">
                        <w:rPr>
                          <w:b/>
                          <w:bCs/>
                          <w:caps/>
                          <w:sz w:val="32"/>
                          <w:szCs w:val="32"/>
                        </w:rPr>
                        <w:t xml:space="preserve"> Marktconsultatie</w:t>
                      </w:r>
                    </w:p>
                    <w:p w14:paraId="0DA079C1" w14:textId="77777777" w:rsidR="00FC56D6" w:rsidRDefault="00FC56D6" w:rsidP="00FC56D6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</w:p>
                    <w:p w14:paraId="707AD06E" w14:textId="7E78ACC3" w:rsidR="00FC56D6" w:rsidRDefault="00FC56D6" w:rsidP="00FC56D6">
                      <w:pPr>
                        <w:rPr>
                          <w:rFonts w:ascii="Verdana" w:hAnsi="Verdana"/>
                          <w:sz w:val="32"/>
                          <w:szCs w:val="32"/>
                        </w:rPr>
                      </w:pPr>
                      <w:r>
                        <w:rPr>
                          <w:rFonts w:ascii="Verdana" w:hAnsi="Verdana"/>
                          <w:sz w:val="32"/>
                          <w:szCs w:val="32"/>
                        </w:rPr>
                        <w:t>Opleiding Solution Architect (IUC24-649</w:t>
                      </w:r>
                      <w:r w:rsidR="0018049C">
                        <w:rPr>
                          <w:rFonts w:ascii="Verdana" w:hAnsi="Verdana"/>
                          <w:sz w:val="32"/>
                          <w:szCs w:val="32"/>
                        </w:rPr>
                        <w:t>)</w:t>
                      </w: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p w14:paraId="7DBD1A35" w14:textId="77777777" w:rsidR="00AC1091" w:rsidRPr="00A17187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5AA3634E" w14:textId="77777777" w:rsidR="00AC1091" w:rsidRPr="00A17187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49259182" w14:textId="77777777" w:rsidR="00AC1091" w:rsidRPr="00A17187" w:rsidRDefault="00AC1091" w:rsidP="003B7B13">
      <w:pPr>
        <w:pStyle w:val="Geenafstand"/>
        <w:spacing w:before="80" w:after="40" w:line="276" w:lineRule="auto"/>
        <w:ind w:firstLine="708"/>
        <w:rPr>
          <w:caps/>
          <w:color w:val="4BACC6" w:themeColor="accent5"/>
          <w:sz w:val="40"/>
          <w:szCs w:val="40"/>
        </w:rPr>
      </w:pPr>
    </w:p>
    <w:p w14:paraId="109A4D5B" w14:textId="77777777" w:rsidR="00104355" w:rsidRPr="00A17187" w:rsidRDefault="00104355" w:rsidP="003B7B13">
      <w:pPr>
        <w:pStyle w:val="INKStandaard"/>
        <w:rPr>
          <w:rFonts w:ascii="RijksoverheidSansHeading" w:eastAsiaTheme="majorEastAsia" w:hAnsi="RijksoverheidSansHeading" w:cstheme="majorBidi"/>
          <w:b/>
          <w:bCs/>
          <w:color w:val="01689B"/>
          <w:spacing w:val="0"/>
          <w:sz w:val="40"/>
          <w:szCs w:val="28"/>
        </w:rPr>
      </w:pPr>
    </w:p>
    <w:p w14:paraId="0A965036" w14:textId="77777777" w:rsidR="00104355" w:rsidRPr="00A17187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438FEB47" w14:textId="77777777" w:rsidR="00104355" w:rsidRPr="00A17187" w:rsidRDefault="00104355" w:rsidP="003B7B13">
      <w:pPr>
        <w:pStyle w:val="Headingrijksstijl"/>
        <w:spacing w:line="276" w:lineRule="auto"/>
        <w:rPr>
          <w:sz w:val="48"/>
          <w:szCs w:val="48"/>
        </w:rPr>
      </w:pPr>
    </w:p>
    <w:p w14:paraId="10D9A31B" w14:textId="77777777" w:rsidR="00104355" w:rsidRPr="00A17187" w:rsidRDefault="00104355" w:rsidP="003B7B13">
      <w:pPr>
        <w:pStyle w:val="INKStandaard"/>
        <w:rPr>
          <w:rFonts w:cs="Arial"/>
        </w:rPr>
      </w:pPr>
    </w:p>
    <w:p w14:paraId="55618D02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240A51AD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1214BDC9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5B4F35ED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61A29AAF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60D0B5EB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</w:p>
    <w:p w14:paraId="2A46433A" w14:textId="77777777" w:rsidR="001C578C" w:rsidRPr="00A17187" w:rsidRDefault="001C578C" w:rsidP="003B7B13">
      <w:pPr>
        <w:spacing w:after="200"/>
        <w:rPr>
          <w:rFonts w:cs="Arial"/>
          <w:sz w:val="20"/>
          <w:szCs w:val="20"/>
        </w:rPr>
      </w:pPr>
      <w:r w:rsidRPr="00A17187">
        <w:rPr>
          <w:rFonts w:cs="Arial"/>
          <w:sz w:val="20"/>
          <w:szCs w:val="20"/>
        </w:rPr>
        <w:t>Datum: 10-02-2025</w:t>
      </w:r>
    </w:p>
    <w:p w14:paraId="0852EEDF" w14:textId="19CC99C3" w:rsidR="00104355" w:rsidRPr="00A17187" w:rsidRDefault="001C578C" w:rsidP="003B7B13">
      <w:pPr>
        <w:spacing w:after="200"/>
        <w:rPr>
          <w:rFonts w:cs="Arial"/>
          <w:sz w:val="20"/>
          <w:szCs w:val="20"/>
        </w:rPr>
      </w:pPr>
      <w:r w:rsidRPr="00A17187">
        <w:rPr>
          <w:rFonts w:cs="Arial"/>
          <w:sz w:val="20"/>
          <w:szCs w:val="20"/>
        </w:rPr>
        <w:t>Versie: 1.0</w:t>
      </w:r>
      <w:r w:rsidR="00104355" w:rsidRPr="00A17187">
        <w:rPr>
          <w:rFonts w:cs="Arial"/>
          <w:sz w:val="20"/>
          <w:szCs w:val="20"/>
        </w:rPr>
        <w:br w:type="page"/>
      </w:r>
    </w:p>
    <w:p w14:paraId="3E1421D6" w14:textId="3FFB6EA1" w:rsidR="00BE26F5" w:rsidRPr="00A17187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  <w:r w:rsidRPr="00A17187">
        <w:rPr>
          <w:rFonts w:ascii="Verdana" w:hAnsi="Verdana" w:cstheme="minorHAnsi"/>
          <w:sz w:val="18"/>
          <w:szCs w:val="18"/>
        </w:rPr>
        <w:lastRenderedPageBreak/>
        <w:t>Graag hier uw gegevens invullen zodat de Belastingdienst, indien nodig, contact met u kan opnemen.</w:t>
      </w:r>
    </w:p>
    <w:p w14:paraId="3635FFC0" w14:textId="77777777" w:rsidR="00BE26F5" w:rsidRPr="00A17187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tbl>
      <w:tblPr>
        <w:tblStyle w:val="Tabelraster"/>
        <w:tblW w:w="0" w:type="auto"/>
        <w:tblInd w:w="0" w:type="dxa"/>
        <w:tblLook w:val="04A0" w:firstRow="1" w:lastRow="0" w:firstColumn="1" w:lastColumn="0" w:noHBand="0" w:noVBand="1"/>
      </w:tblPr>
      <w:tblGrid>
        <w:gridCol w:w="4563"/>
        <w:gridCol w:w="4499"/>
      </w:tblGrid>
      <w:tr w:rsidR="00BE26F5" w:rsidRPr="00A17187" w14:paraId="5040B1EA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62D34E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A17187">
              <w:rPr>
                <w:rFonts w:ascii="Verdana" w:hAnsi="Verdana" w:cstheme="minorHAnsi"/>
                <w:sz w:val="18"/>
                <w:szCs w:val="18"/>
                <w:lang w:val="nl-NL"/>
              </w:rPr>
              <w:t>Naam organisatie: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511287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A17187" w14:paraId="358E798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634EC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A17187">
              <w:rPr>
                <w:rFonts w:ascii="Verdana" w:hAnsi="Verdana" w:cstheme="minorHAnsi"/>
                <w:sz w:val="18"/>
                <w:szCs w:val="18"/>
                <w:lang w:val="nl-NL"/>
              </w:rPr>
              <w:t>Naam contactpersoon: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9368C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CD48DE" w:rsidRPr="00A17187" w14:paraId="51FDF921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CB72" w14:textId="2AF5A0A7" w:rsidR="00CD48DE" w:rsidRPr="00A17187" w:rsidRDefault="00CD48DE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A17187">
              <w:rPr>
                <w:rFonts w:ascii="Verdana" w:hAnsi="Verdana" w:cstheme="minorHAnsi"/>
                <w:sz w:val="18"/>
                <w:szCs w:val="18"/>
                <w:lang w:val="nl-NL"/>
              </w:rPr>
              <w:t>Functie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EB54D" w14:textId="77777777" w:rsidR="00CD48DE" w:rsidRPr="00A17187" w:rsidRDefault="00CD48DE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A17187" w14:paraId="21C7A755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8A315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  <w:r w:rsidRPr="00A17187">
              <w:rPr>
                <w:rFonts w:ascii="Verdana" w:hAnsi="Verdana" w:cstheme="minorHAnsi"/>
                <w:sz w:val="18"/>
                <w:szCs w:val="18"/>
                <w:lang w:val="nl-NL"/>
              </w:rPr>
              <w:t>Telefoonnummer: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2635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  <w:tr w:rsidR="00BE26F5" w:rsidRPr="00A17187" w14:paraId="30197F99" w14:textId="77777777" w:rsidTr="00BE26F5"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6B26D3" w14:textId="77777777" w:rsidR="00BE26F5" w:rsidRPr="00A17187" w:rsidRDefault="00BE26F5">
            <w:pPr>
              <w:jc w:val="both"/>
              <w:rPr>
                <w:rFonts w:ascii="Verdana" w:hAnsi="Verdana" w:cstheme="minorBidi"/>
                <w:sz w:val="18"/>
                <w:szCs w:val="18"/>
                <w:lang w:val="nl-NL"/>
              </w:rPr>
            </w:pPr>
            <w:r w:rsidRPr="00A17187">
              <w:rPr>
                <w:rFonts w:ascii="Verdana" w:hAnsi="Verdana"/>
                <w:sz w:val="18"/>
                <w:szCs w:val="18"/>
                <w:lang w:val="nl-NL"/>
              </w:rPr>
              <w:t>E-mailadres: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D0FF2" w14:textId="77777777" w:rsidR="00BE26F5" w:rsidRPr="00A17187" w:rsidRDefault="00BE26F5">
            <w:pPr>
              <w:jc w:val="both"/>
              <w:rPr>
                <w:rFonts w:ascii="Verdana" w:hAnsi="Verdana" w:cstheme="minorHAnsi"/>
                <w:sz w:val="18"/>
                <w:szCs w:val="18"/>
                <w:lang w:val="nl-NL"/>
              </w:rPr>
            </w:pPr>
          </w:p>
        </w:tc>
      </w:tr>
    </w:tbl>
    <w:p w14:paraId="5D40CB66" w14:textId="77777777" w:rsidR="00BE26F5" w:rsidRPr="00A17187" w:rsidRDefault="00BE26F5" w:rsidP="00BE26F5">
      <w:pPr>
        <w:jc w:val="both"/>
        <w:rPr>
          <w:rFonts w:ascii="Verdana" w:hAnsi="Verdana" w:cstheme="minorHAnsi"/>
          <w:sz w:val="18"/>
          <w:szCs w:val="18"/>
        </w:rPr>
      </w:pPr>
    </w:p>
    <w:p w14:paraId="281CACA7" w14:textId="77777777" w:rsidR="00E17749" w:rsidRPr="00A17187" w:rsidRDefault="00BE26F5" w:rsidP="00BE26F5">
      <w:pPr>
        <w:pBdr>
          <w:bottom w:val="single" w:sz="4" w:space="1" w:color="auto"/>
        </w:pBdr>
        <w:jc w:val="both"/>
      </w:pPr>
      <w:r w:rsidRPr="00A17187">
        <w:rPr>
          <w:rFonts w:ascii="Verdana" w:hAnsi="Verdana"/>
          <w:sz w:val="18"/>
          <w:szCs w:val="18"/>
        </w:rPr>
        <w:t>Indien u om wat voor reden dan ook geen antwoord wilt geven op een bepaalde vraag, dan graag aangeven waarom u hier geen antwoord op wenst te geven. Indien u geen openbaar antwoord wenst te geven, dan dit ook graag aangeven bij de beantwoording.</w:t>
      </w:r>
      <w:r w:rsidR="00E17749" w:rsidRPr="00A17187">
        <w:t xml:space="preserve"> </w:t>
      </w:r>
    </w:p>
    <w:p w14:paraId="09EF9F26" w14:textId="77777777" w:rsidR="00FC56D6" w:rsidRPr="00A17187" w:rsidRDefault="00FC56D6" w:rsidP="00BE26F5">
      <w:pPr>
        <w:pBdr>
          <w:bottom w:val="single" w:sz="4" w:space="1" w:color="auto"/>
        </w:pBdr>
        <w:jc w:val="both"/>
      </w:pPr>
    </w:p>
    <w:p w14:paraId="064C7192" w14:textId="6F183B3C" w:rsidR="00BE26F5" w:rsidRPr="00A17187" w:rsidRDefault="00E17749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A17187">
        <w:rPr>
          <w:rFonts w:ascii="Verdana" w:hAnsi="Verdana"/>
          <w:sz w:val="18"/>
          <w:szCs w:val="18"/>
        </w:rPr>
        <w:t>N.B. acquisitie activiteiten naar aanleiding van deze marktconsultatie worden niet op prijs worden gesteld.</w:t>
      </w:r>
    </w:p>
    <w:p w14:paraId="5BF53E2D" w14:textId="77777777" w:rsidR="00BE26F5" w:rsidRPr="00A17187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7B4E62B" w14:textId="77777777" w:rsidR="00BE26F5" w:rsidRPr="00A17187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A17187">
        <w:rPr>
          <w:rFonts w:ascii="Verdana" w:hAnsi="Verdana"/>
          <w:sz w:val="18"/>
          <w:szCs w:val="18"/>
        </w:rPr>
        <w:t>De ingevulde vragenlijst kan als bijlage bij de berichtenmodule van TenderNed worden toegestuurd.</w:t>
      </w:r>
    </w:p>
    <w:p w14:paraId="21EEE7B3" w14:textId="77777777" w:rsidR="00BE26F5" w:rsidRPr="00A17187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</w:p>
    <w:p w14:paraId="6A5F247A" w14:textId="653B7CF7" w:rsidR="00BE26F5" w:rsidRPr="00A17187" w:rsidRDefault="00BE26F5" w:rsidP="00BE26F5">
      <w:pPr>
        <w:pBdr>
          <w:bottom w:val="single" w:sz="4" w:space="1" w:color="auto"/>
        </w:pBdr>
        <w:jc w:val="both"/>
        <w:rPr>
          <w:rFonts w:ascii="Verdana" w:hAnsi="Verdana"/>
          <w:sz w:val="18"/>
          <w:szCs w:val="18"/>
        </w:rPr>
      </w:pPr>
      <w:r w:rsidRPr="00A17187">
        <w:rPr>
          <w:rFonts w:ascii="Verdana" w:hAnsi="Verdana"/>
          <w:sz w:val="18"/>
          <w:szCs w:val="18"/>
        </w:rPr>
        <w:t>Bij voorbaat dank voor uw bijdrage.</w:t>
      </w:r>
    </w:p>
    <w:p w14:paraId="4828A17D" w14:textId="77777777" w:rsidR="00BE26F5" w:rsidRPr="00A17187" w:rsidRDefault="00BE26F5" w:rsidP="00BE26F5">
      <w:pPr>
        <w:pBdr>
          <w:bottom w:val="single" w:sz="4" w:space="1" w:color="auto"/>
        </w:pBdr>
        <w:jc w:val="both"/>
        <w:rPr>
          <w:sz w:val="18"/>
          <w:szCs w:val="18"/>
        </w:rPr>
      </w:pPr>
    </w:p>
    <w:p w14:paraId="1A34E86A" w14:textId="77777777" w:rsidR="00104355" w:rsidRPr="00A17187" w:rsidRDefault="00104355" w:rsidP="003B7B13">
      <w:pPr>
        <w:rPr>
          <w:rFonts w:cs="Arial"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A17187" w14:paraId="267300CF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1BACDB8" w14:textId="4F21DC65" w:rsidR="00104355" w:rsidRPr="00A17187" w:rsidRDefault="00104355" w:rsidP="00CD48DE">
            <w:pPr>
              <w:pStyle w:val="INKStandaard"/>
              <w:numPr>
                <w:ilvl w:val="0"/>
                <w:numId w:val="19"/>
              </w:numPr>
            </w:pPr>
            <w:r w:rsidRPr="00A17187">
              <w:rPr>
                <w:b/>
              </w:rPr>
              <w:t xml:space="preserve">Vragen over </w:t>
            </w:r>
            <w:r w:rsidR="003F2F51" w:rsidRPr="00A17187">
              <w:rPr>
                <w:b/>
              </w:rPr>
              <w:t>Vak</w:t>
            </w:r>
            <w:r w:rsidR="00DB282C" w:rsidRPr="00A17187">
              <w:rPr>
                <w:b/>
              </w:rPr>
              <w:t>kennis Solution architect</w:t>
            </w:r>
          </w:p>
        </w:tc>
      </w:tr>
      <w:tr w:rsidR="00104355" w:rsidRPr="00A17187" w14:paraId="7549434F" w14:textId="77777777" w:rsidTr="001E2B6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4F2CD82" w14:textId="77777777" w:rsidR="00104355" w:rsidRPr="00A17187" w:rsidRDefault="00104355" w:rsidP="005071D3">
            <w:pPr>
              <w:pStyle w:val="INKStandaard"/>
            </w:pPr>
            <w:r w:rsidRPr="00A17187">
              <w:t>1.</w:t>
            </w:r>
          </w:p>
        </w:tc>
        <w:tc>
          <w:tcPr>
            <w:tcW w:w="7796" w:type="dxa"/>
          </w:tcPr>
          <w:p w14:paraId="11C2B292" w14:textId="59B823AF" w:rsidR="00104355" w:rsidRPr="00A17187" w:rsidRDefault="00346BAA" w:rsidP="005071D3">
            <w:pPr>
              <w:pStyle w:val="INKStandaard"/>
            </w:pPr>
            <w:r w:rsidRPr="00A17187">
              <w:t xml:space="preserve">De Belastingdienst wil de </w:t>
            </w:r>
            <w:r w:rsidR="0001422E" w:rsidRPr="00A17187">
              <w:t xml:space="preserve">deelnemers van de opleiding Solution Architect een opleiding aanbieden die inhoudelijk aansluit bij de behoefte van de Nederlandse markt. </w:t>
            </w:r>
            <w:r w:rsidR="00D14D49" w:rsidRPr="00A17187">
              <w:t>Wat</w:t>
            </w:r>
            <w:r w:rsidR="00025C0E" w:rsidRPr="00A17187">
              <w:t xml:space="preserve"> uw visie</w:t>
            </w:r>
            <w:r w:rsidR="00751159">
              <w:t xml:space="preserve"> is</w:t>
            </w:r>
            <w:r w:rsidR="00025C0E" w:rsidRPr="00A17187">
              <w:t xml:space="preserve"> met betrekking tot de </w:t>
            </w:r>
            <w:r w:rsidR="00A17187" w:rsidRPr="00A17187">
              <w:t>vak ontwikkeling</w:t>
            </w:r>
            <w:r w:rsidR="00025C0E" w:rsidRPr="00A17187">
              <w:t xml:space="preserve"> van Solution Architect</w:t>
            </w:r>
            <w:r w:rsidR="00E4227B" w:rsidRPr="00A17187">
              <w:t>,</w:t>
            </w:r>
            <w:r w:rsidR="00025C0E" w:rsidRPr="00A17187">
              <w:t xml:space="preserve"> en wat</w:t>
            </w:r>
            <w:r w:rsidR="00D14D49" w:rsidRPr="00A17187">
              <w:t xml:space="preserve"> is de inhoud van de opleiding die u aanbiedt?</w:t>
            </w:r>
          </w:p>
        </w:tc>
      </w:tr>
      <w:tr w:rsidR="00104355" w:rsidRPr="00A17187" w14:paraId="1FCB1BC3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8A1FDC" w14:textId="71998B21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5DF51FA0" w14:textId="77777777" w:rsidR="007D4784" w:rsidRPr="00A17187" w:rsidRDefault="007D4784" w:rsidP="005071D3">
            <w:pPr>
              <w:pStyle w:val="INKStandaard"/>
            </w:pPr>
          </w:p>
        </w:tc>
      </w:tr>
      <w:tr w:rsidR="00104355" w:rsidRPr="00A17187" w14:paraId="73BEB366" w14:textId="77777777" w:rsidTr="001E2B6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DF4CB20" w14:textId="77777777" w:rsidR="00104355" w:rsidRPr="00A17187" w:rsidRDefault="00104355" w:rsidP="005071D3">
            <w:pPr>
              <w:pStyle w:val="INKStandaard"/>
            </w:pPr>
            <w:bookmarkStart w:id="0" w:name="OLE_LINK1"/>
            <w:r w:rsidRPr="00A17187">
              <w:t>2.</w:t>
            </w:r>
          </w:p>
        </w:tc>
        <w:tc>
          <w:tcPr>
            <w:tcW w:w="7796" w:type="dxa"/>
          </w:tcPr>
          <w:p w14:paraId="432168CF" w14:textId="5BE6EA5C" w:rsidR="00104355" w:rsidRPr="00A17187" w:rsidRDefault="006C0B69" w:rsidP="005071D3">
            <w:pPr>
              <w:pStyle w:val="INKStandaard"/>
            </w:pPr>
            <w:r w:rsidRPr="00A17187">
              <w:t xml:space="preserve">De Belastingdienst wil graag dat deelnemers die de opleiding </w:t>
            </w:r>
            <w:r w:rsidR="00EA3455">
              <w:t xml:space="preserve">tot Solution Architect </w:t>
            </w:r>
            <w:r w:rsidRPr="00A17187">
              <w:t xml:space="preserve">succesvol afronden een post hbo diploma ontvangen of een diploma/certificaat van gelijkwaardig niveau. Kunt </w:t>
            </w:r>
            <w:r w:rsidR="001E2B69" w:rsidRPr="00A17187">
              <w:t>u hieraan voldoen? Indien u een gelijkwaardig diploma of certificaat aanbiedt, kunt u dan toelichten waarom deze gelijkwaardig is?</w:t>
            </w:r>
          </w:p>
        </w:tc>
      </w:tr>
      <w:tr w:rsidR="00104355" w:rsidRPr="00A17187" w14:paraId="7FA87947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5F546F7" w14:textId="77777777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35CFCAEB" w14:textId="77777777" w:rsidR="00104355" w:rsidRPr="00A17187" w:rsidRDefault="00104355" w:rsidP="005071D3">
            <w:pPr>
              <w:pStyle w:val="INKStandaard"/>
            </w:pPr>
          </w:p>
        </w:tc>
      </w:tr>
      <w:tr w:rsidR="00B324FA" w:rsidRPr="00A17187" w14:paraId="574E570E" w14:textId="77777777" w:rsidTr="001E2B6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E1EDB0D" w14:textId="66B736B0" w:rsidR="00B324FA" w:rsidRPr="00A17187" w:rsidRDefault="001E2B69" w:rsidP="00D96AEC">
            <w:pPr>
              <w:pStyle w:val="INKStandaard"/>
            </w:pPr>
            <w:r w:rsidRPr="00A17187">
              <w:t>4</w:t>
            </w:r>
            <w:r w:rsidR="00B324FA" w:rsidRPr="00A17187">
              <w:t>.</w:t>
            </w:r>
          </w:p>
        </w:tc>
        <w:tc>
          <w:tcPr>
            <w:tcW w:w="7796" w:type="dxa"/>
          </w:tcPr>
          <w:p w14:paraId="00C66CF3" w14:textId="0A761949" w:rsidR="00B324FA" w:rsidRPr="00A17187" w:rsidRDefault="00B324FA" w:rsidP="00D96AEC">
            <w:pPr>
              <w:pStyle w:val="INKStandaard"/>
            </w:pPr>
            <w:r w:rsidRPr="00A17187">
              <w:t xml:space="preserve">Hoe vaak </w:t>
            </w:r>
            <w:r w:rsidR="003A5258" w:rsidRPr="00A17187">
              <w:t xml:space="preserve">heeft u de opleiding </w:t>
            </w:r>
            <w:r w:rsidR="00EA3455">
              <w:t xml:space="preserve">tot Solution Architect </w:t>
            </w:r>
            <w:r w:rsidR="003A5258" w:rsidRPr="00A17187">
              <w:t xml:space="preserve">reeds verzorgd? </w:t>
            </w:r>
            <w:r w:rsidR="00FC56D6" w:rsidRPr="00A17187">
              <w:t xml:space="preserve">Kunt u een aantal referenten en referentie-opleidingen beschrijven? </w:t>
            </w:r>
            <w:r w:rsidR="003A5258" w:rsidRPr="00A17187">
              <w:t xml:space="preserve">En hoe is deze ontvangen </w:t>
            </w:r>
            <w:r w:rsidR="00FC56D6" w:rsidRPr="00A17187">
              <w:t>door uw andere opdrachtgevers en de studenten die de opleiding hebben gevolgd</w:t>
            </w:r>
            <w:r w:rsidR="003A5258" w:rsidRPr="00A17187">
              <w:t>?</w:t>
            </w:r>
          </w:p>
        </w:tc>
      </w:tr>
      <w:tr w:rsidR="00B324FA" w:rsidRPr="00A17187" w14:paraId="177F3C54" w14:textId="77777777" w:rsidTr="00D96AE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36E9770" w14:textId="77777777" w:rsidR="00B324FA" w:rsidRPr="00A17187" w:rsidRDefault="00B324FA" w:rsidP="00D96AEC">
            <w:pPr>
              <w:pStyle w:val="INKStandaard"/>
            </w:pPr>
            <w:r w:rsidRPr="00A17187">
              <w:t>&lt;Antwoord marktpartij&gt;</w:t>
            </w:r>
          </w:p>
          <w:p w14:paraId="51E34948" w14:textId="77777777" w:rsidR="00B324FA" w:rsidRPr="00A17187" w:rsidRDefault="00B324FA" w:rsidP="00D96AEC">
            <w:pPr>
              <w:pStyle w:val="INKStandaard"/>
            </w:pPr>
          </w:p>
        </w:tc>
      </w:tr>
      <w:bookmarkEnd w:id="0"/>
      <w:tr w:rsidR="00104355" w:rsidRPr="00A17187" w14:paraId="7723EC05" w14:textId="77777777" w:rsidTr="001E2B6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D4185CF" w14:textId="019710EE" w:rsidR="00104355" w:rsidRPr="00A17187" w:rsidRDefault="001E2B69" w:rsidP="005071D3">
            <w:pPr>
              <w:pStyle w:val="INKStandaard"/>
            </w:pPr>
            <w:r w:rsidRPr="00A17187">
              <w:t>5</w:t>
            </w:r>
            <w:r w:rsidR="00104355" w:rsidRPr="00A17187">
              <w:t>.</w:t>
            </w:r>
          </w:p>
        </w:tc>
        <w:tc>
          <w:tcPr>
            <w:tcW w:w="7796" w:type="dxa"/>
          </w:tcPr>
          <w:p w14:paraId="55B7617D" w14:textId="6539A717" w:rsidR="00104355" w:rsidRPr="00A17187" w:rsidRDefault="00212C5C" w:rsidP="005071D3">
            <w:pPr>
              <w:pStyle w:val="INKStandaard"/>
            </w:pPr>
            <w:r w:rsidRPr="00A17187">
              <w:t xml:space="preserve">Kunt u de opleiding </w:t>
            </w:r>
            <w:r w:rsidR="00EA3455">
              <w:t xml:space="preserve">tot Solution Architect </w:t>
            </w:r>
            <w:r w:rsidRPr="00A17187">
              <w:t xml:space="preserve">ook aanvullen </w:t>
            </w:r>
            <w:r w:rsidR="008F64DD" w:rsidRPr="00A17187">
              <w:t>en toespitsen op</w:t>
            </w:r>
            <w:r w:rsidRPr="00A17187">
              <w:t xml:space="preserve"> specifieke </w:t>
            </w:r>
            <w:r w:rsidR="000A1392" w:rsidRPr="00A17187">
              <w:t xml:space="preserve">leerdoelen van </w:t>
            </w:r>
            <w:r w:rsidRPr="00A17187">
              <w:t>de Belastingdienst</w:t>
            </w:r>
            <w:r w:rsidR="000A1392" w:rsidRPr="00A17187">
              <w:t>? (zie Programma van Eisen</w:t>
            </w:r>
            <w:r w:rsidR="00273656" w:rsidRPr="00A17187">
              <w:t xml:space="preserve"> – Bijlage 2</w:t>
            </w:r>
            <w:r w:rsidR="000A1392" w:rsidRPr="00A17187">
              <w:t>)</w:t>
            </w:r>
            <w:r w:rsidR="009F32E0" w:rsidRPr="00A17187">
              <w:t xml:space="preserve"> Hierbij mag de certificering van de opleiding niet in geding komen.</w:t>
            </w:r>
          </w:p>
        </w:tc>
      </w:tr>
      <w:tr w:rsidR="00104355" w:rsidRPr="00A17187" w14:paraId="158A745F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822866F" w14:textId="77777777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6F6F2279" w14:textId="77777777" w:rsidR="00104355" w:rsidRPr="00A17187" w:rsidRDefault="00104355" w:rsidP="005071D3">
            <w:pPr>
              <w:pStyle w:val="INKStandaard"/>
            </w:pPr>
          </w:p>
        </w:tc>
      </w:tr>
    </w:tbl>
    <w:p w14:paraId="511C56CA" w14:textId="5726F430" w:rsidR="00104355" w:rsidRPr="00A17187" w:rsidRDefault="00104355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A17187" w14:paraId="7CB45825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4ECA51" w14:textId="5C1A3F9F" w:rsidR="00104355" w:rsidRPr="00A17187" w:rsidRDefault="00CD48DE" w:rsidP="00CD48DE">
            <w:pPr>
              <w:pStyle w:val="INKStandaard"/>
              <w:numPr>
                <w:ilvl w:val="0"/>
                <w:numId w:val="19"/>
              </w:numPr>
            </w:pPr>
            <w:r w:rsidRPr="00A17187">
              <w:rPr>
                <w:b/>
              </w:rPr>
              <w:t>Vragen over</w:t>
            </w:r>
            <w:r w:rsidR="002A240C" w:rsidRPr="00A17187">
              <w:rPr>
                <w:b/>
              </w:rPr>
              <w:t xml:space="preserve"> </w:t>
            </w:r>
            <w:r w:rsidR="002A7B65" w:rsidRPr="00A17187">
              <w:rPr>
                <w:b/>
              </w:rPr>
              <w:t xml:space="preserve">opzet van de </w:t>
            </w:r>
            <w:r w:rsidR="00AB054F" w:rsidRPr="00A17187">
              <w:rPr>
                <w:b/>
              </w:rPr>
              <w:t>opleiding</w:t>
            </w:r>
            <w:r w:rsidR="00547E38" w:rsidRPr="00A17187">
              <w:rPr>
                <w:b/>
              </w:rPr>
              <w:t>,</w:t>
            </w:r>
            <w:r w:rsidR="008B03E5" w:rsidRPr="00A17187">
              <w:rPr>
                <w:b/>
              </w:rPr>
              <w:t xml:space="preserve"> kosten</w:t>
            </w:r>
            <w:r w:rsidR="00547E38" w:rsidRPr="00A17187">
              <w:rPr>
                <w:b/>
              </w:rPr>
              <w:t xml:space="preserve"> en vorm van de overeenkomst</w:t>
            </w:r>
          </w:p>
        </w:tc>
      </w:tr>
      <w:tr w:rsidR="00104355" w:rsidRPr="00A17187" w14:paraId="2BDD548A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DA671AA" w14:textId="77777777" w:rsidR="00104355" w:rsidRPr="00A17187" w:rsidRDefault="00104355" w:rsidP="005071D3">
            <w:pPr>
              <w:pStyle w:val="INKStandaard"/>
            </w:pPr>
            <w:r w:rsidRPr="00A17187">
              <w:t>1.</w:t>
            </w:r>
          </w:p>
        </w:tc>
        <w:tc>
          <w:tcPr>
            <w:tcW w:w="7796" w:type="dxa"/>
          </w:tcPr>
          <w:p w14:paraId="656341B9" w14:textId="09F5695E" w:rsidR="00104355" w:rsidRPr="00A17187" w:rsidRDefault="00243FCA" w:rsidP="005071D3">
            <w:pPr>
              <w:pStyle w:val="INKStandaard"/>
            </w:pPr>
            <w:r w:rsidRPr="00A17187">
              <w:t xml:space="preserve">Kunt u toelichten wat de opzet van </w:t>
            </w:r>
            <w:r w:rsidR="00EA3455">
              <w:t>uw</w:t>
            </w:r>
            <w:r w:rsidR="00EA3455" w:rsidRPr="00A17187">
              <w:t xml:space="preserve"> </w:t>
            </w:r>
            <w:r w:rsidRPr="00A17187">
              <w:t xml:space="preserve">opleiding </w:t>
            </w:r>
            <w:r w:rsidR="00EA3455">
              <w:t xml:space="preserve">tot Solution Architect </w:t>
            </w:r>
            <w:r w:rsidRPr="00A17187">
              <w:t>is?</w:t>
            </w:r>
            <w:r w:rsidR="00632B4A" w:rsidRPr="00A17187">
              <w:t xml:space="preserve"> </w:t>
            </w:r>
            <w:r w:rsidR="00F55B45" w:rsidRPr="00A17187">
              <w:t xml:space="preserve">Denk aan opzet van de lesdagen, zelfstudie, coaching, stage, </w:t>
            </w:r>
            <w:r w:rsidR="005436B9" w:rsidRPr="00A17187">
              <w:t>toetsing,</w:t>
            </w:r>
            <w:r w:rsidR="002539C2">
              <w:t xml:space="preserve"> communicatie met opdrachtgever en deelnemers</w:t>
            </w:r>
            <w:r w:rsidR="005436B9" w:rsidRPr="00A17187">
              <w:t xml:space="preserve"> </w:t>
            </w:r>
            <w:r w:rsidR="00F55B45" w:rsidRPr="00A17187">
              <w:t>etc.</w:t>
            </w:r>
            <w:r w:rsidR="007A3137" w:rsidRPr="00A17187">
              <w:t xml:space="preserve"> </w:t>
            </w:r>
          </w:p>
        </w:tc>
      </w:tr>
      <w:tr w:rsidR="00104355" w:rsidRPr="00A17187" w14:paraId="31B71146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E06AB9C" w14:textId="633CF7BF" w:rsidR="005071D3" w:rsidRPr="00A17187" w:rsidRDefault="00CD48DE" w:rsidP="00CD48DE">
            <w:pPr>
              <w:pStyle w:val="INKStandaard"/>
            </w:pPr>
            <w:r w:rsidRPr="00A17187">
              <w:t>&lt;</w:t>
            </w:r>
            <w:r w:rsidR="00104355" w:rsidRPr="00A17187">
              <w:t>Antwoord marktpartij&gt;</w:t>
            </w:r>
          </w:p>
          <w:p w14:paraId="6F191E94" w14:textId="77777777" w:rsidR="00104355" w:rsidRPr="00A17187" w:rsidRDefault="00104355" w:rsidP="005071D3">
            <w:pPr>
              <w:pStyle w:val="INKStandaard"/>
            </w:pPr>
          </w:p>
        </w:tc>
      </w:tr>
      <w:tr w:rsidR="00104355" w:rsidRPr="00A17187" w14:paraId="634D8208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71E677F" w14:textId="250CCC9C" w:rsidR="00104355" w:rsidRPr="00A17187" w:rsidRDefault="006365C5" w:rsidP="005071D3">
            <w:pPr>
              <w:pStyle w:val="INKStandaard"/>
            </w:pPr>
            <w:r w:rsidRPr="00A17187">
              <w:t>2</w:t>
            </w:r>
            <w:r w:rsidR="00243FCA" w:rsidRPr="00A17187">
              <w:t>.</w:t>
            </w:r>
          </w:p>
        </w:tc>
        <w:tc>
          <w:tcPr>
            <w:tcW w:w="7796" w:type="dxa"/>
          </w:tcPr>
          <w:p w14:paraId="44754E66" w14:textId="375A40E1" w:rsidR="000A7AF2" w:rsidRPr="00A17187" w:rsidRDefault="00B66F2A" w:rsidP="005071D3">
            <w:pPr>
              <w:pStyle w:val="INKStandaard"/>
            </w:pPr>
            <w:r w:rsidRPr="00A17187">
              <w:t>Welke</w:t>
            </w:r>
            <w:r w:rsidR="00105D28" w:rsidRPr="00A17187">
              <w:t xml:space="preserve"> voorbereidende zelfstudie</w:t>
            </w:r>
            <w:r w:rsidRPr="00A17187">
              <w:t xml:space="preserve"> wordt er van de deelnemers verwacht?</w:t>
            </w:r>
          </w:p>
        </w:tc>
      </w:tr>
      <w:tr w:rsidR="00104355" w:rsidRPr="00A17187" w14:paraId="0DFEC7AD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61142C" w14:textId="54691D73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4040B8D0" w14:textId="77777777" w:rsidR="00CA28D8" w:rsidRPr="00A17187" w:rsidRDefault="00CA28D8" w:rsidP="005071D3">
            <w:pPr>
              <w:pStyle w:val="INKStandaard"/>
            </w:pPr>
          </w:p>
        </w:tc>
      </w:tr>
      <w:tr w:rsidR="00104355" w:rsidRPr="00A17187" w14:paraId="4C922BD0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23EEF99" w14:textId="77777777" w:rsidR="00104355" w:rsidRPr="00A17187" w:rsidRDefault="00104355" w:rsidP="005071D3">
            <w:pPr>
              <w:pStyle w:val="INKStandaard"/>
            </w:pPr>
            <w:r w:rsidRPr="00A17187">
              <w:t>3.</w:t>
            </w:r>
          </w:p>
        </w:tc>
        <w:tc>
          <w:tcPr>
            <w:tcW w:w="7796" w:type="dxa"/>
          </w:tcPr>
          <w:p w14:paraId="437A7974" w14:textId="16BF5140" w:rsidR="00104355" w:rsidRPr="00A17187" w:rsidRDefault="00AC6E3B" w:rsidP="005071D3">
            <w:pPr>
              <w:pStyle w:val="INKStandaard"/>
            </w:pPr>
            <w:r w:rsidRPr="00A17187">
              <w:t>Wat is de algehele studiebelasting van de opleiding?</w:t>
            </w:r>
          </w:p>
        </w:tc>
      </w:tr>
      <w:tr w:rsidR="00104355" w:rsidRPr="00A17187" w14:paraId="4E347AB8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EA79EC9" w14:textId="77777777" w:rsidR="00104355" w:rsidRPr="00A17187" w:rsidRDefault="00104355" w:rsidP="005071D3">
            <w:pPr>
              <w:pStyle w:val="INKStandaard"/>
            </w:pPr>
            <w:r w:rsidRPr="00A17187">
              <w:lastRenderedPageBreak/>
              <w:t>&lt;Antwoord marktpartij&gt;</w:t>
            </w:r>
          </w:p>
          <w:p w14:paraId="0A573261" w14:textId="77777777" w:rsidR="00CD48DE" w:rsidRPr="00A17187" w:rsidRDefault="00CD48DE" w:rsidP="00CD48DE">
            <w:pPr>
              <w:pStyle w:val="INKStandaard"/>
            </w:pPr>
          </w:p>
        </w:tc>
      </w:tr>
      <w:tr w:rsidR="00BC58E3" w:rsidRPr="00A17187" w14:paraId="2447724C" w14:textId="77777777" w:rsidTr="00D96AE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F6264E5" w14:textId="3260F270" w:rsidR="00BC58E3" w:rsidRPr="00A17187" w:rsidRDefault="00BC58E3" w:rsidP="00D96AEC">
            <w:pPr>
              <w:pStyle w:val="INKStandaard"/>
            </w:pPr>
            <w:bookmarkStart w:id="1" w:name="OLE_LINK2"/>
            <w:r w:rsidRPr="00A17187">
              <w:t>4.</w:t>
            </w:r>
          </w:p>
        </w:tc>
        <w:tc>
          <w:tcPr>
            <w:tcW w:w="7796" w:type="dxa"/>
          </w:tcPr>
          <w:p w14:paraId="5CC59DE6" w14:textId="66C18A79" w:rsidR="00BC58E3" w:rsidRPr="00A17187" w:rsidRDefault="00BC58E3" w:rsidP="00D96AEC">
            <w:pPr>
              <w:pStyle w:val="INKStandaard"/>
            </w:pPr>
            <w:r w:rsidRPr="00A17187">
              <w:t xml:space="preserve">Is het mogelijk </w:t>
            </w:r>
            <w:r w:rsidR="00A17187" w:rsidRPr="00A17187">
              <w:t>Belastingdienst specifieke</w:t>
            </w:r>
            <w:r w:rsidRPr="00A17187">
              <w:t xml:space="preserve"> cas</w:t>
            </w:r>
            <w:r w:rsidR="0031471E" w:rsidRPr="00A17187">
              <w:t>u</w:t>
            </w:r>
            <w:r w:rsidR="007A57F5" w:rsidRPr="00A17187">
              <w:t>ï</w:t>
            </w:r>
            <w:r w:rsidR="0031471E" w:rsidRPr="00A17187">
              <w:t>stiek toe te voegen aan de opleiding?</w:t>
            </w:r>
            <w:r w:rsidR="00BE090F" w:rsidRPr="00A17187">
              <w:t xml:space="preserve"> Zo ja onder welke voorwaarden? Kunt u een voorbeeld geven van </w:t>
            </w:r>
            <w:r w:rsidR="00A17187" w:rsidRPr="00A17187">
              <w:t>casuïstiek</w:t>
            </w:r>
            <w:r w:rsidR="00BE090F" w:rsidRPr="00A17187">
              <w:t xml:space="preserve"> die u eerder heeft verwerkt/behandeld in een soortgelijke opleiding?</w:t>
            </w:r>
          </w:p>
        </w:tc>
      </w:tr>
      <w:tr w:rsidR="00BC58E3" w:rsidRPr="00A17187" w14:paraId="2D801CDE" w14:textId="77777777" w:rsidTr="00D96AE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3F89D1B" w14:textId="77777777" w:rsidR="00BC58E3" w:rsidRPr="00A17187" w:rsidRDefault="00BC58E3" w:rsidP="00D96AEC">
            <w:pPr>
              <w:pStyle w:val="INKStandaard"/>
            </w:pPr>
            <w:r w:rsidRPr="00A17187">
              <w:t>&lt;Antwoord marktpartij&gt;</w:t>
            </w:r>
          </w:p>
          <w:p w14:paraId="2387D842" w14:textId="77777777" w:rsidR="00BC58E3" w:rsidRPr="00A17187" w:rsidRDefault="00BC58E3" w:rsidP="00D96AEC">
            <w:pPr>
              <w:pStyle w:val="INKStandaard"/>
            </w:pPr>
          </w:p>
        </w:tc>
      </w:tr>
      <w:tr w:rsidR="00125989" w:rsidRPr="00A17187" w14:paraId="5066293B" w14:textId="77777777" w:rsidTr="00D96AE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EB39710" w14:textId="7E9885C0" w:rsidR="00125989" w:rsidRPr="00A17187" w:rsidRDefault="008B03E5" w:rsidP="00D96AEC">
            <w:pPr>
              <w:pStyle w:val="INKStandaard"/>
            </w:pPr>
            <w:r w:rsidRPr="00A17187">
              <w:t>5.</w:t>
            </w:r>
          </w:p>
        </w:tc>
        <w:tc>
          <w:tcPr>
            <w:tcW w:w="7796" w:type="dxa"/>
          </w:tcPr>
          <w:p w14:paraId="2AB72DD6" w14:textId="7CB44565" w:rsidR="00125989" w:rsidRPr="00A17187" w:rsidRDefault="00143C89" w:rsidP="00D96AEC">
            <w:pPr>
              <w:pStyle w:val="INKStandaard"/>
            </w:pPr>
            <w:r w:rsidRPr="00A17187">
              <w:t>Uit hoeveel cursusdagen bestaat de opleiding en wat is de doorlooptijd. Hoe worden de cursusdagen verdeeld over de doorlooptijd?</w:t>
            </w:r>
          </w:p>
        </w:tc>
      </w:tr>
      <w:tr w:rsidR="00125989" w:rsidRPr="00A17187" w14:paraId="4B372DA9" w14:textId="77777777" w:rsidTr="00D96AE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A48A900" w14:textId="77777777" w:rsidR="00125989" w:rsidRPr="00A17187" w:rsidRDefault="00125989" w:rsidP="00D96AEC">
            <w:pPr>
              <w:pStyle w:val="INKStandaard"/>
            </w:pPr>
            <w:r w:rsidRPr="00A17187">
              <w:t>&lt;Antwoord marktpartij&gt;</w:t>
            </w:r>
          </w:p>
          <w:p w14:paraId="1CC1A081" w14:textId="77777777" w:rsidR="00125989" w:rsidRPr="00A17187" w:rsidRDefault="00125989" w:rsidP="00D96AEC">
            <w:pPr>
              <w:pStyle w:val="INKStandaard"/>
            </w:pPr>
          </w:p>
        </w:tc>
      </w:tr>
      <w:tr w:rsidR="008B03E5" w:rsidRPr="00A17187" w14:paraId="77E814F5" w14:textId="77777777" w:rsidTr="008B03E5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C10CAC9" w14:textId="215600BF" w:rsidR="008B03E5" w:rsidRPr="00A17187" w:rsidRDefault="008B03E5" w:rsidP="00D96AEC">
            <w:pPr>
              <w:pStyle w:val="INKStandaard"/>
            </w:pPr>
            <w:r w:rsidRPr="00A17187">
              <w:t xml:space="preserve">6. </w:t>
            </w:r>
          </w:p>
        </w:tc>
        <w:tc>
          <w:tcPr>
            <w:tcW w:w="7796" w:type="dxa"/>
          </w:tcPr>
          <w:p w14:paraId="5F6319F7" w14:textId="0BF09B39" w:rsidR="008B03E5" w:rsidRPr="00A17187" w:rsidRDefault="008B03E5" w:rsidP="00D96AEC">
            <w:pPr>
              <w:pStyle w:val="INKStandaard"/>
            </w:pPr>
            <w:r w:rsidRPr="00A17187">
              <w:t>Kunt u aangeven hoe de kostenopbouw van de opleiding in elkaar zit? Is er de mogelijkheid om modules en/of examens los af te nemen?</w:t>
            </w:r>
            <w:r w:rsidR="002539C2">
              <w:t xml:space="preserve"> </w:t>
            </w:r>
            <w:r w:rsidR="002539C2" w:rsidRPr="002539C2">
              <w:t xml:space="preserve">Gelden er eventuele </w:t>
            </w:r>
            <w:r w:rsidR="002539C2">
              <w:t>btw</w:t>
            </w:r>
            <w:r w:rsidR="002539C2" w:rsidRPr="002539C2">
              <w:t>-vrijstellingen op de opleiding(en) die u aanbiedt?</w:t>
            </w:r>
          </w:p>
        </w:tc>
      </w:tr>
      <w:tr w:rsidR="008B03E5" w:rsidRPr="00A17187" w14:paraId="1363B565" w14:textId="77777777" w:rsidTr="00D96AE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932CB65" w14:textId="77777777" w:rsidR="008B03E5" w:rsidRPr="00A17187" w:rsidRDefault="008B03E5" w:rsidP="008B03E5">
            <w:pPr>
              <w:pStyle w:val="INKStandaard"/>
            </w:pPr>
            <w:r w:rsidRPr="00A17187">
              <w:t>&lt;Antwoord marktpartij&gt;</w:t>
            </w:r>
          </w:p>
          <w:p w14:paraId="4635A765" w14:textId="77777777" w:rsidR="008B03E5" w:rsidRPr="00A17187" w:rsidRDefault="008B03E5" w:rsidP="00D96AEC">
            <w:pPr>
              <w:pStyle w:val="INKStandaard"/>
            </w:pPr>
          </w:p>
        </w:tc>
      </w:tr>
      <w:bookmarkEnd w:id="1"/>
    </w:tbl>
    <w:p w14:paraId="206EBAB8" w14:textId="5F079EEC" w:rsidR="000A7AF2" w:rsidRPr="00A17187" w:rsidRDefault="000A7AF2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A17187" w14:paraId="552E9C13" w14:textId="77777777" w:rsidTr="004D090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4859EEC" w14:textId="00A750B6" w:rsidR="00104355" w:rsidRPr="00A17187" w:rsidRDefault="00CD48DE" w:rsidP="00CD48DE">
            <w:pPr>
              <w:pStyle w:val="INKStandaard"/>
              <w:numPr>
                <w:ilvl w:val="0"/>
                <w:numId w:val="19"/>
              </w:numPr>
            </w:pPr>
            <w:r w:rsidRPr="00A17187">
              <w:rPr>
                <w:b/>
              </w:rPr>
              <w:t xml:space="preserve">Vragen over </w:t>
            </w:r>
            <w:r w:rsidR="00C914DB" w:rsidRPr="00A17187">
              <w:rPr>
                <w:b/>
              </w:rPr>
              <w:t xml:space="preserve">tijdsaspecten </w:t>
            </w:r>
            <w:r w:rsidR="00481028" w:rsidRPr="00A17187">
              <w:rPr>
                <w:b/>
              </w:rPr>
              <w:t xml:space="preserve">en capaciteit </w:t>
            </w:r>
            <w:r w:rsidR="00C914DB" w:rsidRPr="00A17187">
              <w:rPr>
                <w:b/>
              </w:rPr>
              <w:t>van de ople</w:t>
            </w:r>
            <w:r w:rsidR="00A43BF8" w:rsidRPr="00A17187">
              <w:rPr>
                <w:b/>
              </w:rPr>
              <w:t>iding</w:t>
            </w:r>
          </w:p>
        </w:tc>
      </w:tr>
      <w:tr w:rsidR="00104355" w:rsidRPr="00A17187" w14:paraId="6D63E37D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82664A8" w14:textId="77777777" w:rsidR="00104355" w:rsidRPr="00A17187" w:rsidRDefault="00104355" w:rsidP="005071D3">
            <w:pPr>
              <w:pStyle w:val="INKStandaard"/>
            </w:pPr>
            <w:r w:rsidRPr="00A17187">
              <w:t>1.</w:t>
            </w:r>
          </w:p>
        </w:tc>
        <w:tc>
          <w:tcPr>
            <w:tcW w:w="7796" w:type="dxa"/>
          </w:tcPr>
          <w:p w14:paraId="73F0867A" w14:textId="7864A496" w:rsidR="00104355" w:rsidRPr="00A17187" w:rsidRDefault="007A3137" w:rsidP="005071D3">
            <w:pPr>
              <w:pStyle w:val="INKStandaard"/>
            </w:pPr>
            <w:r w:rsidRPr="00A17187">
              <w:t>Kunt u deze opleiding incompany verzorgen bij de Belastingdienst in Apeldoorn met startdatum september 2025?</w:t>
            </w:r>
          </w:p>
        </w:tc>
      </w:tr>
      <w:tr w:rsidR="00104355" w:rsidRPr="00A17187" w14:paraId="2F2430FE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C1B2547" w14:textId="77777777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1EF16E61" w14:textId="77777777" w:rsidR="00104355" w:rsidRPr="00A17187" w:rsidRDefault="00104355" w:rsidP="005071D3">
            <w:pPr>
              <w:pStyle w:val="INKStandaard"/>
            </w:pPr>
          </w:p>
        </w:tc>
      </w:tr>
      <w:tr w:rsidR="00104355" w:rsidRPr="00A17187" w14:paraId="7D4BA51F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A784B21" w14:textId="77777777" w:rsidR="00104355" w:rsidRPr="00A17187" w:rsidRDefault="00104355" w:rsidP="005071D3">
            <w:pPr>
              <w:pStyle w:val="INKStandaard"/>
            </w:pPr>
            <w:r w:rsidRPr="00A17187">
              <w:t>2.</w:t>
            </w:r>
          </w:p>
        </w:tc>
        <w:tc>
          <w:tcPr>
            <w:tcW w:w="7796" w:type="dxa"/>
          </w:tcPr>
          <w:p w14:paraId="7191B14C" w14:textId="17ED92D4" w:rsidR="00F65CBF" w:rsidRPr="00A17187" w:rsidRDefault="00C5520C" w:rsidP="005071D3">
            <w:pPr>
              <w:pStyle w:val="INKStandaard"/>
            </w:pPr>
            <w:r w:rsidRPr="00A17187">
              <w:t xml:space="preserve">Is het mogelijk twee opleidingen </w:t>
            </w:r>
            <w:r w:rsidR="00751159">
              <w:t xml:space="preserve">per jaar </w:t>
            </w:r>
            <w:r w:rsidRPr="00A17187">
              <w:t>(deels) parallel te verzorgen?</w:t>
            </w:r>
          </w:p>
        </w:tc>
      </w:tr>
      <w:tr w:rsidR="00104355" w:rsidRPr="00A17187" w14:paraId="52524EBD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0A817C" w14:textId="77777777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5B43C7BC" w14:textId="77777777" w:rsidR="005071D3" w:rsidRPr="00A17187" w:rsidRDefault="005071D3" w:rsidP="005071D3">
            <w:pPr>
              <w:pStyle w:val="INKStandaard"/>
            </w:pPr>
          </w:p>
        </w:tc>
      </w:tr>
      <w:tr w:rsidR="00104355" w:rsidRPr="00A17187" w14:paraId="5B7B22CB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AA38187" w14:textId="77777777" w:rsidR="00104355" w:rsidRPr="00A17187" w:rsidRDefault="00104355" w:rsidP="005071D3">
            <w:pPr>
              <w:pStyle w:val="INKStandaard"/>
            </w:pPr>
            <w:r w:rsidRPr="00A17187">
              <w:t>3.</w:t>
            </w:r>
          </w:p>
        </w:tc>
        <w:tc>
          <w:tcPr>
            <w:tcW w:w="7796" w:type="dxa"/>
          </w:tcPr>
          <w:p w14:paraId="2DACDBDB" w14:textId="34A23C12" w:rsidR="00104355" w:rsidRPr="00A17187" w:rsidRDefault="001E7C6C" w:rsidP="005071D3">
            <w:pPr>
              <w:pStyle w:val="INKStandaard"/>
            </w:pPr>
            <w:r w:rsidRPr="00A17187">
              <w:t>Wat is het minimum en maximum aantal deelnemers per opleiding?</w:t>
            </w:r>
          </w:p>
        </w:tc>
      </w:tr>
      <w:tr w:rsidR="00104355" w:rsidRPr="00A17187" w14:paraId="4D38A76E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172F672" w14:textId="5F9BA86F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6A36A3D9" w14:textId="77777777" w:rsidR="005071D3" w:rsidRPr="00A17187" w:rsidRDefault="005071D3" w:rsidP="005071D3">
            <w:pPr>
              <w:pStyle w:val="INKStandaard"/>
            </w:pPr>
          </w:p>
        </w:tc>
      </w:tr>
    </w:tbl>
    <w:p w14:paraId="122277E0" w14:textId="77777777" w:rsidR="001F34A9" w:rsidRPr="00A17187" w:rsidRDefault="001F34A9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BA31D7" w:rsidRPr="00A17187" w14:paraId="4FE7B4A4" w14:textId="77777777" w:rsidTr="00B9024F">
        <w:trPr>
          <w:trHeight w:val="255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74CF4DC7" w14:textId="28326723" w:rsidR="00BA31D7" w:rsidRPr="00A17187" w:rsidRDefault="00112D8A" w:rsidP="0001641C">
            <w:pPr>
              <w:pStyle w:val="INKStandaard"/>
              <w:numPr>
                <w:ilvl w:val="0"/>
                <w:numId w:val="19"/>
              </w:numPr>
            </w:pPr>
            <w:bookmarkStart w:id="2" w:name="OLE_LINK3"/>
            <w:r w:rsidRPr="00A17187">
              <w:rPr>
                <w:b/>
              </w:rPr>
              <w:t xml:space="preserve">Vragen over </w:t>
            </w:r>
            <w:r w:rsidR="0053143B" w:rsidRPr="00A17187">
              <w:rPr>
                <w:b/>
              </w:rPr>
              <w:t>ontwikkeling leiderschapskwaliteiten als onderdeel van de opleiding</w:t>
            </w:r>
          </w:p>
        </w:tc>
      </w:tr>
      <w:tr w:rsidR="00BA31D7" w:rsidRPr="00A17187" w14:paraId="57C9933E" w14:textId="77777777" w:rsidTr="00B9024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709E068" w14:textId="77777777" w:rsidR="00BA31D7" w:rsidRPr="00A17187" w:rsidRDefault="00BA31D7" w:rsidP="005071D3">
            <w:pPr>
              <w:pStyle w:val="INKStandaard"/>
            </w:pPr>
            <w:r w:rsidRPr="00A17187">
              <w:t>1.</w:t>
            </w:r>
          </w:p>
        </w:tc>
        <w:tc>
          <w:tcPr>
            <w:tcW w:w="7796" w:type="dxa"/>
          </w:tcPr>
          <w:p w14:paraId="18FDB305" w14:textId="0F93A500" w:rsidR="00BA31D7" w:rsidRPr="00A17187" w:rsidRDefault="00A31E41" w:rsidP="005071D3">
            <w:pPr>
              <w:pStyle w:val="INKStandaard"/>
            </w:pPr>
            <w:r w:rsidRPr="00A17187">
              <w:t xml:space="preserve">De Belastingdienst hecht grote waarde aan de persoonlijke ontwikkeling van de medewerkers </w:t>
            </w:r>
            <w:r w:rsidR="009930D3" w:rsidRPr="00A17187">
              <w:t xml:space="preserve">(conform de leerdoelen in bij persoonlijk leiderschap) </w:t>
            </w:r>
            <w:r w:rsidRPr="00A17187">
              <w:t xml:space="preserve">en wil </w:t>
            </w:r>
            <w:r w:rsidR="00C043D0" w:rsidRPr="00A17187">
              <w:t>hiermee bereiken dat de architecten de juiste houding hebben.</w:t>
            </w:r>
            <w:r w:rsidR="00DC03B8" w:rsidRPr="00A17187">
              <w:t xml:space="preserve"> Kunt u aangeven hoe u dit onderdeel van de opleiding kunt vormgeven?</w:t>
            </w:r>
          </w:p>
        </w:tc>
      </w:tr>
      <w:tr w:rsidR="00BA31D7" w:rsidRPr="00A17187" w14:paraId="5F6A7D7C" w14:textId="77777777" w:rsidTr="00B9024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B2295DA" w14:textId="77777777" w:rsidR="00BA31D7" w:rsidRPr="00A17187" w:rsidRDefault="00BA31D7" w:rsidP="005071D3">
            <w:pPr>
              <w:pStyle w:val="INKStandaard"/>
            </w:pPr>
            <w:r w:rsidRPr="00A17187">
              <w:t>&lt;Antwoord marktpartij&gt;</w:t>
            </w:r>
          </w:p>
          <w:p w14:paraId="28DBAE5A" w14:textId="77777777" w:rsidR="00BA31D7" w:rsidRPr="00A17187" w:rsidRDefault="00BA31D7" w:rsidP="005071D3">
            <w:pPr>
              <w:pStyle w:val="INKStandaard"/>
            </w:pPr>
          </w:p>
          <w:p w14:paraId="4C3D1C10" w14:textId="77777777" w:rsidR="00BA31D7" w:rsidRPr="00A17187" w:rsidRDefault="00BA31D7" w:rsidP="005071D3">
            <w:pPr>
              <w:pStyle w:val="INKStandaard"/>
            </w:pPr>
          </w:p>
        </w:tc>
      </w:tr>
      <w:tr w:rsidR="00BA31D7" w:rsidRPr="00A17187" w14:paraId="716E9D01" w14:textId="77777777" w:rsidTr="00B9024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35CD890" w14:textId="5496D8C2" w:rsidR="00BA31D7" w:rsidRPr="00A17187" w:rsidRDefault="0028127F" w:rsidP="005071D3">
            <w:pPr>
              <w:pStyle w:val="INKStandaard"/>
            </w:pPr>
            <w:r w:rsidRPr="00A17187">
              <w:t>2</w:t>
            </w:r>
          </w:p>
        </w:tc>
        <w:tc>
          <w:tcPr>
            <w:tcW w:w="7796" w:type="dxa"/>
          </w:tcPr>
          <w:p w14:paraId="76F35E1E" w14:textId="1D7259B8" w:rsidR="00BA31D7" w:rsidRPr="00A17187" w:rsidRDefault="00247202" w:rsidP="005071D3">
            <w:pPr>
              <w:pStyle w:val="INKStandaard"/>
            </w:pPr>
            <w:r w:rsidRPr="00A17187">
              <w:t>Wat is uw ervaring met de doelgroep als het gaat om leiderschap</w:t>
            </w:r>
            <w:r w:rsidR="00A31E41" w:rsidRPr="00A17187">
              <w:t>s</w:t>
            </w:r>
            <w:r w:rsidRPr="00A17187">
              <w:t>trainingen</w:t>
            </w:r>
            <w:r w:rsidR="00A31E41" w:rsidRPr="00A17187">
              <w:t>?</w:t>
            </w:r>
          </w:p>
        </w:tc>
      </w:tr>
      <w:tr w:rsidR="00BA31D7" w:rsidRPr="00A17187" w14:paraId="068E5162" w14:textId="77777777" w:rsidTr="00B9024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B8A3629" w14:textId="77777777" w:rsidR="00BA31D7" w:rsidRPr="00A17187" w:rsidRDefault="00BA31D7" w:rsidP="005071D3">
            <w:pPr>
              <w:pStyle w:val="INKStandaard"/>
            </w:pPr>
            <w:r w:rsidRPr="00A17187">
              <w:t>&lt;Antwoord marktpartij&gt;</w:t>
            </w:r>
          </w:p>
          <w:p w14:paraId="404C940B" w14:textId="77777777" w:rsidR="00BA31D7" w:rsidRPr="00A17187" w:rsidRDefault="00BA31D7" w:rsidP="005071D3">
            <w:pPr>
              <w:pStyle w:val="INKStandaard"/>
            </w:pPr>
          </w:p>
          <w:p w14:paraId="727ED3C0" w14:textId="77777777" w:rsidR="00BA31D7" w:rsidRPr="00A17187" w:rsidRDefault="00BA31D7" w:rsidP="005071D3">
            <w:pPr>
              <w:pStyle w:val="INKStandaard"/>
            </w:pPr>
          </w:p>
        </w:tc>
      </w:tr>
      <w:tr w:rsidR="00CD48DE" w:rsidRPr="00A17187" w14:paraId="760886A7" w14:textId="77777777" w:rsidTr="00884BF2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46CE36C" w14:textId="73A97215" w:rsidR="00CD48DE" w:rsidRPr="00A17187" w:rsidRDefault="00CD48DE" w:rsidP="00884BF2">
            <w:pPr>
              <w:pStyle w:val="INKStandaard"/>
            </w:pPr>
            <w:bookmarkStart w:id="3" w:name="OLE_LINK4"/>
            <w:r w:rsidRPr="00A17187">
              <w:t>3.</w:t>
            </w:r>
          </w:p>
        </w:tc>
        <w:tc>
          <w:tcPr>
            <w:tcW w:w="7796" w:type="dxa"/>
          </w:tcPr>
          <w:p w14:paraId="605D4AB9" w14:textId="3C1908FE" w:rsidR="00CD48DE" w:rsidRPr="00A17187" w:rsidRDefault="002D430D" w:rsidP="00884BF2">
            <w:pPr>
              <w:pStyle w:val="INKStandaard"/>
            </w:pPr>
            <w:r w:rsidRPr="00A17187">
              <w:t xml:space="preserve">Kunt u </w:t>
            </w:r>
            <w:r w:rsidR="004626E0" w:rsidRPr="00A17187">
              <w:t>referenties opgeven van eerdere successen met betrekking tot de persoonlijke ontwikkeling als onderdeel van de opleiding?</w:t>
            </w:r>
          </w:p>
        </w:tc>
      </w:tr>
      <w:tr w:rsidR="00CD48DE" w:rsidRPr="00A17187" w14:paraId="2FBFCF1A" w14:textId="77777777" w:rsidTr="00884BF2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B7983AE" w14:textId="2A7B64E7" w:rsidR="00CD48DE" w:rsidRPr="00A17187" w:rsidRDefault="00CD48DE" w:rsidP="00884BF2">
            <w:pPr>
              <w:pStyle w:val="INKStandaard"/>
            </w:pPr>
            <w:r w:rsidRPr="00A17187">
              <w:t>&lt;Antwoord marktpartij&gt;</w:t>
            </w:r>
          </w:p>
          <w:p w14:paraId="4FBD645B" w14:textId="77777777" w:rsidR="00CD48DE" w:rsidRPr="00A17187" w:rsidRDefault="00CD48DE" w:rsidP="00884BF2">
            <w:pPr>
              <w:pStyle w:val="INKStandaard"/>
            </w:pPr>
          </w:p>
        </w:tc>
      </w:tr>
      <w:tr w:rsidR="008D197E" w:rsidRPr="00A17187" w14:paraId="7A92B12D" w14:textId="77777777" w:rsidTr="00D96AEC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8D12B57" w14:textId="5536E23A" w:rsidR="008D197E" w:rsidRPr="00A17187" w:rsidRDefault="008D197E" w:rsidP="00D96AEC">
            <w:pPr>
              <w:pStyle w:val="INKStandaard"/>
            </w:pPr>
            <w:r w:rsidRPr="00A17187">
              <w:t>4.</w:t>
            </w:r>
          </w:p>
        </w:tc>
        <w:tc>
          <w:tcPr>
            <w:tcW w:w="7796" w:type="dxa"/>
          </w:tcPr>
          <w:p w14:paraId="1B788BAA" w14:textId="30616092" w:rsidR="008D197E" w:rsidRPr="00A17187" w:rsidRDefault="00803723" w:rsidP="00D96AEC">
            <w:pPr>
              <w:pStyle w:val="INKStandaard"/>
            </w:pPr>
            <w:r w:rsidRPr="00A17187">
              <w:t>De Belastingdienst</w:t>
            </w:r>
            <w:r w:rsidR="00FD0407">
              <w:t xml:space="preserve"> overweegt </w:t>
            </w:r>
            <w:r w:rsidR="00B035AD" w:rsidRPr="00A17187">
              <w:t xml:space="preserve">met </w:t>
            </w:r>
            <w:r w:rsidR="002E5325" w:rsidRPr="00A17187">
              <w:t xml:space="preserve">een </w:t>
            </w:r>
            <w:proofErr w:type="spellStart"/>
            <w:r w:rsidR="00C651F7" w:rsidRPr="00A17187">
              <w:t>coachingsstrategie</w:t>
            </w:r>
            <w:proofErr w:type="spellEnd"/>
            <w:r w:rsidR="004620D3" w:rsidRPr="00A17187">
              <w:t xml:space="preserve"> als onderdeel van </w:t>
            </w:r>
            <w:r w:rsidR="00C651F7" w:rsidRPr="00A17187">
              <w:t xml:space="preserve">het leiderschapsgedeelte van </w:t>
            </w:r>
            <w:r w:rsidR="004620D3" w:rsidRPr="00A17187">
              <w:t>de opleiding</w:t>
            </w:r>
            <w:r w:rsidR="00E26D69" w:rsidRPr="00A17187">
              <w:t>,</w:t>
            </w:r>
            <w:r w:rsidR="002E5325" w:rsidRPr="00A17187">
              <w:t xml:space="preserve"> waarin architecten</w:t>
            </w:r>
            <w:r w:rsidR="00D306E3" w:rsidRPr="00A17187">
              <w:t xml:space="preserve"> (of </w:t>
            </w:r>
            <w:r w:rsidR="00995792" w:rsidRPr="00A17187">
              <w:t xml:space="preserve">andere senior </w:t>
            </w:r>
            <w:r w:rsidR="00D306E3" w:rsidRPr="00A17187">
              <w:t>medewerkers)</w:t>
            </w:r>
            <w:r w:rsidR="002E5325" w:rsidRPr="00A17187">
              <w:t xml:space="preserve"> elkaar coachen</w:t>
            </w:r>
            <w:r w:rsidR="00283034" w:rsidRPr="00A17187">
              <w:t xml:space="preserve"> in de persoonlijke ontwikkeling </w:t>
            </w:r>
            <w:r w:rsidR="00AE2930" w:rsidRPr="00A17187">
              <w:t xml:space="preserve">en het behalen van de eigen doelen van de </w:t>
            </w:r>
            <w:r w:rsidR="00C651F7" w:rsidRPr="00A17187">
              <w:t>deelnemer</w:t>
            </w:r>
            <w:r w:rsidR="00AE2930" w:rsidRPr="00A17187">
              <w:t xml:space="preserve">. </w:t>
            </w:r>
            <w:r w:rsidR="004620D3" w:rsidRPr="00A17187">
              <w:t xml:space="preserve">Heeft u ervaring </w:t>
            </w:r>
            <w:r w:rsidR="00E26D69" w:rsidRPr="00A17187">
              <w:t xml:space="preserve">met een dergelijke </w:t>
            </w:r>
            <w:r w:rsidR="00C651F7" w:rsidRPr="00A17187">
              <w:t>coachingsstrategie</w:t>
            </w:r>
            <w:r w:rsidR="00E26D69" w:rsidRPr="00A17187">
              <w:t xml:space="preserve"> en/of kunt u een dergelijke </w:t>
            </w:r>
            <w:r w:rsidR="00C651F7" w:rsidRPr="00A17187">
              <w:t>coachingsstrategie</w:t>
            </w:r>
            <w:r w:rsidR="00E26D69" w:rsidRPr="00A17187">
              <w:t xml:space="preserve"> aanbieden?</w:t>
            </w:r>
          </w:p>
        </w:tc>
      </w:tr>
      <w:tr w:rsidR="008D197E" w:rsidRPr="00A17187" w14:paraId="3056960A" w14:textId="77777777" w:rsidTr="00D96AEC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8A402EE" w14:textId="77777777" w:rsidR="008D197E" w:rsidRPr="00A17187" w:rsidRDefault="008D197E" w:rsidP="00D96AEC">
            <w:pPr>
              <w:pStyle w:val="INKStandaard"/>
            </w:pPr>
            <w:r w:rsidRPr="00A17187">
              <w:t>&lt;Antwoord marktpartij&gt;</w:t>
            </w:r>
          </w:p>
          <w:p w14:paraId="70BA2627" w14:textId="77777777" w:rsidR="008D197E" w:rsidRPr="00A17187" w:rsidRDefault="008D197E" w:rsidP="00D96AEC">
            <w:pPr>
              <w:pStyle w:val="INKStandaard"/>
            </w:pPr>
          </w:p>
        </w:tc>
      </w:tr>
      <w:bookmarkEnd w:id="2"/>
      <w:bookmarkEnd w:id="3"/>
    </w:tbl>
    <w:p w14:paraId="5FC0DE26" w14:textId="1CD4CDFB" w:rsidR="00CA28D8" w:rsidRPr="00A17187" w:rsidRDefault="00CA28D8" w:rsidP="005071D3">
      <w:pPr>
        <w:pStyle w:val="INKStandaard"/>
      </w:pPr>
    </w:p>
    <w:tbl>
      <w:tblPr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4"/>
        <w:gridCol w:w="7801"/>
      </w:tblGrid>
      <w:tr w:rsidR="00307476" w:rsidRPr="00A17187" w14:paraId="3D2CE06C" w14:textId="77777777" w:rsidTr="007A3137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8BA466F" w14:textId="77777777" w:rsidR="00307476" w:rsidRPr="00A17187" w:rsidRDefault="00307476" w:rsidP="00307476">
            <w:pPr>
              <w:pStyle w:val="INKStandaard"/>
              <w:numPr>
                <w:ilvl w:val="0"/>
                <w:numId w:val="25"/>
              </w:numPr>
            </w:pPr>
            <w:r w:rsidRPr="00A17187">
              <w:rPr>
                <w:b/>
              </w:rPr>
              <w:lastRenderedPageBreak/>
              <w:t xml:space="preserve">Vragen over kwaliteitsborging van de opleider </w:t>
            </w:r>
          </w:p>
        </w:tc>
      </w:tr>
      <w:tr w:rsidR="00307476" w:rsidRPr="00A17187" w14:paraId="6ADBE422" w14:textId="77777777" w:rsidTr="007A3137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7DAA6FBD" w14:textId="77777777" w:rsidR="00307476" w:rsidRPr="00A17187" w:rsidRDefault="00307476">
            <w:pPr>
              <w:pStyle w:val="INKStandaard"/>
            </w:pPr>
            <w:r w:rsidRPr="00A17187">
              <w:t>1.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DA411" w14:textId="0B050551" w:rsidR="00307476" w:rsidRPr="00A17187" w:rsidRDefault="00817072">
            <w:pPr>
              <w:pStyle w:val="INKStandaard"/>
            </w:pPr>
            <w:r w:rsidRPr="00A17187">
              <w:t>Wat kunt u aangeven over het kennisniveau en de didactische vaardigheden van de docente</w:t>
            </w:r>
            <w:r w:rsidR="007A3137" w:rsidRPr="00A17187">
              <w:t>n en hoe waarborgt u dit</w:t>
            </w:r>
            <w:r w:rsidRPr="00A17187">
              <w:t>?</w:t>
            </w:r>
          </w:p>
        </w:tc>
      </w:tr>
      <w:tr w:rsidR="00307476" w:rsidRPr="00A17187" w14:paraId="728D6037" w14:textId="77777777" w:rsidTr="007A3137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0CBE2E4" w14:textId="77777777" w:rsidR="00307476" w:rsidRPr="00A17187" w:rsidRDefault="00307476">
            <w:pPr>
              <w:pStyle w:val="INKStandaard"/>
            </w:pPr>
            <w:r w:rsidRPr="00A17187">
              <w:t>&lt;Antwoord marktpartij&gt;</w:t>
            </w:r>
          </w:p>
          <w:p w14:paraId="460CC278" w14:textId="77777777" w:rsidR="00307476" w:rsidRPr="00A17187" w:rsidRDefault="00307476">
            <w:pPr>
              <w:pStyle w:val="INKStandaard"/>
            </w:pPr>
          </w:p>
        </w:tc>
      </w:tr>
      <w:tr w:rsidR="007A3137" w:rsidRPr="00A17187" w14:paraId="26B0ABE4" w14:textId="77777777" w:rsidTr="007A3137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34BD382" w14:textId="67690F9B" w:rsidR="007A3137" w:rsidRPr="00A17187" w:rsidRDefault="006365C5">
            <w:pPr>
              <w:pStyle w:val="INKStandaard"/>
            </w:pPr>
            <w:r w:rsidRPr="00A17187">
              <w:t>2.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D7B51" w14:textId="4BF84645" w:rsidR="007A3137" w:rsidRPr="00A17187" w:rsidRDefault="007A3137">
            <w:pPr>
              <w:pStyle w:val="INKStandaard"/>
            </w:pPr>
            <w:r w:rsidRPr="00A17187">
              <w:t>Waarop onderscheidt uw dienstverlening zich? Hoe borgt u de kwaliteit van de opleiding dienstverlening daar omheen?</w:t>
            </w:r>
          </w:p>
        </w:tc>
      </w:tr>
      <w:tr w:rsidR="007A3137" w:rsidRPr="00A17187" w14:paraId="39C427EA" w14:textId="77777777" w:rsidTr="007A3137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19BCF462" w14:textId="5ADACBC1" w:rsidR="007A3137" w:rsidRPr="00A17187" w:rsidRDefault="007A3137">
            <w:pPr>
              <w:pStyle w:val="INKStandaard"/>
            </w:pPr>
            <w:r w:rsidRPr="00A17187">
              <w:t>&lt;Antwoord marktpartij&gt;</w:t>
            </w:r>
          </w:p>
          <w:p w14:paraId="5915F0CF" w14:textId="5AF0E1DD" w:rsidR="007A3137" w:rsidRPr="00A17187" w:rsidRDefault="007A3137">
            <w:pPr>
              <w:pStyle w:val="INKStandaard"/>
            </w:pPr>
          </w:p>
        </w:tc>
      </w:tr>
      <w:tr w:rsidR="00307476" w:rsidRPr="00A17187" w14:paraId="0841AE31" w14:textId="77777777" w:rsidTr="007A3137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34B10A07" w14:textId="02029970" w:rsidR="00307476" w:rsidRPr="00A17187" w:rsidRDefault="006365C5">
            <w:pPr>
              <w:pStyle w:val="INKStandaard"/>
            </w:pPr>
            <w:r w:rsidRPr="00A17187">
              <w:t>3.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858A" w14:textId="5BA10D0B" w:rsidR="00307476" w:rsidRPr="00A17187" w:rsidRDefault="0009505D">
            <w:pPr>
              <w:pStyle w:val="INKStandaard"/>
            </w:pPr>
            <w:r w:rsidRPr="00A17187">
              <w:t>Hoe is uw evaluatieproces ingericht met betrekking tot deze opleiding?</w:t>
            </w:r>
          </w:p>
        </w:tc>
      </w:tr>
      <w:tr w:rsidR="00307476" w:rsidRPr="00A17187" w14:paraId="0742414A" w14:textId="77777777" w:rsidTr="007A3137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AC443F9" w14:textId="77777777" w:rsidR="00307476" w:rsidRPr="00A17187" w:rsidRDefault="00307476">
            <w:pPr>
              <w:pStyle w:val="INKStandaard"/>
            </w:pPr>
            <w:r w:rsidRPr="00A17187">
              <w:t>&lt;Antwoord marktpartij&gt;</w:t>
            </w:r>
          </w:p>
          <w:p w14:paraId="16FD1CB0" w14:textId="77777777" w:rsidR="00307476" w:rsidRPr="00A17187" w:rsidRDefault="00307476">
            <w:pPr>
              <w:pStyle w:val="INKStandaard"/>
            </w:pPr>
          </w:p>
        </w:tc>
      </w:tr>
      <w:tr w:rsidR="00307476" w:rsidRPr="00A17187" w14:paraId="4AD51DBD" w14:textId="77777777" w:rsidTr="007A3137">
        <w:trPr>
          <w:trHeight w:val="255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  <w:hideMark/>
          </w:tcPr>
          <w:p w14:paraId="13CF73F3" w14:textId="7EC621D8" w:rsidR="00307476" w:rsidRPr="00A17187" w:rsidRDefault="006365C5">
            <w:pPr>
              <w:pStyle w:val="INKStandaard"/>
            </w:pPr>
            <w:r w:rsidRPr="00A17187">
              <w:t>4.</w:t>
            </w:r>
          </w:p>
        </w:tc>
        <w:tc>
          <w:tcPr>
            <w:tcW w:w="7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FF05F" w14:textId="700E3BDD" w:rsidR="00307476" w:rsidRPr="00A17187" w:rsidRDefault="00FF44A8">
            <w:pPr>
              <w:pStyle w:val="INKStandaard"/>
            </w:pPr>
            <w:r w:rsidRPr="00A17187">
              <w:t xml:space="preserve">Hoe is vervanging van docenten in geval van ziekte of calamiteit geregeld? </w:t>
            </w:r>
          </w:p>
        </w:tc>
      </w:tr>
      <w:tr w:rsidR="00307476" w:rsidRPr="00A17187" w14:paraId="677BDA0C" w14:textId="77777777" w:rsidTr="007A3137">
        <w:trPr>
          <w:trHeight w:val="255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24B0ACC" w14:textId="16C7A327" w:rsidR="00307476" w:rsidRPr="00A17187" w:rsidRDefault="00307476">
            <w:pPr>
              <w:pStyle w:val="INKStandaard"/>
            </w:pPr>
            <w:r w:rsidRPr="00A17187">
              <w:t>&lt;Antwoord marktpartij&gt;</w:t>
            </w:r>
          </w:p>
          <w:p w14:paraId="23EA1D89" w14:textId="77777777" w:rsidR="00307476" w:rsidRPr="00A17187" w:rsidRDefault="00307476">
            <w:pPr>
              <w:pStyle w:val="INKStandaard"/>
            </w:pPr>
          </w:p>
        </w:tc>
      </w:tr>
    </w:tbl>
    <w:p w14:paraId="3FCA4A3F" w14:textId="77777777" w:rsidR="00307476" w:rsidRPr="00A17187" w:rsidRDefault="00307476" w:rsidP="005071D3">
      <w:pPr>
        <w:pStyle w:val="INKStandaard"/>
      </w:pPr>
    </w:p>
    <w:p w14:paraId="4C43D344" w14:textId="77777777" w:rsidR="00307476" w:rsidRPr="00A17187" w:rsidRDefault="00307476" w:rsidP="005071D3">
      <w:pPr>
        <w:pStyle w:val="INKStandaard"/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4"/>
        <w:gridCol w:w="7796"/>
      </w:tblGrid>
      <w:tr w:rsidR="00104355" w:rsidRPr="00A17187" w14:paraId="29C045A3" w14:textId="77777777" w:rsidTr="00CD48DE">
        <w:trPr>
          <w:trHeight w:val="267"/>
        </w:trPr>
        <w:tc>
          <w:tcPr>
            <w:tcW w:w="8500" w:type="dxa"/>
            <w:gridSpan w:val="2"/>
            <w:shd w:val="clear" w:color="auto" w:fill="548DD4" w:themeFill="text2" w:themeFillTint="99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4F91DC61" w14:textId="55B06B23" w:rsidR="00104355" w:rsidRPr="00A17187" w:rsidRDefault="00CD48DE" w:rsidP="00CD48DE">
            <w:pPr>
              <w:pStyle w:val="INKStandaard"/>
              <w:numPr>
                <w:ilvl w:val="0"/>
                <w:numId w:val="19"/>
              </w:numPr>
            </w:pPr>
            <w:r w:rsidRPr="00A17187">
              <w:rPr>
                <w:b/>
              </w:rPr>
              <w:t xml:space="preserve">Algemene vragen en ruimte voor advies </w:t>
            </w:r>
          </w:p>
        </w:tc>
      </w:tr>
      <w:tr w:rsidR="00104355" w:rsidRPr="00A17187" w14:paraId="1F7BE989" w14:textId="77777777" w:rsidTr="004D090F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503C543B" w14:textId="77777777" w:rsidR="00104355" w:rsidRPr="00A17187" w:rsidRDefault="00104355" w:rsidP="005071D3">
            <w:pPr>
              <w:pStyle w:val="INKStandaard"/>
            </w:pPr>
            <w:r w:rsidRPr="00A17187">
              <w:t>1.</w:t>
            </w:r>
          </w:p>
        </w:tc>
        <w:tc>
          <w:tcPr>
            <w:tcW w:w="7796" w:type="dxa"/>
          </w:tcPr>
          <w:p w14:paraId="62A2ED71" w14:textId="68B494A7" w:rsidR="00104355" w:rsidRPr="00A17187" w:rsidRDefault="00104355" w:rsidP="005071D3">
            <w:pPr>
              <w:pStyle w:val="INKStandaard"/>
            </w:pPr>
            <w:r w:rsidRPr="00A17187">
              <w:t xml:space="preserve"> </w:t>
            </w:r>
            <w:r w:rsidR="00BB2598" w:rsidRPr="00A17187">
              <w:t xml:space="preserve">Heeft u nog </w:t>
            </w:r>
            <w:r w:rsidR="00EA2A86" w:rsidRPr="00A17187">
              <w:t xml:space="preserve">vragen, opmerkingen of adviezen </w:t>
            </w:r>
            <w:r w:rsidR="00BB2598" w:rsidRPr="00A17187">
              <w:t>die u aan ons mee wilt geven?</w:t>
            </w:r>
          </w:p>
        </w:tc>
      </w:tr>
      <w:tr w:rsidR="00104355" w:rsidRPr="00A17187" w14:paraId="004188BB" w14:textId="77777777" w:rsidTr="004D090F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6FBAEC4E" w14:textId="77777777" w:rsidR="00104355" w:rsidRPr="00A17187" w:rsidRDefault="00104355" w:rsidP="005071D3">
            <w:pPr>
              <w:pStyle w:val="INKStandaard"/>
            </w:pPr>
            <w:r w:rsidRPr="00A17187">
              <w:t>&lt;Antwoord marktpartij&gt;</w:t>
            </w:r>
          </w:p>
          <w:p w14:paraId="6DC3813A" w14:textId="77777777" w:rsidR="00104355" w:rsidRPr="00A17187" w:rsidRDefault="00104355" w:rsidP="005071D3">
            <w:pPr>
              <w:pStyle w:val="INKStandaard"/>
            </w:pPr>
          </w:p>
        </w:tc>
      </w:tr>
      <w:tr w:rsidR="001F34A9" w:rsidRPr="00A17187" w14:paraId="49C5AF17" w14:textId="77777777" w:rsidTr="000B1DA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C0B2820" w14:textId="77777777" w:rsidR="001F34A9" w:rsidRPr="00A17187" w:rsidRDefault="001F34A9" w:rsidP="005071D3">
            <w:pPr>
              <w:pStyle w:val="INKStandaard"/>
            </w:pPr>
            <w:r w:rsidRPr="00A17187">
              <w:t>2.</w:t>
            </w:r>
          </w:p>
        </w:tc>
        <w:tc>
          <w:tcPr>
            <w:tcW w:w="7796" w:type="dxa"/>
          </w:tcPr>
          <w:p w14:paraId="130F3735" w14:textId="68D7CB3A" w:rsidR="001F34A9" w:rsidRPr="00A17187" w:rsidRDefault="001F34A9" w:rsidP="005071D3">
            <w:pPr>
              <w:pStyle w:val="INKStandaard"/>
            </w:pPr>
          </w:p>
        </w:tc>
      </w:tr>
      <w:tr w:rsidR="001F34A9" w:rsidRPr="00A17187" w14:paraId="01AC712D" w14:textId="77777777" w:rsidTr="000B1DA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3FDAE018" w14:textId="77777777" w:rsidR="001F34A9" w:rsidRPr="00A17187" w:rsidRDefault="001F34A9" w:rsidP="005071D3">
            <w:pPr>
              <w:pStyle w:val="INKStandaard"/>
            </w:pPr>
            <w:r w:rsidRPr="00A17187">
              <w:t>&lt;Antwoord marktpartij&gt;</w:t>
            </w:r>
          </w:p>
          <w:p w14:paraId="509BBCF2" w14:textId="77777777" w:rsidR="001F34A9" w:rsidRPr="00A17187" w:rsidRDefault="001F34A9" w:rsidP="005071D3">
            <w:pPr>
              <w:pStyle w:val="INKStandaard"/>
            </w:pPr>
          </w:p>
        </w:tc>
      </w:tr>
      <w:tr w:rsidR="001F34A9" w:rsidRPr="00A17187" w14:paraId="276CA4B3" w14:textId="77777777" w:rsidTr="000B1DA9">
        <w:trPr>
          <w:trHeight w:val="255"/>
        </w:trPr>
        <w:tc>
          <w:tcPr>
            <w:tcW w:w="704" w:type="dxa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2F0FAEF4" w14:textId="1488C664" w:rsidR="001F34A9" w:rsidRPr="00A17187" w:rsidRDefault="006365C5" w:rsidP="005071D3">
            <w:pPr>
              <w:pStyle w:val="INKStandaard"/>
            </w:pPr>
            <w:r w:rsidRPr="00A17187">
              <w:t>3</w:t>
            </w:r>
            <w:r w:rsidR="001F34A9" w:rsidRPr="00A17187">
              <w:t>.</w:t>
            </w:r>
          </w:p>
        </w:tc>
        <w:tc>
          <w:tcPr>
            <w:tcW w:w="7796" w:type="dxa"/>
          </w:tcPr>
          <w:p w14:paraId="07B78B6E" w14:textId="399C5DD7" w:rsidR="001F34A9" w:rsidRPr="00A17187" w:rsidRDefault="001F34A9" w:rsidP="005071D3">
            <w:pPr>
              <w:pStyle w:val="INKStandaard"/>
            </w:pPr>
          </w:p>
        </w:tc>
      </w:tr>
      <w:tr w:rsidR="001F34A9" w:rsidRPr="00A17187" w14:paraId="32D17D1B" w14:textId="77777777" w:rsidTr="000B1DA9">
        <w:trPr>
          <w:trHeight w:val="255"/>
        </w:trPr>
        <w:tc>
          <w:tcPr>
            <w:tcW w:w="8500" w:type="dxa"/>
            <w:gridSpan w:val="2"/>
            <w:noWrap/>
            <w:tcMar>
              <w:top w:w="17" w:type="dxa"/>
              <w:left w:w="17" w:type="dxa"/>
              <w:bottom w:w="0" w:type="dxa"/>
              <w:right w:w="17" w:type="dxa"/>
            </w:tcMar>
          </w:tcPr>
          <w:p w14:paraId="0DF7212D" w14:textId="77777777" w:rsidR="001F34A9" w:rsidRPr="00A17187" w:rsidRDefault="001F34A9" w:rsidP="005071D3">
            <w:pPr>
              <w:pStyle w:val="INKStandaard"/>
            </w:pPr>
            <w:r w:rsidRPr="00A17187">
              <w:t>&lt;Antwoord marktpartij&gt;</w:t>
            </w:r>
          </w:p>
          <w:p w14:paraId="6945B8DA" w14:textId="77777777" w:rsidR="001F34A9" w:rsidRPr="00A17187" w:rsidRDefault="001F34A9" w:rsidP="005071D3">
            <w:pPr>
              <w:pStyle w:val="INKStandaard"/>
            </w:pPr>
          </w:p>
        </w:tc>
      </w:tr>
    </w:tbl>
    <w:p w14:paraId="6A46DFF8" w14:textId="77777777" w:rsidR="001F34A9" w:rsidRPr="00A17187" w:rsidRDefault="001F34A9" w:rsidP="005071D3">
      <w:pPr>
        <w:pStyle w:val="INKStandaard"/>
      </w:pPr>
    </w:p>
    <w:p w14:paraId="1D7FCE6D" w14:textId="77777777" w:rsidR="00104355" w:rsidRPr="00A17187" w:rsidRDefault="00104355" w:rsidP="005071D3">
      <w:pPr>
        <w:pStyle w:val="INKStandaard"/>
      </w:pPr>
    </w:p>
    <w:p w14:paraId="4B1EF600" w14:textId="77777777" w:rsidR="00104355" w:rsidRPr="00A17187" w:rsidRDefault="00104355" w:rsidP="005071D3">
      <w:pPr>
        <w:pStyle w:val="INKStandaard"/>
      </w:pPr>
    </w:p>
    <w:p w14:paraId="7DD045FF" w14:textId="77777777" w:rsidR="00836FD3" w:rsidRPr="00A17187" w:rsidRDefault="00836FD3" w:rsidP="005071D3">
      <w:pPr>
        <w:pStyle w:val="INKStandaard"/>
      </w:pPr>
    </w:p>
    <w:sectPr w:rsidR="00836FD3" w:rsidRPr="00A17187" w:rsidSect="00CD48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216873" w14:textId="77777777" w:rsidR="00C132E4" w:rsidRDefault="00C132E4" w:rsidP="00BE26F5">
      <w:pPr>
        <w:spacing w:line="240" w:lineRule="auto"/>
      </w:pPr>
      <w:r>
        <w:separator/>
      </w:r>
    </w:p>
  </w:endnote>
  <w:endnote w:type="continuationSeparator" w:id="0">
    <w:p w14:paraId="0AB4D04B" w14:textId="77777777" w:rsidR="00C132E4" w:rsidRDefault="00C132E4" w:rsidP="00BE2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BAFCC A+ Univer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</w:rPr>
      <w:id w:val="-1365128572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4C013F1" w14:textId="66452969" w:rsidR="00CD48DE" w:rsidRDefault="00CD48DE" w:rsidP="00FD0407">
            <w:pPr>
              <w:pStyle w:val="Voettekst"/>
              <w:jc w:val="right"/>
            </w:pPr>
            <w:r w:rsidRPr="00CD48DE">
              <w:rPr>
                <w:rFonts w:ascii="Verdana" w:hAnsi="Verdana"/>
                <w:sz w:val="16"/>
                <w:szCs w:val="18"/>
              </w:rPr>
              <w:t xml:space="preserve">Pagina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PAGE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  <w:r w:rsidRPr="00CD48DE">
              <w:rPr>
                <w:rFonts w:ascii="Verdana" w:hAnsi="Verdana"/>
                <w:sz w:val="16"/>
                <w:szCs w:val="18"/>
              </w:rPr>
              <w:t xml:space="preserve"> van 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begin"/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instrText>NUMPAGES</w:instrTex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separate"/>
            </w:r>
            <w:r w:rsidR="00E17749">
              <w:rPr>
                <w:rFonts w:ascii="Verdana" w:hAnsi="Verdana"/>
                <w:bCs/>
                <w:noProof/>
                <w:sz w:val="16"/>
                <w:szCs w:val="18"/>
              </w:rPr>
              <w:t>3</w:t>
            </w:r>
            <w:r w:rsidRPr="00CD48DE">
              <w:rPr>
                <w:rFonts w:ascii="Verdana" w:hAnsi="Verdana"/>
                <w:bCs/>
                <w:sz w:val="16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67DCC5" w14:textId="77777777" w:rsidR="00C132E4" w:rsidRDefault="00C132E4" w:rsidP="00BE26F5">
      <w:pPr>
        <w:spacing w:line="240" w:lineRule="auto"/>
      </w:pPr>
      <w:r>
        <w:separator/>
      </w:r>
    </w:p>
  </w:footnote>
  <w:footnote w:type="continuationSeparator" w:id="0">
    <w:p w14:paraId="7403186D" w14:textId="77777777" w:rsidR="00C132E4" w:rsidRDefault="00C132E4" w:rsidP="00BE26F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DCD016" w14:textId="6E7402B4" w:rsidR="00BE26F5" w:rsidRPr="00BE26F5" w:rsidRDefault="00BE26F5" w:rsidP="00BE26F5">
    <w:pPr>
      <w:pStyle w:val="Koptekst"/>
      <w:pBdr>
        <w:bottom w:val="single" w:sz="4" w:space="1" w:color="auto"/>
      </w:pBdr>
      <w:rPr>
        <w:rFonts w:ascii="Verdana" w:hAnsi="Verdana" w:cs="Arial"/>
        <w:sz w:val="16"/>
        <w:szCs w:val="16"/>
      </w:rPr>
    </w:pPr>
    <w:bookmarkStart w:id="4" w:name="_Toc454967066"/>
    <w:r w:rsidRPr="00331F58">
      <w:rPr>
        <w:rFonts w:ascii="Verdana" w:hAnsi="Verdana" w:cs="Arial"/>
        <w:sz w:val="16"/>
        <w:szCs w:val="16"/>
      </w:rPr>
      <w:t>Ma</w:t>
    </w:r>
    <w:r>
      <w:rPr>
        <w:rFonts w:ascii="Verdana" w:hAnsi="Verdana" w:cs="Arial"/>
        <w:sz w:val="16"/>
        <w:szCs w:val="16"/>
      </w:rPr>
      <w:t>r</w:t>
    </w:r>
    <w:r w:rsidRPr="00331F58">
      <w:rPr>
        <w:rFonts w:ascii="Verdana" w:hAnsi="Verdana" w:cs="Arial"/>
        <w:sz w:val="16"/>
        <w:szCs w:val="16"/>
      </w:rPr>
      <w:t xml:space="preserve">ktconsultatie </w:t>
    </w:r>
    <w:r w:rsidR="006365C5">
      <w:rPr>
        <w:rFonts w:ascii="Verdana" w:hAnsi="Verdana" w:cs="Arial"/>
        <w:sz w:val="16"/>
        <w:szCs w:val="16"/>
      </w:rPr>
      <w:t xml:space="preserve">IUC24-650 Opleiding Solution Architect </w:t>
    </w:r>
    <w:r w:rsidR="006365C5">
      <w:rPr>
        <w:rFonts w:ascii="Verdana" w:hAnsi="Verdana" w:cs="Arial"/>
        <w:sz w:val="16"/>
        <w:szCs w:val="16"/>
      </w:rPr>
      <w:tab/>
    </w:r>
    <w:r w:rsidRPr="00331F58">
      <w:rPr>
        <w:rFonts w:ascii="Verdana" w:hAnsi="Verdana" w:cs="Arial"/>
        <w:sz w:val="16"/>
        <w:szCs w:val="16"/>
      </w:rPr>
      <w:t xml:space="preserve">datum: </w:t>
    </w:r>
    <w:r w:rsidR="001C578C">
      <w:rPr>
        <w:rFonts w:ascii="Verdana" w:hAnsi="Verdana" w:cs="Arial"/>
        <w:sz w:val="16"/>
        <w:szCs w:val="16"/>
      </w:rPr>
      <w:t>10-02-2025</w:t>
    </w:r>
  </w:p>
  <w:bookmarkEnd w:id="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84481"/>
    <w:multiLevelType w:val="hybridMultilevel"/>
    <w:tmpl w:val="8DBE19D4"/>
    <w:lvl w:ilvl="0" w:tplc="E102911E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C7630F"/>
    <w:multiLevelType w:val="multilevel"/>
    <w:tmpl w:val="D932F528"/>
    <w:lvl w:ilvl="0">
      <w:start w:val="1"/>
      <w:numFmt w:val="decimal"/>
      <w:pStyle w:val="GenummerdHoofdstuk"/>
      <w:lvlText w:val="%1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 w:val="0"/>
        <w:sz w:val="24"/>
      </w:rPr>
    </w:lvl>
    <w:lvl w:ilvl="1">
      <w:start w:val="1"/>
      <w:numFmt w:val="decimal"/>
      <w:pStyle w:val="Paragraaf"/>
      <w:lvlText w:val="%1.%2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/>
        <w:i w:val="0"/>
        <w:sz w:val="18"/>
      </w:rPr>
    </w:lvl>
    <w:lvl w:ilvl="2">
      <w:start w:val="1"/>
      <w:numFmt w:val="decimal"/>
      <w:pStyle w:val="Subparagraaf"/>
      <w:lvlText w:val="%1.%2.%3"/>
      <w:lvlJc w:val="left"/>
      <w:pPr>
        <w:tabs>
          <w:tab w:val="num" w:pos="1134"/>
        </w:tabs>
        <w:ind w:left="1134" w:hanging="1134"/>
      </w:pPr>
      <w:rPr>
        <w:rFonts w:ascii="Verdana" w:hAnsi="Verdana" w:cs="Times New Roman" w:hint="default"/>
        <w:b w:val="0"/>
        <w:i/>
        <w:sz w:val="18"/>
      </w:rPr>
    </w:lvl>
    <w:lvl w:ilvl="3">
      <w:start w:val="1"/>
      <w:numFmt w:val="decimal"/>
      <w:lvlText w:val="%1.%2.%3.%4."/>
      <w:lvlJc w:val="left"/>
      <w:pPr>
        <w:tabs>
          <w:tab w:val="num" w:pos="2862"/>
        </w:tabs>
        <w:ind w:left="2862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66"/>
        </w:tabs>
        <w:ind w:left="3366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870"/>
        </w:tabs>
        <w:ind w:left="3870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74"/>
        </w:tabs>
        <w:ind w:left="4374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094"/>
        </w:tabs>
        <w:ind w:left="4878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54"/>
        </w:tabs>
        <w:ind w:left="5454" w:hanging="1440"/>
      </w:pPr>
      <w:rPr>
        <w:rFonts w:cs="Times New Roman" w:hint="default"/>
      </w:rPr>
    </w:lvl>
  </w:abstractNum>
  <w:abstractNum w:abstractNumId="2" w15:restartNumberingAfterBreak="0">
    <w:nsid w:val="0AA934C3"/>
    <w:multiLevelType w:val="hybridMultilevel"/>
    <w:tmpl w:val="AE407894"/>
    <w:lvl w:ilvl="0" w:tplc="5DD87EAA">
      <w:start w:val="1"/>
      <w:numFmt w:val="bullet"/>
      <w:pStyle w:val="Lijststreepjetweedeniveau"/>
      <w:lvlText w:val="–"/>
      <w:lvlJc w:val="left"/>
      <w:pPr>
        <w:ind w:left="587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990B53"/>
    <w:multiLevelType w:val="multilevel"/>
    <w:tmpl w:val="8DBE19D4"/>
    <w:lvl w:ilvl="0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EB4C83"/>
    <w:multiLevelType w:val="hybridMultilevel"/>
    <w:tmpl w:val="DCE242EC"/>
    <w:lvl w:ilvl="0" w:tplc="CABC4802">
      <w:start w:val="2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FB1233"/>
    <w:multiLevelType w:val="hybridMultilevel"/>
    <w:tmpl w:val="F68866D0"/>
    <w:lvl w:ilvl="0" w:tplc="A22E6EF4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DB40F8"/>
    <w:multiLevelType w:val="hybridMultilevel"/>
    <w:tmpl w:val="7C08C8CA"/>
    <w:lvl w:ilvl="0" w:tplc="12E2BE0A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4E00C0"/>
    <w:multiLevelType w:val="hybridMultilevel"/>
    <w:tmpl w:val="F8EC2A84"/>
    <w:lvl w:ilvl="0" w:tplc="443AF2BE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F5615DB"/>
    <w:multiLevelType w:val="hybridMultilevel"/>
    <w:tmpl w:val="E09688F6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9E218B"/>
    <w:multiLevelType w:val="hybridMultilevel"/>
    <w:tmpl w:val="E42C0600"/>
    <w:lvl w:ilvl="0" w:tplc="BA8E94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A81C54"/>
    <w:multiLevelType w:val="hybridMultilevel"/>
    <w:tmpl w:val="D472A18E"/>
    <w:lvl w:ilvl="0" w:tplc="97B4597E">
      <w:start w:val="1"/>
      <w:numFmt w:val="bullet"/>
      <w:pStyle w:val="Lij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0A03A0"/>
    <w:multiLevelType w:val="hybridMultilevel"/>
    <w:tmpl w:val="615C8A74"/>
    <w:lvl w:ilvl="0" w:tplc="12E2BE0A">
      <w:start w:val="1"/>
      <w:numFmt w:val="decimal"/>
      <w:lvlText w:val="%1"/>
      <w:lvlJc w:val="left"/>
      <w:pPr>
        <w:ind w:left="360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1A851BC"/>
    <w:multiLevelType w:val="hybridMultilevel"/>
    <w:tmpl w:val="53A8AEE2"/>
    <w:lvl w:ilvl="0" w:tplc="C4A223BC">
      <w:start w:val="1"/>
      <w:numFmt w:val="upperLetter"/>
      <w:lvlText w:val="%1)"/>
      <w:lvlJc w:val="left"/>
      <w:pPr>
        <w:ind w:left="720" w:hanging="360"/>
      </w:pPr>
      <w:rPr>
        <w:rFonts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3C331C"/>
    <w:multiLevelType w:val="multilevel"/>
    <w:tmpl w:val="615C8A74"/>
    <w:lvl w:ilvl="0">
      <w:start w:val="1"/>
      <w:numFmt w:val="decimal"/>
      <w:lvlText w:val="%1"/>
      <w:lvlJc w:val="left"/>
      <w:pPr>
        <w:ind w:left="720" w:hanging="360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C345F5"/>
    <w:multiLevelType w:val="hybridMultilevel"/>
    <w:tmpl w:val="9B5A3C0A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5246E34"/>
    <w:multiLevelType w:val="hybridMultilevel"/>
    <w:tmpl w:val="3CB66168"/>
    <w:lvl w:ilvl="0" w:tplc="FF341F4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4065D0"/>
    <w:multiLevelType w:val="hybridMultilevel"/>
    <w:tmpl w:val="2DA8F8FA"/>
    <w:lvl w:ilvl="0" w:tplc="ECBEE18A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224A61"/>
    <w:multiLevelType w:val="hybridMultilevel"/>
    <w:tmpl w:val="CE60E346"/>
    <w:lvl w:ilvl="0" w:tplc="BA387CC4">
      <w:start w:val="1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AB605A9"/>
    <w:multiLevelType w:val="hybridMultilevel"/>
    <w:tmpl w:val="A98871D0"/>
    <w:lvl w:ilvl="0" w:tplc="20FA878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5C77B9"/>
    <w:multiLevelType w:val="hybridMultilevel"/>
    <w:tmpl w:val="E10287AE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2CD6413"/>
    <w:multiLevelType w:val="hybridMultilevel"/>
    <w:tmpl w:val="0FF464F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529CF"/>
    <w:multiLevelType w:val="hybridMultilevel"/>
    <w:tmpl w:val="B31CCFB4"/>
    <w:lvl w:ilvl="0" w:tplc="C6F4FCC4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Helv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FC74B8C"/>
    <w:multiLevelType w:val="hybridMultilevel"/>
    <w:tmpl w:val="F4C4BF48"/>
    <w:lvl w:ilvl="0" w:tplc="E8B8974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6413761">
    <w:abstractNumId w:val="10"/>
  </w:num>
  <w:num w:numId="2" w16cid:durableId="714737299">
    <w:abstractNumId w:val="6"/>
  </w:num>
  <w:num w:numId="3" w16cid:durableId="1775637321">
    <w:abstractNumId w:val="2"/>
  </w:num>
  <w:num w:numId="4" w16cid:durableId="1232349261">
    <w:abstractNumId w:val="6"/>
  </w:num>
  <w:num w:numId="5" w16cid:durableId="1507401302">
    <w:abstractNumId w:val="11"/>
  </w:num>
  <w:num w:numId="6" w16cid:durableId="639455037">
    <w:abstractNumId w:val="13"/>
  </w:num>
  <w:num w:numId="7" w16cid:durableId="1530798208">
    <w:abstractNumId w:val="1"/>
  </w:num>
  <w:num w:numId="8" w16cid:durableId="1312251760">
    <w:abstractNumId w:val="7"/>
  </w:num>
  <w:num w:numId="9" w16cid:durableId="1675305341">
    <w:abstractNumId w:val="4"/>
  </w:num>
  <w:num w:numId="10" w16cid:durableId="1533566349">
    <w:abstractNumId w:val="9"/>
  </w:num>
  <w:num w:numId="11" w16cid:durableId="641934357">
    <w:abstractNumId w:val="21"/>
  </w:num>
  <w:num w:numId="12" w16cid:durableId="139271472">
    <w:abstractNumId w:val="5"/>
  </w:num>
  <w:num w:numId="13" w16cid:durableId="2011717927">
    <w:abstractNumId w:val="12"/>
  </w:num>
  <w:num w:numId="14" w16cid:durableId="824978274">
    <w:abstractNumId w:val="0"/>
  </w:num>
  <w:num w:numId="15" w16cid:durableId="1616134975">
    <w:abstractNumId w:val="3"/>
  </w:num>
  <w:num w:numId="16" w16cid:durableId="596594890">
    <w:abstractNumId w:val="18"/>
  </w:num>
  <w:num w:numId="17" w16cid:durableId="2002730685">
    <w:abstractNumId w:val="15"/>
  </w:num>
  <w:num w:numId="18" w16cid:durableId="1178157402">
    <w:abstractNumId w:val="17"/>
  </w:num>
  <w:num w:numId="19" w16cid:durableId="2009206347">
    <w:abstractNumId w:val="8"/>
  </w:num>
  <w:num w:numId="20" w16cid:durableId="1905674536">
    <w:abstractNumId w:val="16"/>
  </w:num>
  <w:num w:numId="21" w16cid:durableId="1457023804">
    <w:abstractNumId w:val="20"/>
  </w:num>
  <w:num w:numId="22" w16cid:durableId="1141187853">
    <w:abstractNumId w:val="22"/>
  </w:num>
  <w:num w:numId="23" w16cid:durableId="1909881932">
    <w:abstractNumId w:val="19"/>
  </w:num>
  <w:num w:numId="24" w16cid:durableId="128590455">
    <w:abstractNumId w:val="14"/>
  </w:num>
  <w:num w:numId="25" w16cid:durableId="127101023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4355"/>
    <w:rsid w:val="0001422E"/>
    <w:rsid w:val="0001641C"/>
    <w:rsid w:val="00025C0E"/>
    <w:rsid w:val="00047796"/>
    <w:rsid w:val="00070B21"/>
    <w:rsid w:val="0009505D"/>
    <w:rsid w:val="000A1392"/>
    <w:rsid w:val="000A7AF2"/>
    <w:rsid w:val="000E4513"/>
    <w:rsid w:val="000F0A32"/>
    <w:rsid w:val="00104355"/>
    <w:rsid w:val="00105D28"/>
    <w:rsid w:val="00112D8A"/>
    <w:rsid w:val="00123231"/>
    <w:rsid w:val="00125989"/>
    <w:rsid w:val="00143C89"/>
    <w:rsid w:val="00173760"/>
    <w:rsid w:val="0018049C"/>
    <w:rsid w:val="001C578C"/>
    <w:rsid w:val="001D3F2D"/>
    <w:rsid w:val="001E10EF"/>
    <w:rsid w:val="001E2360"/>
    <w:rsid w:val="001E2B69"/>
    <w:rsid w:val="001E7C6C"/>
    <w:rsid w:val="001F34A9"/>
    <w:rsid w:val="002129F1"/>
    <w:rsid w:val="00212C5C"/>
    <w:rsid w:val="00243FCA"/>
    <w:rsid w:val="00247202"/>
    <w:rsid w:val="002539C2"/>
    <w:rsid w:val="00273656"/>
    <w:rsid w:val="0028127F"/>
    <w:rsid w:val="002819EC"/>
    <w:rsid w:val="00283034"/>
    <w:rsid w:val="00290A57"/>
    <w:rsid w:val="002A240C"/>
    <w:rsid w:val="002A6674"/>
    <w:rsid w:val="002A7B65"/>
    <w:rsid w:val="002D430D"/>
    <w:rsid w:val="002E4C22"/>
    <w:rsid w:val="002E5325"/>
    <w:rsid w:val="00307476"/>
    <w:rsid w:val="0030795E"/>
    <w:rsid w:val="00310B62"/>
    <w:rsid w:val="003132CC"/>
    <w:rsid w:val="0031471E"/>
    <w:rsid w:val="00346BAA"/>
    <w:rsid w:val="003A5258"/>
    <w:rsid w:val="003B7B13"/>
    <w:rsid w:val="003E72B5"/>
    <w:rsid w:val="003F2F51"/>
    <w:rsid w:val="00411BF7"/>
    <w:rsid w:val="00412FA2"/>
    <w:rsid w:val="00413DAF"/>
    <w:rsid w:val="004620D3"/>
    <w:rsid w:val="004626E0"/>
    <w:rsid w:val="00481028"/>
    <w:rsid w:val="004B5660"/>
    <w:rsid w:val="004D6E6A"/>
    <w:rsid w:val="005071D3"/>
    <w:rsid w:val="0053143B"/>
    <w:rsid w:val="005436B9"/>
    <w:rsid w:val="00547E38"/>
    <w:rsid w:val="0057001B"/>
    <w:rsid w:val="00570FAA"/>
    <w:rsid w:val="00575FE1"/>
    <w:rsid w:val="005D6F3A"/>
    <w:rsid w:val="005F44D8"/>
    <w:rsid w:val="0062448A"/>
    <w:rsid w:val="00630770"/>
    <w:rsid w:val="00632B4A"/>
    <w:rsid w:val="006365C5"/>
    <w:rsid w:val="00675E1F"/>
    <w:rsid w:val="006824CE"/>
    <w:rsid w:val="006A69EC"/>
    <w:rsid w:val="006C0B69"/>
    <w:rsid w:val="00751159"/>
    <w:rsid w:val="00756A0A"/>
    <w:rsid w:val="007571B8"/>
    <w:rsid w:val="00757B01"/>
    <w:rsid w:val="00772D33"/>
    <w:rsid w:val="007A3137"/>
    <w:rsid w:val="007A57F5"/>
    <w:rsid w:val="007C79CC"/>
    <w:rsid w:val="007D4784"/>
    <w:rsid w:val="00803723"/>
    <w:rsid w:val="00817072"/>
    <w:rsid w:val="00825E09"/>
    <w:rsid w:val="00836FD3"/>
    <w:rsid w:val="008630C2"/>
    <w:rsid w:val="008B03E5"/>
    <w:rsid w:val="008C5F4B"/>
    <w:rsid w:val="008D197E"/>
    <w:rsid w:val="008F64DD"/>
    <w:rsid w:val="008F6D2C"/>
    <w:rsid w:val="00932DB4"/>
    <w:rsid w:val="009930D3"/>
    <w:rsid w:val="00993671"/>
    <w:rsid w:val="00995792"/>
    <w:rsid w:val="009E373D"/>
    <w:rsid w:val="009F32E0"/>
    <w:rsid w:val="009F728A"/>
    <w:rsid w:val="00A17187"/>
    <w:rsid w:val="00A2152D"/>
    <w:rsid w:val="00A31E41"/>
    <w:rsid w:val="00A43BF8"/>
    <w:rsid w:val="00A5073F"/>
    <w:rsid w:val="00A722F6"/>
    <w:rsid w:val="00A8478D"/>
    <w:rsid w:val="00A92704"/>
    <w:rsid w:val="00AB054F"/>
    <w:rsid w:val="00AB2F55"/>
    <w:rsid w:val="00AC1091"/>
    <w:rsid w:val="00AC6E3B"/>
    <w:rsid w:val="00AD4FD6"/>
    <w:rsid w:val="00AE2930"/>
    <w:rsid w:val="00B035AD"/>
    <w:rsid w:val="00B324FA"/>
    <w:rsid w:val="00B66F2A"/>
    <w:rsid w:val="00B826BB"/>
    <w:rsid w:val="00B93729"/>
    <w:rsid w:val="00BA31D7"/>
    <w:rsid w:val="00BA7CC7"/>
    <w:rsid w:val="00BB2598"/>
    <w:rsid w:val="00BC58E3"/>
    <w:rsid w:val="00BD0062"/>
    <w:rsid w:val="00BE090F"/>
    <w:rsid w:val="00BE26F5"/>
    <w:rsid w:val="00C043D0"/>
    <w:rsid w:val="00C132E4"/>
    <w:rsid w:val="00C31D61"/>
    <w:rsid w:val="00C34D4E"/>
    <w:rsid w:val="00C5520C"/>
    <w:rsid w:val="00C62937"/>
    <w:rsid w:val="00C651F7"/>
    <w:rsid w:val="00C914DB"/>
    <w:rsid w:val="00CA28D8"/>
    <w:rsid w:val="00CB2D1E"/>
    <w:rsid w:val="00CC0554"/>
    <w:rsid w:val="00CC2893"/>
    <w:rsid w:val="00CD48DE"/>
    <w:rsid w:val="00D14D49"/>
    <w:rsid w:val="00D23352"/>
    <w:rsid w:val="00D306E3"/>
    <w:rsid w:val="00D55D20"/>
    <w:rsid w:val="00D76A6B"/>
    <w:rsid w:val="00D8194C"/>
    <w:rsid w:val="00D90E65"/>
    <w:rsid w:val="00DB282C"/>
    <w:rsid w:val="00DC03B8"/>
    <w:rsid w:val="00DC2CC2"/>
    <w:rsid w:val="00DE574A"/>
    <w:rsid w:val="00E17749"/>
    <w:rsid w:val="00E26D69"/>
    <w:rsid w:val="00E4227B"/>
    <w:rsid w:val="00E423A4"/>
    <w:rsid w:val="00E45B7C"/>
    <w:rsid w:val="00E86AD8"/>
    <w:rsid w:val="00E901C9"/>
    <w:rsid w:val="00E9146F"/>
    <w:rsid w:val="00EA2A86"/>
    <w:rsid w:val="00EA3455"/>
    <w:rsid w:val="00EC4906"/>
    <w:rsid w:val="00EF1768"/>
    <w:rsid w:val="00EF7F38"/>
    <w:rsid w:val="00F018AF"/>
    <w:rsid w:val="00F106CB"/>
    <w:rsid w:val="00F55B45"/>
    <w:rsid w:val="00F612A9"/>
    <w:rsid w:val="00F65CBF"/>
    <w:rsid w:val="00F94BC0"/>
    <w:rsid w:val="00FA0733"/>
    <w:rsid w:val="00FC56D6"/>
    <w:rsid w:val="00FD0407"/>
    <w:rsid w:val="00FF4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2CEC57"/>
  <w15:chartTrackingRefBased/>
  <w15:docId w15:val="{70579506-89F8-4C53-9948-7700AE6F5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307476"/>
    <w:pPr>
      <w:spacing w:after="0"/>
    </w:pPr>
    <w:rPr>
      <w:rFonts w:ascii="Arial" w:eastAsia="Calibri" w:hAnsi="Arial" w:cs="Times New Roman"/>
      <w:sz w:val="19"/>
    </w:rPr>
  </w:style>
  <w:style w:type="paragraph" w:styleId="Kop1">
    <w:name w:val="heading 1"/>
    <w:basedOn w:val="Standaard"/>
    <w:next w:val="Standaard"/>
    <w:link w:val="Kop1Char"/>
    <w:uiPriority w:val="1"/>
    <w:qFormat/>
    <w:rsid w:val="00D76A6B"/>
    <w:pPr>
      <w:pageBreakBefore/>
      <w:widowControl w:val="0"/>
      <w:spacing w:after="700" w:line="300" w:lineRule="atLeast"/>
      <w:contextualSpacing/>
      <w:outlineLvl w:val="0"/>
    </w:pPr>
    <w:rPr>
      <w:rFonts w:eastAsiaTheme="majorEastAsia" w:cstheme="majorBidi"/>
      <w:bCs/>
      <w:kern w:val="32"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1"/>
    <w:unhideWhenUsed/>
    <w:qFormat/>
    <w:rsid w:val="00E45B7C"/>
    <w:pPr>
      <w:keepNext/>
      <w:widowControl w:val="0"/>
      <w:spacing w:before="200" w:line="300" w:lineRule="atLeast"/>
      <w:contextualSpacing/>
      <w:outlineLvl w:val="1"/>
    </w:pPr>
    <w:rPr>
      <w:rFonts w:eastAsiaTheme="majorEastAsia" w:cstheme="majorBidi"/>
      <w:b/>
      <w:bCs/>
      <w:kern w:val="32"/>
      <w:szCs w:val="26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45B7C"/>
    <w:pPr>
      <w:keepNext/>
      <w:widowControl w:val="0"/>
      <w:spacing w:before="240"/>
      <w:outlineLvl w:val="2"/>
    </w:pPr>
    <w:rPr>
      <w:rFonts w:eastAsiaTheme="majorEastAsia" w:cstheme="majorBidi"/>
      <w:bCs/>
      <w:i/>
      <w:kern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1"/>
    <w:rsid w:val="000E4513"/>
    <w:rPr>
      <w:rFonts w:ascii="Verdana" w:eastAsiaTheme="majorEastAsia" w:hAnsi="Verdana" w:cstheme="majorBidi"/>
      <w:bCs/>
      <w:kern w:val="32"/>
      <w:sz w:val="24"/>
      <w:szCs w:val="28"/>
    </w:rPr>
  </w:style>
  <w:style w:type="character" w:customStyle="1" w:styleId="Kop2Char">
    <w:name w:val="Kop 2 Char"/>
    <w:basedOn w:val="Standaardalinea-lettertype"/>
    <w:link w:val="Kop2"/>
    <w:uiPriority w:val="1"/>
    <w:rsid w:val="000E4513"/>
    <w:rPr>
      <w:rFonts w:ascii="Verdana" w:eastAsiaTheme="majorEastAsia" w:hAnsi="Verdana" w:cstheme="majorBidi"/>
      <w:b/>
      <w:bCs/>
      <w:kern w:val="32"/>
      <w:sz w:val="18"/>
      <w:szCs w:val="26"/>
    </w:rPr>
  </w:style>
  <w:style w:type="character" w:customStyle="1" w:styleId="Kop3Char">
    <w:name w:val="Kop 3 Char"/>
    <w:basedOn w:val="Standaardalinea-lettertype"/>
    <w:link w:val="Kop3"/>
    <w:uiPriority w:val="1"/>
    <w:rsid w:val="000E4513"/>
    <w:rPr>
      <w:rFonts w:ascii="Verdana" w:eastAsiaTheme="majorEastAsia" w:hAnsi="Verdana" w:cstheme="majorBidi"/>
      <w:bCs/>
      <w:i/>
      <w:kern w:val="32"/>
      <w:sz w:val="18"/>
    </w:rPr>
  </w:style>
  <w:style w:type="paragraph" w:customStyle="1" w:styleId="Lijstbullet">
    <w:name w:val="Lijst bullet"/>
    <w:basedOn w:val="Standaard"/>
    <w:uiPriority w:val="2"/>
    <w:qFormat/>
    <w:rsid w:val="005F44D8"/>
    <w:pPr>
      <w:numPr>
        <w:numId w:val="1"/>
      </w:numPr>
      <w:tabs>
        <w:tab w:val="left" w:pos="227"/>
      </w:tabs>
      <w:ind w:left="227" w:hanging="227"/>
    </w:pPr>
  </w:style>
  <w:style w:type="paragraph" w:styleId="Lijstalinea">
    <w:name w:val="List Paragraph"/>
    <w:basedOn w:val="Standaard"/>
    <w:link w:val="LijstalineaChar"/>
    <w:uiPriority w:val="34"/>
    <w:qFormat/>
    <w:rsid w:val="002A6674"/>
    <w:pPr>
      <w:ind w:left="720"/>
      <w:contextualSpacing/>
    </w:pPr>
  </w:style>
  <w:style w:type="paragraph" w:customStyle="1" w:styleId="Lijststreepjetweedeniveau">
    <w:name w:val="Lijst streepje (tweede niveau)"/>
    <w:basedOn w:val="Standaard"/>
    <w:uiPriority w:val="2"/>
    <w:qFormat/>
    <w:rsid w:val="002A6674"/>
    <w:pPr>
      <w:numPr>
        <w:numId w:val="3"/>
      </w:numPr>
      <w:ind w:left="454" w:hanging="227"/>
    </w:pPr>
  </w:style>
  <w:style w:type="paragraph" w:styleId="Geenafstand">
    <w:name w:val="No Spacing"/>
    <w:link w:val="GeenafstandChar"/>
    <w:uiPriority w:val="3"/>
    <w:qFormat/>
    <w:rsid w:val="000E4513"/>
    <w:pPr>
      <w:spacing w:after="0" w:line="240" w:lineRule="auto"/>
    </w:pPr>
    <w:rPr>
      <w:rFonts w:ascii="Verdana" w:hAnsi="Verdana"/>
      <w:sz w:val="18"/>
    </w:rPr>
  </w:style>
  <w:style w:type="character" w:styleId="Hyperlink">
    <w:name w:val="Hyperlink"/>
    <w:basedOn w:val="Standaardalinea-lettertype"/>
    <w:uiPriority w:val="99"/>
    <w:unhideWhenUsed/>
    <w:rsid w:val="00104355"/>
    <w:rPr>
      <w:rFonts w:ascii="Arial" w:hAnsi="Arial"/>
      <w:b w:val="0"/>
      <w:color w:val="0000FF" w:themeColor="hyperlink"/>
      <w:u w:val="single"/>
    </w:rPr>
  </w:style>
  <w:style w:type="paragraph" w:customStyle="1" w:styleId="GenummerdHoofdstuk">
    <w:name w:val="GenummerdHoofdstuk"/>
    <w:basedOn w:val="Standaard"/>
    <w:next w:val="Standaard"/>
    <w:link w:val="GenummerdHoofdstukChar"/>
    <w:rsid w:val="00104355"/>
    <w:pPr>
      <w:pageBreakBefore/>
      <w:numPr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rFonts w:ascii="Verdana" w:eastAsia="DejaVu Sans" w:hAnsi="Verdana"/>
      <w:sz w:val="24"/>
      <w:szCs w:val="20"/>
      <w:lang w:eastAsia="nl-NL"/>
    </w:rPr>
  </w:style>
  <w:style w:type="paragraph" w:customStyle="1" w:styleId="Paragraaf">
    <w:name w:val="Paragraaf"/>
    <w:basedOn w:val="Standaard"/>
    <w:next w:val="Standaard"/>
    <w:rsid w:val="00104355"/>
    <w:pPr>
      <w:numPr>
        <w:ilvl w:val="1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b/>
      <w:sz w:val="18"/>
      <w:szCs w:val="20"/>
      <w:lang w:eastAsia="nl-NL"/>
    </w:rPr>
  </w:style>
  <w:style w:type="paragraph" w:customStyle="1" w:styleId="Subparagraaf">
    <w:name w:val="Subparagraaf"/>
    <w:basedOn w:val="Standaard"/>
    <w:next w:val="Standaard"/>
    <w:rsid w:val="00104355"/>
    <w:pPr>
      <w:numPr>
        <w:ilvl w:val="2"/>
        <w:numId w:val="7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rFonts w:ascii="Verdana" w:eastAsia="DejaVu Sans" w:hAnsi="Verdana"/>
      <w:i/>
      <w:sz w:val="18"/>
      <w:szCs w:val="20"/>
      <w:lang w:eastAsia="nl-NL"/>
    </w:rPr>
  </w:style>
  <w:style w:type="character" w:customStyle="1" w:styleId="GenummerdHoofdstukChar">
    <w:name w:val="GenummerdHoofdstuk Char"/>
    <w:link w:val="GenummerdHoofdstuk"/>
    <w:locked/>
    <w:rsid w:val="00104355"/>
    <w:rPr>
      <w:rFonts w:ascii="Verdana" w:eastAsia="DejaVu Sans" w:hAnsi="Verdana" w:cs="Times New Roman"/>
      <w:sz w:val="24"/>
      <w:szCs w:val="20"/>
      <w:lang w:eastAsia="nl-NL"/>
    </w:rPr>
  </w:style>
  <w:style w:type="character" w:customStyle="1" w:styleId="LijstalineaChar">
    <w:name w:val="Lijstalinea Char"/>
    <w:link w:val="Lijstalinea"/>
    <w:uiPriority w:val="34"/>
    <w:rsid w:val="00104355"/>
    <w:rPr>
      <w:rFonts w:ascii="Verdana" w:hAnsi="Verdana"/>
      <w:sz w:val="18"/>
    </w:rPr>
  </w:style>
  <w:style w:type="character" w:customStyle="1" w:styleId="INKStandaardChar">
    <w:name w:val="INK Standaard Char"/>
    <w:basedOn w:val="Standaardalinea-lettertype"/>
    <w:link w:val="INKStandaard"/>
    <w:locked/>
    <w:rsid w:val="00104355"/>
    <w:rPr>
      <w:rFonts w:ascii="Arial" w:eastAsia="Calibri" w:hAnsi="Arial" w:cs="BAFCC A+ Univers"/>
      <w:color w:val="000000"/>
      <w:spacing w:val="5"/>
      <w:sz w:val="19"/>
    </w:rPr>
  </w:style>
  <w:style w:type="paragraph" w:customStyle="1" w:styleId="INKStandaard">
    <w:name w:val="INK Standaard"/>
    <w:basedOn w:val="Standaard"/>
    <w:link w:val="INKStandaardChar"/>
    <w:qFormat/>
    <w:rsid w:val="00104355"/>
    <w:pPr>
      <w:autoSpaceDE w:val="0"/>
      <w:autoSpaceDN w:val="0"/>
      <w:adjustRightInd w:val="0"/>
    </w:pPr>
    <w:rPr>
      <w:rFonts w:cs="BAFCC A+ Univers"/>
      <w:color w:val="000000"/>
      <w:spacing w:val="5"/>
    </w:rPr>
  </w:style>
  <w:style w:type="character" w:customStyle="1" w:styleId="HeadingrijksstijlChar">
    <w:name w:val="Heading rijksstijl Char"/>
    <w:basedOn w:val="Standaardalinea-lettertype"/>
    <w:link w:val="Headingrijksstijl"/>
    <w:locked/>
    <w:rsid w:val="00104355"/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customStyle="1" w:styleId="Headingrijksstijl">
    <w:name w:val="Heading rijksstijl"/>
    <w:link w:val="HeadingrijksstijlChar"/>
    <w:qFormat/>
    <w:rsid w:val="00104355"/>
    <w:pPr>
      <w:spacing w:after="0" w:line="240" w:lineRule="auto"/>
    </w:pPr>
    <w:rPr>
      <w:rFonts w:ascii="RijksoverheidSansHeading" w:eastAsiaTheme="majorEastAsia" w:hAnsi="RijksoverheidSansHeading" w:cstheme="majorBidi"/>
      <w:b/>
      <w:bCs/>
      <w:color w:val="01689B"/>
      <w:sz w:val="28"/>
      <w:szCs w:val="2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073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0733"/>
    <w:rPr>
      <w:rFonts w:ascii="Segoe UI" w:eastAsia="Calibr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EF17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EF1768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EF1768"/>
    <w:rPr>
      <w:rFonts w:ascii="Arial" w:eastAsia="Calibri" w:hAnsi="Arial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F176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F1768"/>
    <w:rPr>
      <w:rFonts w:ascii="Arial" w:eastAsia="Calibri" w:hAnsi="Arial" w:cs="Times New Roman"/>
      <w:b/>
      <w:bCs/>
      <w:sz w:val="20"/>
      <w:szCs w:val="20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AC1091"/>
    <w:rPr>
      <w:rFonts w:ascii="Verdana" w:hAnsi="Verdana"/>
      <w:sz w:val="18"/>
    </w:rPr>
  </w:style>
  <w:style w:type="paragraph" w:styleId="Koptekst">
    <w:name w:val="header"/>
    <w:aliases w:val="--don't use"/>
    <w:basedOn w:val="Standaard"/>
    <w:link w:val="Kop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KoptekstChar">
    <w:name w:val="Koptekst Char"/>
    <w:aliases w:val="--don't use Char"/>
    <w:basedOn w:val="Standaardalinea-lettertype"/>
    <w:link w:val="Koptekst"/>
    <w:uiPriority w:val="99"/>
    <w:rsid w:val="00BE26F5"/>
  </w:style>
  <w:style w:type="paragraph" w:styleId="Voettekst">
    <w:name w:val="footer"/>
    <w:basedOn w:val="Standaard"/>
    <w:link w:val="VoettekstChar"/>
    <w:uiPriority w:val="99"/>
    <w:unhideWhenUsed/>
    <w:rsid w:val="00BE26F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E26F5"/>
    <w:rPr>
      <w:rFonts w:ascii="Arial" w:eastAsia="Calibri" w:hAnsi="Arial" w:cs="Times New Roman"/>
      <w:sz w:val="19"/>
    </w:rPr>
  </w:style>
  <w:style w:type="table" w:styleId="Tabelraster">
    <w:name w:val="Table Grid"/>
    <w:basedOn w:val="Standaardtabel"/>
    <w:uiPriority w:val="39"/>
    <w:rsid w:val="00BE26F5"/>
    <w:pPr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vantijdelijkeaanduiding">
    <w:name w:val="Placeholder Text"/>
    <w:basedOn w:val="Standaardalinea-lettertype"/>
    <w:uiPriority w:val="99"/>
    <w:semiHidden/>
    <w:rsid w:val="00BE26F5"/>
  </w:style>
  <w:style w:type="paragraph" w:styleId="Revisie">
    <w:name w:val="Revision"/>
    <w:hidden/>
    <w:uiPriority w:val="99"/>
    <w:semiHidden/>
    <w:rsid w:val="00FC56D6"/>
    <w:pPr>
      <w:spacing w:after="0" w:line="240" w:lineRule="auto"/>
    </w:pPr>
    <w:rPr>
      <w:rFonts w:ascii="Arial" w:eastAsia="Calibri" w:hAnsi="Arial" w:cs="Times New Roman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06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05F0B-5CC0-47F2-8522-B81C1FE7F8CA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efabe30-8cd7-44ff-a516-5db03a0430e7}" enabled="1" method="Privileged" siteId="{c8fba477-6d4d-4f00-941a-6e6150c721f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4</Pages>
  <Words>818</Words>
  <Characters>4501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Ministerie van Financien</Company>
  <LinksUpToDate>false</LinksUpToDate>
  <CharactersWithSpaces>5309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M. Gasteovska</dc:creator>
  <cp:keywords/>
  <dc:description/>
  <cp:lastModifiedBy>Hielke H. Kuin</cp:lastModifiedBy>
  <cp:revision>27</cp:revision>
  <dcterms:created xsi:type="dcterms:W3CDTF">2025-01-28T09:18:00Z</dcterms:created>
  <dcterms:modified xsi:type="dcterms:W3CDTF">2025-02-10T15:31:00Z</dcterms:modified>
</cp:coreProperties>
</file>