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42627" w14:textId="728D5F7B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895342">
        <w:t>7.3</w:t>
      </w:r>
      <w:r w:rsidR="003D077D">
        <w:t>.</w:t>
      </w:r>
      <w:r w:rsidR="007322F8">
        <w:t>2</w:t>
      </w:r>
      <w:r>
        <w:t xml:space="preserve"> Referentiesjabloon</w:t>
      </w:r>
      <w:bookmarkEnd w:id="0"/>
      <w:bookmarkEnd w:id="1"/>
      <w:r>
        <w:t xml:space="preserve"> </w:t>
      </w:r>
      <w:r w:rsidR="003D077D">
        <w:t xml:space="preserve">Perceel </w:t>
      </w:r>
      <w:r w:rsidR="007322F8">
        <w:t>2</w:t>
      </w:r>
      <w:r w:rsidR="003D077D">
        <w:t xml:space="preserve"> (D</w:t>
      </w:r>
      <w:r w:rsidR="007322F8">
        <w:t>atawarehouse Developers</w:t>
      </w:r>
      <w:r w:rsidR="003D077D">
        <w:t>)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32D57788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</w:t>
      </w:r>
      <w:r w:rsidR="00EB665B">
        <w:t xml:space="preserve">de </w:t>
      </w:r>
      <w:r>
        <w:t>paragra</w:t>
      </w:r>
      <w:r w:rsidR="00EB665B">
        <w:t>fen</w:t>
      </w:r>
      <w:r>
        <w:t xml:space="preserve"> </w:t>
      </w:r>
      <w:r w:rsidR="00EB665B">
        <w:t>5</w:t>
      </w:r>
      <w:r>
        <w:t>.2.2</w:t>
      </w:r>
      <w:r w:rsidR="002071A6">
        <w:t>.</w:t>
      </w:r>
      <w:r w:rsidR="00EA4E5C">
        <w:t>4</w:t>
      </w:r>
      <w:r>
        <w:t xml:space="preserve"> </w:t>
      </w:r>
      <w:r w:rsidR="00EB665B">
        <w:t>en 6.4.</w:t>
      </w:r>
      <w:r w:rsidR="00EA4E5C">
        <w:t>2</w:t>
      </w:r>
      <w:r w:rsidR="00EB665B">
        <w:t xml:space="preserve"> </w:t>
      </w:r>
      <w:r>
        <w:t xml:space="preserve">genoemde kerncompetenties </w:t>
      </w:r>
      <w:r w:rsidR="00EB665B">
        <w:t xml:space="preserve">respectievelijk aanvullende competenties </w:t>
      </w:r>
      <w:r>
        <w:t xml:space="preserve">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0E5F7190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>van Gegadigde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>
        <w:t>Gegadigde</w:t>
      </w:r>
      <w:r w:rsidRPr="00C43595">
        <w:t xml:space="preserve"> mogelijk is zal er toe leiden dat de betreffende referentie niet in de beoordeling meegenomen zal worden. </w:t>
      </w:r>
      <w:r w:rsidR="00FA0A22">
        <w:t xml:space="preserve">Aanbestedende dienst </w:t>
      </w:r>
      <w:r w:rsidRPr="00C43595">
        <w:t>zal geen ‘non disclosure agreements’ ondertekenen als voorwaarde voor het verkrijgen van een referentie.</w:t>
      </w:r>
      <w:r>
        <w:t xml:space="preserve"> </w:t>
      </w:r>
      <w:r w:rsidR="00FA0A22">
        <w:t xml:space="preserve">Het is niet toegestaan </w:t>
      </w:r>
      <w:r w:rsidR="00F57F0E">
        <w:t>een of beide Opdrachtgevers als referent op te voeren.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122BE4" w:rsidRPr="00965054" w14:paraId="2869E179" w14:textId="77777777" w:rsidTr="52C6A0A1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23D473C4" w14:textId="77FA3804" w:rsidR="00122BE4" w:rsidRPr="00B76C96" w:rsidRDefault="00B710F8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122BE4" w:rsidRPr="00B76C96">
              <w:rPr>
                <w:b/>
                <w:bCs/>
              </w:rPr>
              <w:t>Eventuele</w:t>
            </w:r>
            <w:r>
              <w:rPr>
                <w:b/>
                <w:bCs/>
              </w:rPr>
              <w:t>)</w:t>
            </w:r>
            <w:r w:rsidR="00122BE4" w:rsidRPr="00B76C96">
              <w:rPr>
                <w:b/>
                <w:bCs/>
              </w:rPr>
              <w:t xml:space="preserve"> toelichting</w:t>
            </w:r>
          </w:p>
        </w:tc>
      </w:tr>
      <w:tr w:rsidR="00122BE4" w:rsidRPr="00965054" w14:paraId="10BD3D94" w14:textId="77777777" w:rsidTr="52C6A0A1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Naam Gegadigde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52C6A0A1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52C6A0A1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52C6A0A1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52C6A0A1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52C6A0A1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00B710F8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000000" w:themeFill="text1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DDC9A7B" w14:textId="1DE9365E" w:rsidR="00122BE4" w:rsidRPr="0081594A" w:rsidRDefault="00077F2F" w:rsidP="00D84E2D">
            <w:pPr>
              <w:pStyle w:val="BasistekstEmtio"/>
            </w:pPr>
            <w:r>
              <w:t>[toelichting verplicht]</w:t>
            </w:r>
          </w:p>
        </w:tc>
      </w:tr>
      <w:tr w:rsidR="00122BE4" w:rsidRPr="00965054" w14:paraId="7A547F1A" w14:textId="77777777" w:rsidTr="52C6A0A1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575D272" w14:textId="77777777" w:rsidTr="52C6A0A1">
        <w:tc>
          <w:tcPr>
            <w:tcW w:w="453" w:type="dxa"/>
          </w:tcPr>
          <w:p w14:paraId="1BEB8E2F" w14:textId="11D5B445" w:rsidR="00122BE4" w:rsidRPr="00B76C96" w:rsidRDefault="00ED550C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36BA51A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DA5BF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805E6D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26EE70F" w14:textId="77777777" w:rsidTr="00B710F8">
        <w:tc>
          <w:tcPr>
            <w:tcW w:w="453" w:type="dxa"/>
          </w:tcPr>
          <w:p w14:paraId="5417416B" w14:textId="5A10D8BB" w:rsidR="00122BE4" w:rsidRPr="00B76C96" w:rsidRDefault="00ED550C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1B35963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000000" w:themeFill="text1"/>
          </w:tcPr>
          <w:p w14:paraId="71CF93F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36D47F9" w14:textId="743ED93A" w:rsidR="00122BE4" w:rsidRPr="0081594A" w:rsidRDefault="00077F2F" w:rsidP="00D84E2D">
            <w:pPr>
              <w:pStyle w:val="BasistekstEmtio"/>
            </w:pPr>
            <w:r>
              <w:t>[toelichting verplicht]</w:t>
            </w:r>
          </w:p>
        </w:tc>
      </w:tr>
      <w:tr w:rsidR="00122BE4" w:rsidRPr="00965054" w14:paraId="73FB3436" w14:textId="77777777" w:rsidTr="00B710F8">
        <w:tc>
          <w:tcPr>
            <w:tcW w:w="453" w:type="dxa"/>
          </w:tcPr>
          <w:p w14:paraId="03A30EDB" w14:textId="5C5B6FBC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ED550C">
              <w:rPr>
                <w:bCs/>
              </w:rPr>
              <w:t>0</w:t>
            </w:r>
          </w:p>
        </w:tc>
        <w:tc>
          <w:tcPr>
            <w:tcW w:w="3739" w:type="dxa"/>
            <w:shd w:val="clear" w:color="auto" w:fill="auto"/>
          </w:tcPr>
          <w:p w14:paraId="217DAA5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000000" w:themeFill="text1"/>
          </w:tcPr>
          <w:p w14:paraId="6CFBDF8E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5BC4DA3" w14:textId="2A2068FA" w:rsidR="00122BE4" w:rsidRPr="0081594A" w:rsidRDefault="00077F2F" w:rsidP="00D84E2D">
            <w:pPr>
              <w:pStyle w:val="BasistekstEmtio"/>
            </w:pPr>
            <w:r>
              <w:t>[toelichting verplicht]</w:t>
            </w:r>
          </w:p>
        </w:tc>
      </w:tr>
    </w:tbl>
    <w:p w14:paraId="6F01A275" w14:textId="77777777" w:rsidR="00712B90" w:rsidRDefault="00712B90"/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691"/>
        <w:gridCol w:w="2223"/>
      </w:tblGrid>
      <w:tr w:rsidR="00122BE4" w:rsidRPr="00965054" w14:paraId="34E3B2D8" w14:textId="77777777" w:rsidTr="00712B90">
        <w:trPr>
          <w:tblHeader/>
        </w:trPr>
        <w:tc>
          <w:tcPr>
            <w:tcW w:w="453" w:type="dxa"/>
          </w:tcPr>
          <w:p w14:paraId="4AA2092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546B866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451CEB9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6691" w:type="dxa"/>
            <w:shd w:val="clear" w:color="auto" w:fill="auto"/>
          </w:tcPr>
          <w:p w14:paraId="01878F40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  <w:tc>
          <w:tcPr>
            <w:tcW w:w="2223" w:type="dxa"/>
          </w:tcPr>
          <w:p w14:paraId="488F39FB" w14:textId="77777777" w:rsidR="00B30564" w:rsidRDefault="00122BE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Minimumvereiste (kerncompetentie)</w:t>
            </w:r>
            <w:r w:rsidR="00B30564">
              <w:rPr>
                <w:b/>
                <w:bCs/>
              </w:rPr>
              <w:t xml:space="preserve"> of</w:t>
            </w:r>
            <w:r w:rsidR="0016402A">
              <w:rPr>
                <w:b/>
                <w:bCs/>
              </w:rPr>
              <w:t xml:space="preserve"> </w:t>
            </w:r>
            <w:r w:rsidR="00B30564">
              <w:rPr>
                <w:b/>
                <w:bCs/>
              </w:rPr>
              <w:t>Selectiecriterium</w:t>
            </w:r>
          </w:p>
          <w:p w14:paraId="39B020B6" w14:textId="7DE842C6" w:rsidR="00122BE4" w:rsidRPr="00B76C96" w:rsidRDefault="00B30564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DE6D69">
              <w:rPr>
                <w:b/>
                <w:bCs/>
              </w:rPr>
              <w:t>a</w:t>
            </w:r>
            <w:r w:rsidR="00D97770">
              <w:rPr>
                <w:b/>
                <w:bCs/>
              </w:rPr>
              <w:t>anvul</w:t>
            </w:r>
            <w:r w:rsidR="0016402A">
              <w:rPr>
                <w:b/>
                <w:bCs/>
              </w:rPr>
              <w:t>l</w:t>
            </w:r>
            <w:r w:rsidR="00D97770">
              <w:rPr>
                <w:b/>
                <w:bCs/>
              </w:rPr>
              <w:t>ende competentie</w:t>
            </w:r>
            <w:r>
              <w:rPr>
                <w:b/>
                <w:bCs/>
              </w:rPr>
              <w:t>)</w:t>
            </w:r>
            <w:r w:rsidR="00D97770">
              <w:rPr>
                <w:b/>
                <w:bCs/>
              </w:rPr>
              <w:t xml:space="preserve"> </w:t>
            </w:r>
          </w:p>
        </w:tc>
      </w:tr>
      <w:tr w:rsidR="00122BE4" w:rsidRPr="00965054" w14:paraId="60A451F5" w14:textId="77777777" w:rsidTr="52C6A0A1">
        <w:tc>
          <w:tcPr>
            <w:tcW w:w="453" w:type="dxa"/>
          </w:tcPr>
          <w:p w14:paraId="1E50E24F" w14:textId="1A50AC21" w:rsidR="00122BE4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365E6D"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3E5B8FE7" w14:textId="56F12120" w:rsidR="00122BE4" w:rsidRPr="00B76C96" w:rsidRDefault="00122BE4" w:rsidP="00DD296E">
            <w:pPr>
              <w:pStyle w:val="BasistekstEmtio"/>
              <w:rPr>
                <w:bCs/>
              </w:rPr>
            </w:pPr>
            <w:r>
              <w:rPr>
                <w:bCs/>
              </w:rPr>
              <w:t>Uit de referentieopdracht blijkt</w:t>
            </w:r>
            <w:r w:rsidR="00D9765C">
              <w:rPr>
                <w:bCs/>
              </w:rPr>
              <w:t xml:space="preserve"> dat </w:t>
            </w:r>
            <w:r w:rsidR="00365E6D">
              <w:rPr>
                <w:bCs/>
              </w:rPr>
              <w:t>de (bemensing van) Gegadigde</w:t>
            </w:r>
            <w:r>
              <w:rPr>
                <w:bCs/>
              </w:rPr>
              <w:t xml:space="preserve"> </w:t>
            </w:r>
            <w:r w:rsidR="00343258">
              <w:rPr>
                <w:bCs/>
              </w:rPr>
              <w:t xml:space="preserve">meer dan vijf jaar </w:t>
            </w:r>
            <w:r>
              <w:rPr>
                <w:bCs/>
              </w:rPr>
              <w:t xml:space="preserve">kennis van en ervaring </w:t>
            </w:r>
            <w:r w:rsidR="00365E6D">
              <w:rPr>
                <w:bCs/>
              </w:rPr>
              <w:t xml:space="preserve">heeft </w:t>
            </w:r>
            <w:r w:rsidR="00A63846">
              <w:t xml:space="preserve">met het inrichten van een relationeel </w:t>
            </w:r>
            <w:r w:rsidR="00A63846" w:rsidRPr="00905BE9">
              <w:t>datamodel</w:t>
            </w:r>
          </w:p>
        </w:tc>
        <w:tc>
          <w:tcPr>
            <w:tcW w:w="2046" w:type="dxa"/>
            <w:shd w:val="clear" w:color="auto" w:fill="auto"/>
          </w:tcPr>
          <w:p w14:paraId="59AC5F24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4CADA3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2223" w:type="dxa"/>
          </w:tcPr>
          <w:p w14:paraId="35217C24" w14:textId="77777777" w:rsidR="00122BE4" w:rsidRPr="0081594A" w:rsidRDefault="00122BE4" w:rsidP="00D84E2D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6FFAB7E" w14:textId="77777777" w:rsidTr="52C6A0A1">
        <w:tc>
          <w:tcPr>
            <w:tcW w:w="453" w:type="dxa"/>
          </w:tcPr>
          <w:p w14:paraId="1AE91EE4" w14:textId="1D1EE679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365E6D"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C52C01B" w14:textId="60EE1013" w:rsidR="00122BE4" w:rsidRDefault="00365E6D" w:rsidP="00122BE4">
            <w:r>
              <w:rPr>
                <w:bCs/>
              </w:rPr>
              <w:t xml:space="preserve">Uit de referentieopdracht blijkt dat de (bemensing van) Gegadigde </w:t>
            </w:r>
            <w:r w:rsidR="000B6A99">
              <w:t xml:space="preserve">meer dan drie jaar kennis van en ervaring met </w:t>
            </w:r>
            <w:r w:rsidR="00C81B7B" w:rsidRPr="00905BE9">
              <w:t>de ontwikkeling en realisatie van (de combinatie van) Azure en Snowflake based dataplatforms</w:t>
            </w:r>
          </w:p>
        </w:tc>
        <w:tc>
          <w:tcPr>
            <w:tcW w:w="2046" w:type="dxa"/>
            <w:shd w:val="clear" w:color="auto" w:fill="auto"/>
          </w:tcPr>
          <w:p w14:paraId="0DA0BD41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6A891A63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28C63583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122BE4" w:rsidRPr="00965054" w14:paraId="58BA2C14" w14:textId="77777777" w:rsidTr="52C6A0A1">
        <w:tc>
          <w:tcPr>
            <w:tcW w:w="453" w:type="dxa"/>
          </w:tcPr>
          <w:p w14:paraId="2962F6DD" w14:textId="071474E4" w:rsidR="00122BE4" w:rsidRDefault="00122BE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DD2B39"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54A539F3" w14:textId="6589A2C9" w:rsidR="00122BE4" w:rsidRDefault="00365E6D" w:rsidP="00122BE4">
            <w:r>
              <w:rPr>
                <w:bCs/>
              </w:rPr>
              <w:t xml:space="preserve">Uit de referentieopdracht blijkt dat de (bemensing van) Gegadigde </w:t>
            </w:r>
            <w:r w:rsidR="00183B0E">
              <w:t xml:space="preserve">meer dan drie jaar kennis van en ervaring met </w:t>
            </w:r>
            <w:r w:rsidR="0058315F">
              <w:t>het opstellen van ETL workflows</w:t>
            </w:r>
          </w:p>
        </w:tc>
        <w:tc>
          <w:tcPr>
            <w:tcW w:w="2046" w:type="dxa"/>
            <w:shd w:val="clear" w:color="auto" w:fill="auto"/>
          </w:tcPr>
          <w:p w14:paraId="61AD0BE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6AF451C" w14:textId="77777777" w:rsidR="00122BE4" w:rsidRPr="0081594A" w:rsidRDefault="00122BE4" w:rsidP="00122BE4">
            <w:pPr>
              <w:pStyle w:val="BasistekstEmtio"/>
            </w:pPr>
          </w:p>
        </w:tc>
        <w:tc>
          <w:tcPr>
            <w:tcW w:w="2223" w:type="dxa"/>
          </w:tcPr>
          <w:p w14:paraId="4CFB1DFC" w14:textId="77777777" w:rsidR="00122BE4" w:rsidRDefault="0016402A" w:rsidP="00122BE4">
            <w:pPr>
              <w:pStyle w:val="BasistekstEmtio"/>
            </w:pPr>
            <w:r>
              <w:t>Minimumvereiste</w:t>
            </w:r>
          </w:p>
        </w:tc>
      </w:tr>
    </w:tbl>
    <w:p w14:paraId="70D7CB7D" w14:textId="77777777" w:rsidR="00DD2B39" w:rsidRDefault="00DD2B39" w:rsidP="00122BE4">
      <w:pPr>
        <w:pStyle w:val="BasistekstEmtio"/>
        <w:rPr>
          <w:bCs/>
        </w:rPr>
        <w:sectPr w:rsidR="00DD2B39" w:rsidSect="00122BE4">
          <w:headerReference w:type="default" r:id="rId11"/>
          <w:pgSz w:w="16838" w:h="11906" w:orient="landscape" w:code="9"/>
          <w:pgMar w:top="1219" w:right="1843" w:bottom="2268" w:left="2269" w:header="284" w:footer="284" w:gutter="0"/>
          <w:cols w:space="708"/>
          <w:docGrid w:linePitch="360"/>
        </w:sectPr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6691"/>
        <w:gridCol w:w="2223"/>
      </w:tblGrid>
      <w:tr w:rsidR="00480C0A" w:rsidRPr="00965054" w14:paraId="781593DA" w14:textId="77777777" w:rsidTr="52C6A0A1">
        <w:tc>
          <w:tcPr>
            <w:tcW w:w="453" w:type="dxa"/>
          </w:tcPr>
          <w:p w14:paraId="7939EBCE" w14:textId="264A4A8D" w:rsidR="00480C0A" w:rsidRDefault="00706965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DD2B39"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3E18374C" w14:textId="5A05427F" w:rsidR="00480C0A" w:rsidRPr="00FD6ACC" w:rsidRDefault="00DA2660" w:rsidP="00122BE4">
            <w:pPr>
              <w:rPr>
                <w:bCs/>
              </w:rPr>
            </w:pPr>
            <w:r>
              <w:rPr>
                <w:bCs/>
              </w:rPr>
              <w:t xml:space="preserve">Uit de referentieopdracht blijkt dat de (bemensing van) Gegadigde </w:t>
            </w:r>
            <w:r w:rsidR="00F60895" w:rsidRPr="00431FEC">
              <w:t xml:space="preserve">ervaring </w:t>
            </w:r>
            <w:r w:rsidR="00F60895">
              <w:t xml:space="preserve">heeft </w:t>
            </w:r>
            <w:r w:rsidR="00F60895" w:rsidRPr="00431FEC">
              <w:t>met</w:t>
            </w:r>
            <w:r w:rsidR="00F60895">
              <w:t xml:space="preserve"> het ter beschikking stellen op uitleenbasis aan opdrachtgevers voor vergelijkbare opdrachten </w:t>
            </w:r>
            <w:r w:rsidR="00F60895" w:rsidRPr="00903E0A">
              <w:t>(</w:t>
            </w:r>
            <w:r w:rsidR="00F60895">
              <w:t xml:space="preserve">drie </w:t>
            </w:r>
            <w:r w:rsidR="00F60895" w:rsidRPr="00903E0A">
              <w:t>of meer functionarissen</w:t>
            </w:r>
            <w:r w:rsidR="00F60895">
              <w:t>) van specialistisch ICT-personeel, zoals een data-architect en datawarehouse-developer voor een uitvoerend ontwikkelteam</w:t>
            </w:r>
          </w:p>
        </w:tc>
        <w:tc>
          <w:tcPr>
            <w:tcW w:w="2046" w:type="dxa"/>
            <w:shd w:val="clear" w:color="auto" w:fill="auto"/>
          </w:tcPr>
          <w:p w14:paraId="420E2305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3624A7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5CCE7970" w14:textId="77777777" w:rsidR="00480C0A" w:rsidRDefault="0016402A" w:rsidP="00122BE4">
            <w:pPr>
              <w:pStyle w:val="BasistekstEmtio"/>
            </w:pPr>
            <w:r>
              <w:t>Minimumvereiste</w:t>
            </w:r>
          </w:p>
        </w:tc>
      </w:tr>
      <w:tr w:rsidR="00480C0A" w:rsidRPr="00965054" w14:paraId="3923E46F" w14:textId="77777777" w:rsidTr="52C6A0A1">
        <w:tc>
          <w:tcPr>
            <w:tcW w:w="453" w:type="dxa"/>
          </w:tcPr>
          <w:p w14:paraId="6ED60E0D" w14:textId="1DAB8280" w:rsidR="00480C0A" w:rsidRDefault="00493266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DD2B39"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24E5EC4E" w14:textId="7D138315" w:rsidR="00480C0A" w:rsidRPr="00D5509D" w:rsidRDefault="00907353" w:rsidP="00D5509D">
            <w:pPr>
              <w:pStyle w:val="BasistekstEmtio"/>
            </w:pPr>
            <w:r w:rsidRPr="00FD6ACC">
              <w:rPr>
                <w:bCs/>
              </w:rPr>
              <w:t xml:space="preserve">Uit de referentieopdracht blijkt </w:t>
            </w:r>
            <w:r w:rsidR="00A67F28">
              <w:rPr>
                <w:bCs/>
              </w:rPr>
              <w:t xml:space="preserve">dat de (bemensing van) Gegadigde </w:t>
            </w:r>
            <w:r w:rsidR="003B247A">
              <w:t xml:space="preserve">kennis van en ervaring </w:t>
            </w:r>
            <w:r w:rsidR="003B247A">
              <w:t xml:space="preserve">met </w:t>
            </w:r>
            <w:r w:rsidR="00A67F28">
              <w:t>Agile werkwijze (rollen, sprints, werken met backlogs, etc.) inzake ontwikkeling van dataplatforms waarbij de rol van product owner en de aansturing wordt vervuld door opdrachtgevers</w:t>
            </w:r>
          </w:p>
        </w:tc>
        <w:tc>
          <w:tcPr>
            <w:tcW w:w="2046" w:type="dxa"/>
            <w:shd w:val="clear" w:color="auto" w:fill="auto"/>
          </w:tcPr>
          <w:p w14:paraId="23A72F40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5FCC6597" w14:textId="77777777" w:rsidR="00480C0A" w:rsidRPr="0081594A" w:rsidRDefault="00480C0A" w:rsidP="00122BE4">
            <w:pPr>
              <w:pStyle w:val="BasistekstEmtio"/>
            </w:pPr>
          </w:p>
        </w:tc>
        <w:tc>
          <w:tcPr>
            <w:tcW w:w="2223" w:type="dxa"/>
          </w:tcPr>
          <w:p w14:paraId="3F624CAA" w14:textId="6300FC9A" w:rsidR="00480C0A" w:rsidRDefault="003B247A" w:rsidP="00122BE4">
            <w:pPr>
              <w:pStyle w:val="BasistekstEmtio"/>
            </w:pPr>
            <w:r>
              <w:t>Minimumvereiste</w:t>
            </w:r>
          </w:p>
        </w:tc>
      </w:tr>
      <w:tr w:rsidR="000B0B8C" w:rsidRPr="00965054" w14:paraId="366AE740" w14:textId="77777777" w:rsidTr="52C6A0A1">
        <w:tc>
          <w:tcPr>
            <w:tcW w:w="453" w:type="dxa"/>
          </w:tcPr>
          <w:p w14:paraId="30FF4586" w14:textId="1B31A796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DD2B39"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4C1AFF4B" w14:textId="60C144A1" w:rsidR="000B0B8C" w:rsidRPr="00FD6ACC" w:rsidRDefault="00AB384E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ervaring met </w:t>
            </w:r>
            <w:r w:rsidR="007A5F76">
              <w:t>het bouwen van dashboards in PowerBI</w:t>
            </w:r>
            <w:r w:rsidR="00A90F14">
              <w:t xml:space="preserve"> [</w:t>
            </w:r>
            <w:r w:rsidR="00A90F14">
              <w:t>op het aandachtsgebied van datawarehouse development</w:t>
            </w:r>
            <w:r w:rsidR="00A90F14">
              <w:t>]</w:t>
            </w:r>
          </w:p>
        </w:tc>
        <w:tc>
          <w:tcPr>
            <w:tcW w:w="2046" w:type="dxa"/>
            <w:shd w:val="clear" w:color="auto" w:fill="auto"/>
          </w:tcPr>
          <w:p w14:paraId="42C0C36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78141FA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370E3097" w14:textId="512DC144" w:rsidR="000B0B8C" w:rsidRDefault="00DD2B39" w:rsidP="00122BE4">
            <w:pPr>
              <w:pStyle w:val="BasistekstEmtio"/>
            </w:pPr>
            <w:r>
              <w:t>Selectiecriterium</w:t>
            </w:r>
          </w:p>
        </w:tc>
      </w:tr>
      <w:tr w:rsidR="000B0B8C" w:rsidRPr="00965054" w14:paraId="03B40C87" w14:textId="77777777" w:rsidTr="52C6A0A1">
        <w:tc>
          <w:tcPr>
            <w:tcW w:w="453" w:type="dxa"/>
          </w:tcPr>
          <w:p w14:paraId="3E364649" w14:textId="1B397FB4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  <w:r w:rsidR="00263F34"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433335A9" w14:textId="7F9B1D92" w:rsidR="000B0B8C" w:rsidRPr="00FD6ACC" w:rsidRDefault="00AB384E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ervaring met </w:t>
            </w:r>
            <w:r w:rsidR="00323BFC">
              <w:t>het integreren van een datawarehouse en een Mendix applicatielandschap</w:t>
            </w:r>
            <w:r w:rsidR="00A90F14">
              <w:t xml:space="preserve"> [</w:t>
            </w:r>
            <w:r w:rsidR="00A90F14">
              <w:t>op het aandachtsgebied van datawarehouse development</w:t>
            </w:r>
            <w:r w:rsidR="00A90F14">
              <w:t>]</w:t>
            </w:r>
          </w:p>
        </w:tc>
        <w:tc>
          <w:tcPr>
            <w:tcW w:w="2046" w:type="dxa"/>
            <w:shd w:val="clear" w:color="auto" w:fill="auto"/>
          </w:tcPr>
          <w:p w14:paraId="1E9E77C0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4064D50B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774DEE18" w14:textId="60044113" w:rsidR="000B0B8C" w:rsidRDefault="00DD2B39" w:rsidP="00122BE4">
            <w:pPr>
              <w:pStyle w:val="BasistekstEmtio"/>
            </w:pPr>
            <w:r>
              <w:t>Selectiecriterium</w:t>
            </w:r>
          </w:p>
        </w:tc>
      </w:tr>
      <w:tr w:rsidR="000B0B8C" w:rsidRPr="00965054" w14:paraId="0AF27B43" w14:textId="77777777" w:rsidTr="52C6A0A1">
        <w:tc>
          <w:tcPr>
            <w:tcW w:w="453" w:type="dxa"/>
          </w:tcPr>
          <w:p w14:paraId="2D51499F" w14:textId="74B5F363" w:rsidR="000B0B8C" w:rsidRDefault="00F56045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263F34"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2282238B" w14:textId="09F29FEA" w:rsidR="000B0B8C" w:rsidRPr="00FD6ACC" w:rsidRDefault="00AB384E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3A2793">
              <w:t>werken voor een publiekrechtelijke organisatie</w:t>
            </w:r>
            <w:r w:rsidR="00A90F14">
              <w:t xml:space="preserve"> [</w:t>
            </w:r>
            <w:r w:rsidR="00A90F14">
              <w:t>op het aandachtsgebied van datawarehouse development</w:t>
            </w:r>
            <w:r w:rsidR="00A90F14">
              <w:t>]</w:t>
            </w:r>
          </w:p>
        </w:tc>
        <w:tc>
          <w:tcPr>
            <w:tcW w:w="2046" w:type="dxa"/>
            <w:shd w:val="clear" w:color="auto" w:fill="auto"/>
          </w:tcPr>
          <w:p w14:paraId="759A499C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3B06D5C4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10438FDB" w14:textId="77777777" w:rsidR="000B0B8C" w:rsidRDefault="00F522B6" w:rsidP="00122BE4">
            <w:pPr>
              <w:pStyle w:val="BasistekstEmtio"/>
            </w:pPr>
            <w:r>
              <w:t>Selectiecriterium</w:t>
            </w:r>
          </w:p>
        </w:tc>
      </w:tr>
      <w:tr w:rsidR="00263F34" w:rsidRPr="00965054" w14:paraId="096F5DEB" w14:textId="77777777" w:rsidTr="52C6A0A1">
        <w:tc>
          <w:tcPr>
            <w:tcW w:w="453" w:type="dxa"/>
          </w:tcPr>
          <w:p w14:paraId="6E620BAE" w14:textId="5B535FA3" w:rsidR="00263F34" w:rsidRDefault="00263F34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739" w:type="dxa"/>
            <w:shd w:val="clear" w:color="auto" w:fill="auto"/>
          </w:tcPr>
          <w:p w14:paraId="4266F7AA" w14:textId="2C50D976" w:rsidR="00263F34" w:rsidRPr="00FD6ACC" w:rsidRDefault="00016979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Pr="0C4E17D4">
              <w:rPr>
                <w:color w:val="auto"/>
              </w:rPr>
              <w:t>onderwijsdata</w:t>
            </w:r>
            <w:r w:rsidR="00A90F14">
              <w:rPr>
                <w:color w:val="auto"/>
              </w:rPr>
              <w:t xml:space="preserve"> [</w:t>
            </w:r>
            <w:r w:rsidR="00A90F14">
              <w:t>op het aandachtsgebied van datawarehouse development</w:t>
            </w:r>
            <w:r w:rsidR="00A90F14">
              <w:t>]</w:t>
            </w:r>
          </w:p>
        </w:tc>
        <w:tc>
          <w:tcPr>
            <w:tcW w:w="2046" w:type="dxa"/>
            <w:shd w:val="clear" w:color="auto" w:fill="auto"/>
          </w:tcPr>
          <w:p w14:paraId="03380C81" w14:textId="77777777" w:rsidR="00263F34" w:rsidRPr="0081594A" w:rsidRDefault="00263F34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184458E1" w14:textId="77777777" w:rsidR="00263F34" w:rsidRPr="0081594A" w:rsidRDefault="00263F34" w:rsidP="00122BE4">
            <w:pPr>
              <w:pStyle w:val="BasistekstEmtio"/>
            </w:pPr>
          </w:p>
        </w:tc>
        <w:tc>
          <w:tcPr>
            <w:tcW w:w="2223" w:type="dxa"/>
          </w:tcPr>
          <w:p w14:paraId="11126312" w14:textId="19E0BAAF" w:rsidR="00263F34" w:rsidRDefault="00016979" w:rsidP="00122BE4">
            <w:pPr>
              <w:pStyle w:val="BasistekstEmtio"/>
            </w:pPr>
            <w:r>
              <w:t>Selectiecrite</w:t>
            </w:r>
            <w:r w:rsidR="00A82941">
              <w:t>rium</w:t>
            </w:r>
          </w:p>
        </w:tc>
      </w:tr>
      <w:tr w:rsidR="000B0B8C" w:rsidRPr="00965054" w14:paraId="743157C3" w14:textId="77777777" w:rsidTr="52C6A0A1">
        <w:tc>
          <w:tcPr>
            <w:tcW w:w="453" w:type="dxa"/>
          </w:tcPr>
          <w:p w14:paraId="136F5D62" w14:textId="0F95EA6B" w:rsidR="000B0B8C" w:rsidRDefault="00AB384E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  <w:r w:rsidR="00F56045">
              <w:rPr>
                <w:bCs/>
              </w:rPr>
              <w:t>0</w:t>
            </w:r>
          </w:p>
        </w:tc>
        <w:tc>
          <w:tcPr>
            <w:tcW w:w="3739" w:type="dxa"/>
            <w:shd w:val="clear" w:color="auto" w:fill="auto"/>
          </w:tcPr>
          <w:p w14:paraId="325E3A3D" w14:textId="5874CC53" w:rsidR="000B0B8C" w:rsidRPr="00FD6ACC" w:rsidRDefault="00AB384E" w:rsidP="00122BE4">
            <w:pPr>
              <w:rPr>
                <w:bCs/>
              </w:rPr>
            </w:pPr>
            <w:r w:rsidRPr="00FD6ACC">
              <w:rPr>
                <w:bCs/>
              </w:rPr>
              <w:t xml:space="preserve">Uit de referentieopdracht blijkt kennis van en ervaring met </w:t>
            </w:r>
            <w:r w:rsidR="00263F34">
              <w:rPr>
                <w:color w:val="auto"/>
              </w:rPr>
              <w:t>ETL-processen in Matillion</w:t>
            </w:r>
            <w:r w:rsidR="00A90F14">
              <w:rPr>
                <w:color w:val="auto"/>
              </w:rPr>
              <w:t xml:space="preserve"> [</w:t>
            </w:r>
            <w:r w:rsidR="00A90F14">
              <w:t>op het aandachtsgebied van datawarehouse development</w:t>
            </w:r>
            <w:r w:rsidR="00A90F14">
              <w:t>]</w:t>
            </w:r>
          </w:p>
        </w:tc>
        <w:tc>
          <w:tcPr>
            <w:tcW w:w="2046" w:type="dxa"/>
            <w:shd w:val="clear" w:color="auto" w:fill="auto"/>
          </w:tcPr>
          <w:p w14:paraId="63ED147E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6691" w:type="dxa"/>
            <w:shd w:val="clear" w:color="auto" w:fill="auto"/>
          </w:tcPr>
          <w:p w14:paraId="193819EA" w14:textId="77777777" w:rsidR="000B0B8C" w:rsidRPr="0081594A" w:rsidRDefault="000B0B8C" w:rsidP="00122BE4">
            <w:pPr>
              <w:pStyle w:val="BasistekstEmtio"/>
            </w:pPr>
          </w:p>
        </w:tc>
        <w:tc>
          <w:tcPr>
            <w:tcW w:w="2223" w:type="dxa"/>
          </w:tcPr>
          <w:p w14:paraId="1846EE51" w14:textId="77777777" w:rsidR="000B0B8C" w:rsidRDefault="00F522B6" w:rsidP="00122BE4">
            <w:pPr>
              <w:pStyle w:val="BasistekstEmtio"/>
            </w:pPr>
            <w:r>
              <w:t>Selectiecriterium</w:t>
            </w:r>
          </w:p>
        </w:tc>
      </w:tr>
    </w:tbl>
    <w:p w14:paraId="18207BCB" w14:textId="77777777" w:rsidR="00122BE4" w:rsidRDefault="00122BE4" w:rsidP="00122BE4"/>
    <w:p w14:paraId="3139DEA2" w14:textId="77777777" w:rsidR="00122BE4" w:rsidRDefault="00122BE4" w:rsidP="00122BE4"/>
    <w:p w14:paraId="0F9F1520" w14:textId="77777777" w:rsidR="00A9021E" w:rsidRDefault="00A9021E">
      <w:pPr>
        <w:spacing w:line="240" w:lineRule="atLeast"/>
      </w:pPr>
      <w:r>
        <w:br w:type="page"/>
      </w:r>
    </w:p>
    <w:p w14:paraId="141EB60F" w14:textId="492AF252" w:rsidR="00122BE4" w:rsidRPr="00995232" w:rsidRDefault="00122BE4" w:rsidP="00122BE4">
      <w:pPr>
        <w:pStyle w:val="BasistekstEmtio"/>
        <w:ind w:left="-1276"/>
      </w:pPr>
      <w:r w:rsidRPr="00995232">
        <w:lastRenderedPageBreak/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77777777" w:rsidR="00122BE4" w:rsidRPr="00995232" w:rsidRDefault="00122BE4" w:rsidP="00D84E2D">
            <w:pPr>
              <w:pStyle w:val="BasistekstEmtio"/>
            </w:pPr>
            <w:r w:rsidRPr="00995232">
              <w:t>Gegadigde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1BF2F600" w14:textId="77777777" w:rsidR="00847F35" w:rsidRDefault="00847F35" w:rsidP="003F3547">
      <w:pPr>
        <w:pStyle w:val="BasistekstEmtio"/>
      </w:pPr>
    </w:p>
    <w:p w14:paraId="7F3F7BF7" w14:textId="35C16F98" w:rsidR="008704E9" w:rsidRDefault="00670080" w:rsidP="00906B1C">
      <w:pPr>
        <w:pStyle w:val="BasistekstEmtio"/>
        <w:ind w:left="-1276"/>
      </w:pPr>
      <w:r>
        <w:t>R</w:t>
      </w:r>
      <w:r w:rsidR="00F56045">
        <w:t xml:space="preserve">eferent </w:t>
      </w:r>
      <w:r>
        <w:t xml:space="preserve">verklaart </w:t>
      </w:r>
      <w:r w:rsidR="00F56045">
        <w:t>dat boven</w:t>
      </w:r>
      <w:r w:rsidR="00906B1C">
        <w:t>vermelde 2</w:t>
      </w:r>
      <w:r>
        <w:t>0</w:t>
      </w:r>
      <w:r w:rsidR="00906B1C">
        <w:t xml:space="preserve"> punten naar waarheid zijn beschreven en dat werkzaamheden naar tevredenheid zijn uitgevoerd.</w:t>
      </w: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F56045" w:rsidRPr="00995232" w14:paraId="5CBCCAD4" w14:textId="77777777" w:rsidTr="000F4D17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D8C5B18" w14:textId="77777777" w:rsidR="00F56045" w:rsidRPr="00995232" w:rsidRDefault="00F56045" w:rsidP="000F4D17">
            <w:pPr>
              <w:pStyle w:val="BasistekstEmtio"/>
            </w:pPr>
            <w:r w:rsidRPr="00995232">
              <w:t>Gegadigde</w:t>
            </w:r>
          </w:p>
          <w:p w14:paraId="6C8F9E67" w14:textId="77777777" w:rsidR="00F56045" w:rsidRPr="00995232" w:rsidRDefault="00F56045" w:rsidP="000F4D17">
            <w:pPr>
              <w:pStyle w:val="BasistekstEmtio"/>
            </w:pPr>
          </w:p>
        </w:tc>
      </w:tr>
      <w:tr w:rsidR="00F56045" w:rsidRPr="00995232" w14:paraId="04A4D994" w14:textId="77777777" w:rsidTr="000F4D1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BE1921" w14:textId="77777777" w:rsidR="00F56045" w:rsidRPr="00995232" w:rsidRDefault="00F56045" w:rsidP="000F4D17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F955" w14:textId="77777777" w:rsidR="00F56045" w:rsidRPr="00995232" w:rsidRDefault="00F56045" w:rsidP="000F4D17">
            <w:pPr>
              <w:pStyle w:val="BasistekstEmtio"/>
            </w:pPr>
          </w:p>
          <w:p w14:paraId="4627EC66" w14:textId="77777777" w:rsidR="00F56045" w:rsidRPr="00995232" w:rsidRDefault="00F56045" w:rsidP="000F4D17">
            <w:pPr>
              <w:pStyle w:val="BasistekstEmtio"/>
            </w:pPr>
          </w:p>
        </w:tc>
      </w:tr>
      <w:tr w:rsidR="00F56045" w:rsidRPr="00995232" w14:paraId="441D3FAD" w14:textId="77777777" w:rsidTr="000F4D1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3BB20C" w14:textId="77777777" w:rsidR="00F56045" w:rsidRPr="00995232" w:rsidRDefault="00F56045" w:rsidP="000F4D17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4170" w14:textId="77777777" w:rsidR="00F56045" w:rsidRPr="00995232" w:rsidRDefault="00F56045" w:rsidP="000F4D17">
            <w:pPr>
              <w:pStyle w:val="BasistekstEmtio"/>
            </w:pPr>
          </w:p>
        </w:tc>
      </w:tr>
      <w:tr w:rsidR="00F56045" w:rsidRPr="00995232" w14:paraId="21986CBE" w14:textId="77777777" w:rsidTr="000F4D1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20AF75" w14:textId="77777777" w:rsidR="00F56045" w:rsidRPr="00995232" w:rsidRDefault="00F56045" w:rsidP="000F4D17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ECA7" w14:textId="77777777" w:rsidR="00F56045" w:rsidRPr="00995232" w:rsidRDefault="00F56045" w:rsidP="000F4D17">
            <w:pPr>
              <w:pStyle w:val="BasistekstEmtio"/>
            </w:pPr>
          </w:p>
          <w:p w14:paraId="3B3E91A5" w14:textId="77777777" w:rsidR="00F56045" w:rsidRPr="00995232" w:rsidRDefault="00F56045" w:rsidP="000F4D17">
            <w:pPr>
              <w:pStyle w:val="BasistekstEmtio"/>
            </w:pPr>
          </w:p>
          <w:p w14:paraId="6A662BA6" w14:textId="77777777" w:rsidR="00F56045" w:rsidRPr="00995232" w:rsidRDefault="00F56045" w:rsidP="000F4D17">
            <w:pPr>
              <w:pStyle w:val="BasistekstEmtio"/>
            </w:pPr>
          </w:p>
          <w:p w14:paraId="6CA56ECC" w14:textId="77777777" w:rsidR="00F56045" w:rsidRPr="00995232" w:rsidRDefault="00F56045" w:rsidP="000F4D17">
            <w:pPr>
              <w:pStyle w:val="BasistekstEmtio"/>
            </w:pPr>
          </w:p>
        </w:tc>
      </w:tr>
      <w:tr w:rsidR="00F56045" w:rsidRPr="00995232" w14:paraId="73298495" w14:textId="77777777" w:rsidTr="000F4D1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906666" w14:textId="77777777" w:rsidR="00F56045" w:rsidRPr="00995232" w:rsidRDefault="00F56045" w:rsidP="000F4D17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4BCC" w14:textId="77777777" w:rsidR="00F56045" w:rsidRPr="00995232" w:rsidRDefault="00F56045" w:rsidP="000F4D17">
            <w:pPr>
              <w:pStyle w:val="BasistekstEmtio"/>
            </w:pPr>
          </w:p>
        </w:tc>
      </w:tr>
    </w:tbl>
    <w:p w14:paraId="3EABBD5C" w14:textId="77777777" w:rsidR="00F56045" w:rsidRDefault="00F56045" w:rsidP="003F3547">
      <w:pPr>
        <w:pStyle w:val="BasistekstEmtio"/>
      </w:pPr>
    </w:p>
    <w:sectPr w:rsidR="00F56045" w:rsidSect="00122BE4"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AFEAD" w14:textId="77777777" w:rsidR="006442F7" w:rsidRPr="003F3547" w:rsidRDefault="006442F7" w:rsidP="003F3547">
      <w:pPr>
        <w:pStyle w:val="Voettekst"/>
      </w:pPr>
    </w:p>
  </w:endnote>
  <w:endnote w:type="continuationSeparator" w:id="0">
    <w:p w14:paraId="6D88E8E1" w14:textId="77777777" w:rsidR="006442F7" w:rsidRPr="003F3547" w:rsidRDefault="006442F7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3D4F6" w14:textId="77777777" w:rsidR="006442F7" w:rsidRPr="003F3547" w:rsidRDefault="006442F7" w:rsidP="003F3547">
      <w:pPr>
        <w:pStyle w:val="Voettekst"/>
      </w:pPr>
    </w:p>
  </w:footnote>
  <w:footnote w:type="continuationSeparator" w:id="0">
    <w:p w14:paraId="013ECFFD" w14:textId="77777777" w:rsidR="006442F7" w:rsidRPr="003F3547" w:rsidRDefault="006442F7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263260"/>
      <w:docPartObj>
        <w:docPartGallery w:val="Page Numbers (Top of Page)"/>
        <w:docPartUnique/>
      </w:docPartObj>
    </w:sdtPr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310F85C7" w:rsidR="00122BE4" w:rsidRDefault="00103F26" w:rsidP="00122BE4">
    <w:pPr>
      <w:pStyle w:val="Koptekst"/>
      <w:jc w:val="right"/>
    </w:pPr>
    <w:r>
      <w:rPr>
        <w:noProof/>
      </w:rPr>
      <w:drawing>
        <wp:inline distT="0" distB="0" distL="0" distR="0" wp14:anchorId="17855A49" wp14:editId="50534EE4">
          <wp:extent cx="922352" cy="922352"/>
          <wp:effectExtent l="0" t="0" r="0" b="0"/>
          <wp:docPr id="33" name="Afbeelding 33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Afbeelding 33" descr="Afbeelding met Lettertype, logo, Graphics,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352" cy="922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021E">
      <w:rPr>
        <w:noProof/>
      </w:rPr>
      <w:drawing>
        <wp:inline distT="0" distB="0" distL="0" distR="0" wp14:anchorId="3B8BE4C8" wp14:editId="71F46DF3">
          <wp:extent cx="1095771" cy="416394"/>
          <wp:effectExtent l="0" t="0" r="0" b="3175"/>
          <wp:docPr id="37" name="Afbeelding 37" descr="Afbeelding met Lettertype, Graphics, schermopnam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Afbeelding 37" descr="Afbeelding met Lettertype, Graphics, schermopname, grafische vormgeving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771" cy="416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abstractNum w:abstractNumId="31" w15:restartNumberingAfterBreak="0">
    <w:nsid w:val="7EB07727"/>
    <w:multiLevelType w:val="hybridMultilevel"/>
    <w:tmpl w:val="8576664C"/>
    <w:numStyleLink w:val="OpsommingtekenEmtio"/>
  </w:abstractNum>
  <w:num w:numId="1" w16cid:durableId="466049745">
    <w:abstractNumId w:val="10"/>
  </w:num>
  <w:num w:numId="2" w16cid:durableId="1792632002">
    <w:abstractNumId w:val="18"/>
  </w:num>
  <w:num w:numId="3" w16cid:durableId="939071598">
    <w:abstractNumId w:val="20"/>
  </w:num>
  <w:num w:numId="4" w16cid:durableId="1819296978">
    <w:abstractNumId w:val="11"/>
  </w:num>
  <w:num w:numId="5" w16cid:durableId="860096181">
    <w:abstractNumId w:val="22"/>
  </w:num>
  <w:num w:numId="6" w16cid:durableId="1094982409">
    <w:abstractNumId w:val="14"/>
  </w:num>
  <w:num w:numId="7" w16cid:durableId="1244298258">
    <w:abstractNumId w:val="13"/>
  </w:num>
  <w:num w:numId="8" w16cid:durableId="1360549025">
    <w:abstractNumId w:val="17"/>
  </w:num>
  <w:num w:numId="9" w16cid:durableId="850755398">
    <w:abstractNumId w:val="19"/>
  </w:num>
  <w:num w:numId="10" w16cid:durableId="1861430713">
    <w:abstractNumId w:val="23"/>
  </w:num>
  <w:num w:numId="11" w16cid:durableId="630331530">
    <w:abstractNumId w:val="16"/>
  </w:num>
  <w:num w:numId="12" w16cid:durableId="320354556">
    <w:abstractNumId w:val="9"/>
  </w:num>
  <w:num w:numId="13" w16cid:durableId="949245332">
    <w:abstractNumId w:val="7"/>
  </w:num>
  <w:num w:numId="14" w16cid:durableId="126898667">
    <w:abstractNumId w:val="6"/>
  </w:num>
  <w:num w:numId="15" w16cid:durableId="588268501">
    <w:abstractNumId w:val="5"/>
  </w:num>
  <w:num w:numId="16" w16cid:durableId="1163396000">
    <w:abstractNumId w:val="4"/>
  </w:num>
  <w:num w:numId="17" w16cid:durableId="379480129">
    <w:abstractNumId w:val="8"/>
  </w:num>
  <w:num w:numId="18" w16cid:durableId="1475096581">
    <w:abstractNumId w:val="3"/>
  </w:num>
  <w:num w:numId="19" w16cid:durableId="123040256">
    <w:abstractNumId w:val="2"/>
  </w:num>
  <w:num w:numId="20" w16cid:durableId="1694309588">
    <w:abstractNumId w:val="1"/>
  </w:num>
  <w:num w:numId="21" w16cid:durableId="488601305">
    <w:abstractNumId w:val="0"/>
  </w:num>
  <w:num w:numId="22" w16cid:durableId="1749838620">
    <w:abstractNumId w:val="26"/>
  </w:num>
  <w:num w:numId="23" w16cid:durableId="1995913426">
    <w:abstractNumId w:val="15"/>
  </w:num>
  <w:num w:numId="24" w16cid:durableId="1031489971">
    <w:abstractNumId w:val="21"/>
  </w:num>
  <w:num w:numId="25" w16cid:durableId="275139218">
    <w:abstractNumId w:val="25"/>
  </w:num>
  <w:num w:numId="26" w16cid:durableId="728070624">
    <w:abstractNumId w:val="24"/>
  </w:num>
  <w:num w:numId="27" w16cid:durableId="116919560">
    <w:abstractNumId w:val="28"/>
  </w:num>
  <w:num w:numId="28" w16cid:durableId="1901799">
    <w:abstractNumId w:val="30"/>
  </w:num>
  <w:num w:numId="29" w16cid:durableId="674840910">
    <w:abstractNumId w:val="12"/>
  </w:num>
  <w:num w:numId="30" w16cid:durableId="533807118">
    <w:abstractNumId w:val="27"/>
  </w:num>
  <w:num w:numId="31" w16cid:durableId="6833650">
    <w:abstractNumId w:val="29"/>
  </w:num>
  <w:num w:numId="32" w16cid:durableId="1941720077">
    <w:abstractNumId w:val="31"/>
  </w:num>
  <w:num w:numId="33" w16cid:durableId="1277446101">
    <w:abstractNumId w:val="31"/>
    <w:lvlOverride w:ilvl="0">
      <w:lvl w:ilvl="0" w:tplc="360E198A">
        <w:numFmt w:val="bullet"/>
        <w:lvlText w:val="•"/>
        <w:lvlJc w:val="left"/>
        <w:pPr>
          <w:ind w:left="284" w:hanging="284"/>
        </w:pPr>
        <w:rPr>
          <w:rFonts w:ascii="Montserrat Black" w:hAnsi="Montserrat Black" w:hint="default"/>
        </w:rPr>
      </w:lvl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6237"/>
    <w:rsid w:val="0000663D"/>
    <w:rsid w:val="00010D95"/>
    <w:rsid w:val="00011BFA"/>
    <w:rsid w:val="00012581"/>
    <w:rsid w:val="00016979"/>
    <w:rsid w:val="0002562D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4689"/>
    <w:rsid w:val="00066DF0"/>
    <w:rsid w:val="00074DAC"/>
    <w:rsid w:val="0007714E"/>
    <w:rsid w:val="00077F2F"/>
    <w:rsid w:val="0009698A"/>
    <w:rsid w:val="000A1B78"/>
    <w:rsid w:val="000B0B8C"/>
    <w:rsid w:val="000B4190"/>
    <w:rsid w:val="000B6A99"/>
    <w:rsid w:val="000C0969"/>
    <w:rsid w:val="000C1A1A"/>
    <w:rsid w:val="000D6AB7"/>
    <w:rsid w:val="000E1539"/>
    <w:rsid w:val="000E1565"/>
    <w:rsid w:val="000E55A1"/>
    <w:rsid w:val="000E6E43"/>
    <w:rsid w:val="000F074E"/>
    <w:rsid w:val="000F213A"/>
    <w:rsid w:val="000F2D93"/>
    <w:rsid w:val="000F650E"/>
    <w:rsid w:val="00100B98"/>
    <w:rsid w:val="00103F26"/>
    <w:rsid w:val="00106601"/>
    <w:rsid w:val="00110A9F"/>
    <w:rsid w:val="001170AE"/>
    <w:rsid w:val="00122BE4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8093D"/>
    <w:rsid w:val="00183B0E"/>
    <w:rsid w:val="00187A59"/>
    <w:rsid w:val="00194838"/>
    <w:rsid w:val="00197185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7C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1A6"/>
    <w:rsid w:val="00207475"/>
    <w:rsid w:val="002074B2"/>
    <w:rsid w:val="00211531"/>
    <w:rsid w:val="00211760"/>
    <w:rsid w:val="00216489"/>
    <w:rsid w:val="00220A9C"/>
    <w:rsid w:val="002256D8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3F34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B6E0D"/>
    <w:rsid w:val="002C46FB"/>
    <w:rsid w:val="002D0E88"/>
    <w:rsid w:val="002D52B2"/>
    <w:rsid w:val="002D6BBC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23BFC"/>
    <w:rsid w:val="00334D4B"/>
    <w:rsid w:val="00335B5E"/>
    <w:rsid w:val="00337DDE"/>
    <w:rsid w:val="00343258"/>
    <w:rsid w:val="00345315"/>
    <w:rsid w:val="00346631"/>
    <w:rsid w:val="00347094"/>
    <w:rsid w:val="003519FA"/>
    <w:rsid w:val="00361EB2"/>
    <w:rsid w:val="0036336D"/>
    <w:rsid w:val="00364B2C"/>
    <w:rsid w:val="00364E1D"/>
    <w:rsid w:val="00365254"/>
    <w:rsid w:val="00365327"/>
    <w:rsid w:val="00365E6D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2793"/>
    <w:rsid w:val="003A5ED3"/>
    <w:rsid w:val="003A6677"/>
    <w:rsid w:val="003B14A0"/>
    <w:rsid w:val="003B247A"/>
    <w:rsid w:val="003B595E"/>
    <w:rsid w:val="003B705C"/>
    <w:rsid w:val="003D04B7"/>
    <w:rsid w:val="003D077D"/>
    <w:rsid w:val="003D09E4"/>
    <w:rsid w:val="003D414A"/>
    <w:rsid w:val="003D49E5"/>
    <w:rsid w:val="003E30F2"/>
    <w:rsid w:val="003E3B7D"/>
    <w:rsid w:val="003E71AA"/>
    <w:rsid w:val="003E766F"/>
    <w:rsid w:val="003F2747"/>
    <w:rsid w:val="003F3547"/>
    <w:rsid w:val="003F3A71"/>
    <w:rsid w:val="003F768C"/>
    <w:rsid w:val="004001AF"/>
    <w:rsid w:val="00400A80"/>
    <w:rsid w:val="004018DE"/>
    <w:rsid w:val="00410F28"/>
    <w:rsid w:val="0041674F"/>
    <w:rsid w:val="0042594D"/>
    <w:rsid w:val="004324F5"/>
    <w:rsid w:val="00433053"/>
    <w:rsid w:val="00441382"/>
    <w:rsid w:val="00451FDB"/>
    <w:rsid w:val="004564A6"/>
    <w:rsid w:val="00460433"/>
    <w:rsid w:val="00463D93"/>
    <w:rsid w:val="004656F6"/>
    <w:rsid w:val="004659D3"/>
    <w:rsid w:val="00466D71"/>
    <w:rsid w:val="00467430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A4DE9"/>
    <w:rsid w:val="004B2C90"/>
    <w:rsid w:val="004C51F8"/>
    <w:rsid w:val="004D2412"/>
    <w:rsid w:val="004F4A4D"/>
    <w:rsid w:val="004F6A99"/>
    <w:rsid w:val="004F7E37"/>
    <w:rsid w:val="005017F3"/>
    <w:rsid w:val="00501A64"/>
    <w:rsid w:val="00503BFD"/>
    <w:rsid w:val="005043E5"/>
    <w:rsid w:val="00513D36"/>
    <w:rsid w:val="00515E2F"/>
    <w:rsid w:val="00521726"/>
    <w:rsid w:val="00526530"/>
    <w:rsid w:val="005268BE"/>
    <w:rsid w:val="0053645C"/>
    <w:rsid w:val="00545244"/>
    <w:rsid w:val="00553801"/>
    <w:rsid w:val="005615BE"/>
    <w:rsid w:val="00562E3D"/>
    <w:rsid w:val="00575FFC"/>
    <w:rsid w:val="005818B8"/>
    <w:rsid w:val="0058315F"/>
    <w:rsid w:val="0059027A"/>
    <w:rsid w:val="00591154"/>
    <w:rsid w:val="005A1BD7"/>
    <w:rsid w:val="005A2BEC"/>
    <w:rsid w:val="005A62A5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40BD"/>
    <w:rsid w:val="006373F7"/>
    <w:rsid w:val="00637BBC"/>
    <w:rsid w:val="00641E45"/>
    <w:rsid w:val="006442F7"/>
    <w:rsid w:val="00647A67"/>
    <w:rsid w:val="00653D01"/>
    <w:rsid w:val="00664EE1"/>
    <w:rsid w:val="006662ED"/>
    <w:rsid w:val="00670080"/>
    <w:rsid w:val="00675177"/>
    <w:rsid w:val="006767B2"/>
    <w:rsid w:val="00685EED"/>
    <w:rsid w:val="006953A2"/>
    <w:rsid w:val="006B6044"/>
    <w:rsid w:val="006C01B7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2479C"/>
    <w:rsid w:val="007322F8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4241"/>
    <w:rsid w:val="00775717"/>
    <w:rsid w:val="00776618"/>
    <w:rsid w:val="007865DD"/>
    <w:rsid w:val="00787B55"/>
    <w:rsid w:val="0079179F"/>
    <w:rsid w:val="00792EB6"/>
    <w:rsid w:val="00793E98"/>
    <w:rsid w:val="00796A8D"/>
    <w:rsid w:val="007A5F76"/>
    <w:rsid w:val="007B0C68"/>
    <w:rsid w:val="007B3114"/>
    <w:rsid w:val="007B5373"/>
    <w:rsid w:val="007C0010"/>
    <w:rsid w:val="007C037C"/>
    <w:rsid w:val="007C20CA"/>
    <w:rsid w:val="007D4A7D"/>
    <w:rsid w:val="007D4DCE"/>
    <w:rsid w:val="007E7724"/>
    <w:rsid w:val="007F0A2A"/>
    <w:rsid w:val="007F1417"/>
    <w:rsid w:val="007F48F0"/>
    <w:rsid w:val="007F653F"/>
    <w:rsid w:val="007F74D8"/>
    <w:rsid w:val="008064EE"/>
    <w:rsid w:val="008075CD"/>
    <w:rsid w:val="00810585"/>
    <w:rsid w:val="008222EE"/>
    <w:rsid w:val="00823AC1"/>
    <w:rsid w:val="00826EA4"/>
    <w:rsid w:val="00832239"/>
    <w:rsid w:val="00843B35"/>
    <w:rsid w:val="008455B4"/>
    <w:rsid w:val="00847F35"/>
    <w:rsid w:val="00854B34"/>
    <w:rsid w:val="0086137E"/>
    <w:rsid w:val="00865A34"/>
    <w:rsid w:val="008664DD"/>
    <w:rsid w:val="008704E9"/>
    <w:rsid w:val="008736AE"/>
    <w:rsid w:val="008775D3"/>
    <w:rsid w:val="00877BD5"/>
    <w:rsid w:val="008802D3"/>
    <w:rsid w:val="00886BB9"/>
    <w:rsid w:val="008870F0"/>
    <w:rsid w:val="008931CF"/>
    <w:rsid w:val="00893934"/>
    <w:rsid w:val="00895342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6B1C"/>
    <w:rsid w:val="0090724E"/>
    <w:rsid w:val="00907353"/>
    <w:rsid w:val="00910D57"/>
    <w:rsid w:val="009221AC"/>
    <w:rsid w:val="009225D7"/>
    <w:rsid w:val="009261FD"/>
    <w:rsid w:val="00934750"/>
    <w:rsid w:val="00934E30"/>
    <w:rsid w:val="00935271"/>
    <w:rsid w:val="009354A0"/>
    <w:rsid w:val="00943209"/>
    <w:rsid w:val="0094509D"/>
    <w:rsid w:val="00945318"/>
    <w:rsid w:val="00950DB4"/>
    <w:rsid w:val="009534C6"/>
    <w:rsid w:val="00957CCB"/>
    <w:rsid w:val="009606EB"/>
    <w:rsid w:val="00962723"/>
    <w:rsid w:val="00963973"/>
    <w:rsid w:val="00966C61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348D4"/>
    <w:rsid w:val="00A42EEC"/>
    <w:rsid w:val="00A50406"/>
    <w:rsid w:val="00A50767"/>
    <w:rsid w:val="00A50801"/>
    <w:rsid w:val="00A548C0"/>
    <w:rsid w:val="00A60A58"/>
    <w:rsid w:val="00A61B21"/>
    <w:rsid w:val="00A63846"/>
    <w:rsid w:val="00A65B09"/>
    <w:rsid w:val="00A670BB"/>
    <w:rsid w:val="00A67F28"/>
    <w:rsid w:val="00A71291"/>
    <w:rsid w:val="00A76E7C"/>
    <w:rsid w:val="00A81955"/>
    <w:rsid w:val="00A82941"/>
    <w:rsid w:val="00A83B14"/>
    <w:rsid w:val="00A871D6"/>
    <w:rsid w:val="00A9021E"/>
    <w:rsid w:val="00A9073C"/>
    <w:rsid w:val="00A90F14"/>
    <w:rsid w:val="00AA2F6F"/>
    <w:rsid w:val="00AA4B08"/>
    <w:rsid w:val="00AB0D90"/>
    <w:rsid w:val="00AB1E21"/>
    <w:rsid w:val="00AB1E30"/>
    <w:rsid w:val="00AB2477"/>
    <w:rsid w:val="00AB26FA"/>
    <w:rsid w:val="00AB384E"/>
    <w:rsid w:val="00AB56F0"/>
    <w:rsid w:val="00AB5DBD"/>
    <w:rsid w:val="00AB5F0C"/>
    <w:rsid w:val="00AB77BB"/>
    <w:rsid w:val="00AC1579"/>
    <w:rsid w:val="00AC273E"/>
    <w:rsid w:val="00AC30E9"/>
    <w:rsid w:val="00AD24E6"/>
    <w:rsid w:val="00AD31A0"/>
    <w:rsid w:val="00AD44F1"/>
    <w:rsid w:val="00AD4DF7"/>
    <w:rsid w:val="00AD6072"/>
    <w:rsid w:val="00AE0183"/>
    <w:rsid w:val="00AE2110"/>
    <w:rsid w:val="00AE2EB1"/>
    <w:rsid w:val="00AE5118"/>
    <w:rsid w:val="00B01DA1"/>
    <w:rsid w:val="00B05761"/>
    <w:rsid w:val="00B11A76"/>
    <w:rsid w:val="00B1622C"/>
    <w:rsid w:val="00B233E3"/>
    <w:rsid w:val="00B30352"/>
    <w:rsid w:val="00B30564"/>
    <w:rsid w:val="00B32813"/>
    <w:rsid w:val="00B346DF"/>
    <w:rsid w:val="00B460C2"/>
    <w:rsid w:val="00B47460"/>
    <w:rsid w:val="00B51A16"/>
    <w:rsid w:val="00B63EB9"/>
    <w:rsid w:val="00B710F8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18D1"/>
    <w:rsid w:val="00BC6FB7"/>
    <w:rsid w:val="00BE55A7"/>
    <w:rsid w:val="00BE64B3"/>
    <w:rsid w:val="00BF6A7B"/>
    <w:rsid w:val="00BF6B3C"/>
    <w:rsid w:val="00C06D9A"/>
    <w:rsid w:val="00C06FA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4415F"/>
    <w:rsid w:val="00C50828"/>
    <w:rsid w:val="00C51137"/>
    <w:rsid w:val="00C56057"/>
    <w:rsid w:val="00C57CDB"/>
    <w:rsid w:val="00C6206C"/>
    <w:rsid w:val="00C72D11"/>
    <w:rsid w:val="00C81B7B"/>
    <w:rsid w:val="00C863AE"/>
    <w:rsid w:val="00C87372"/>
    <w:rsid w:val="00C92E08"/>
    <w:rsid w:val="00C93473"/>
    <w:rsid w:val="00C971C1"/>
    <w:rsid w:val="00CA1655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D023A0"/>
    <w:rsid w:val="00D16E87"/>
    <w:rsid w:val="00D25AA0"/>
    <w:rsid w:val="00D27D0E"/>
    <w:rsid w:val="00D35DA7"/>
    <w:rsid w:val="00D47AD0"/>
    <w:rsid w:val="00D5509D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765C"/>
    <w:rsid w:val="00D97770"/>
    <w:rsid w:val="00DA2660"/>
    <w:rsid w:val="00DA5661"/>
    <w:rsid w:val="00DA6E07"/>
    <w:rsid w:val="00DA7584"/>
    <w:rsid w:val="00DA7A62"/>
    <w:rsid w:val="00DB0413"/>
    <w:rsid w:val="00DB0F15"/>
    <w:rsid w:val="00DB3292"/>
    <w:rsid w:val="00DC149F"/>
    <w:rsid w:val="00DC2F99"/>
    <w:rsid w:val="00DC489D"/>
    <w:rsid w:val="00DC6A0D"/>
    <w:rsid w:val="00DD140B"/>
    <w:rsid w:val="00DD2123"/>
    <w:rsid w:val="00DD296E"/>
    <w:rsid w:val="00DD2A9E"/>
    <w:rsid w:val="00DD2B39"/>
    <w:rsid w:val="00DD509E"/>
    <w:rsid w:val="00DE14C5"/>
    <w:rsid w:val="00DE2331"/>
    <w:rsid w:val="00DE2FD1"/>
    <w:rsid w:val="00DE5157"/>
    <w:rsid w:val="00DE6D69"/>
    <w:rsid w:val="00DF1BBC"/>
    <w:rsid w:val="00E05BA5"/>
    <w:rsid w:val="00E07762"/>
    <w:rsid w:val="00E12CAA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0FBD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A4E5C"/>
    <w:rsid w:val="00EB665B"/>
    <w:rsid w:val="00EB7C66"/>
    <w:rsid w:val="00EC2E1C"/>
    <w:rsid w:val="00EC42E3"/>
    <w:rsid w:val="00EC72BE"/>
    <w:rsid w:val="00ED550C"/>
    <w:rsid w:val="00ED62BB"/>
    <w:rsid w:val="00EE35E4"/>
    <w:rsid w:val="00EE4D15"/>
    <w:rsid w:val="00F005C9"/>
    <w:rsid w:val="00F1404D"/>
    <w:rsid w:val="00F16B2B"/>
    <w:rsid w:val="00F16EDB"/>
    <w:rsid w:val="00F17F38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0F58"/>
    <w:rsid w:val="00F519B9"/>
    <w:rsid w:val="00F522B6"/>
    <w:rsid w:val="00F55E8B"/>
    <w:rsid w:val="00F56045"/>
    <w:rsid w:val="00F564F9"/>
    <w:rsid w:val="00F57F0E"/>
    <w:rsid w:val="00F60895"/>
    <w:rsid w:val="00F60F43"/>
    <w:rsid w:val="00F65073"/>
    <w:rsid w:val="00F669BA"/>
    <w:rsid w:val="00F7766C"/>
    <w:rsid w:val="00F82076"/>
    <w:rsid w:val="00F8370F"/>
    <w:rsid w:val="00F91A48"/>
    <w:rsid w:val="00F94FCC"/>
    <w:rsid w:val="00FA00CE"/>
    <w:rsid w:val="00FA0A22"/>
    <w:rsid w:val="00FA269F"/>
    <w:rsid w:val="00FB21F7"/>
    <w:rsid w:val="00FB22AF"/>
    <w:rsid w:val="00FB2AAE"/>
    <w:rsid w:val="00FB3693"/>
    <w:rsid w:val="00FB61D2"/>
    <w:rsid w:val="00FB7F4D"/>
    <w:rsid w:val="00FB7F9C"/>
    <w:rsid w:val="00FC1E2B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uiPriority w:val="4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uiPriority w:val="4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uiPriority w:val="4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uiPriority w:val="4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E5D372F4F8F41B02ABB2195800C59" ma:contentTypeVersion="4" ma:contentTypeDescription="Een nieuw document maken." ma:contentTypeScope="" ma:versionID="69bde260d20c7ea3cc2ec5fc33738e24">
  <xsd:schema xmlns:xsd="http://www.w3.org/2001/XMLSchema" xmlns:xs="http://www.w3.org/2001/XMLSchema" xmlns:p="http://schemas.microsoft.com/office/2006/metadata/properties" xmlns:ns2="e7dd4feb-cc7d-4ca9-8237-698a39775f83" targetNamespace="http://schemas.microsoft.com/office/2006/metadata/properties" ma:root="true" ma:fieldsID="b278985b85d54df69224d5c1677047bc" ns2:_="">
    <xsd:import namespace="e7dd4feb-cc7d-4ca9-8237-698a39775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d4feb-cc7d-4ca9-8237-698a39775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74F670-DBC7-408E-9953-87419309BFCA}"/>
</file>

<file path=customXml/itemProps4.xml><?xml version="1.0" encoding="utf-8"?>
<ds:datastoreItem xmlns:ds="http://schemas.openxmlformats.org/officeDocument/2006/customXml" ds:itemID="{C06A1139-3E7E-4105-9EB8-27478374D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17</cp:revision>
  <dcterms:created xsi:type="dcterms:W3CDTF">2025-02-07T13:58:00Z</dcterms:created>
  <dcterms:modified xsi:type="dcterms:W3CDTF">2025-02-07T14:06:00Z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0x0101003D1E5D372F4F8F41B02ABB2195800C59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