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BBF2AD7" w14:textId="0E154A24" w:rsidR="00F91A8A" w:rsidRPr="00F446DD" w:rsidRDefault="00F43776" w:rsidP="00F446DD">
      <w:pPr>
        <w:rPr>
          <w:rFonts w:cstheme="minorHAnsi"/>
          <w:b/>
          <w:bCs/>
          <w:sz w:val="32"/>
          <w:szCs w:val="32"/>
        </w:rPr>
      </w:pPr>
      <w:r>
        <w:rPr>
          <w:rFonts w:cstheme="minorHAnsi"/>
          <w:b/>
          <w:bCs/>
          <w:sz w:val="32"/>
          <w:szCs w:val="32"/>
        </w:rPr>
        <w:t xml:space="preserve">Bijlage </w:t>
      </w:r>
      <w:r w:rsidRPr="00F43776">
        <w:rPr>
          <w:rFonts w:cstheme="minorHAnsi"/>
          <w:b/>
          <w:bCs/>
          <w:sz w:val="32"/>
          <w:szCs w:val="32"/>
          <w:highlight w:val="yellow"/>
        </w:rPr>
        <w:t>X</w:t>
      </w:r>
      <w:r>
        <w:rPr>
          <w:rFonts w:cstheme="minorHAnsi"/>
          <w:b/>
          <w:bCs/>
          <w:sz w:val="32"/>
          <w:szCs w:val="32"/>
        </w:rPr>
        <w:t xml:space="preserve"> - </w:t>
      </w:r>
      <w:r w:rsidR="00F446DD" w:rsidRPr="00F446DD">
        <w:rPr>
          <w:rFonts w:cstheme="minorHAnsi"/>
          <w:b/>
          <w:bCs/>
          <w:sz w:val="32"/>
          <w:szCs w:val="32"/>
        </w:rPr>
        <w:t>Verklaring van geen-Russische betrokkenheid</w:t>
      </w:r>
      <w:r w:rsidR="00976A13">
        <w:rPr>
          <w:rFonts w:cstheme="minorHAnsi"/>
          <w:b/>
          <w:bCs/>
          <w:sz w:val="32"/>
          <w:szCs w:val="32"/>
        </w:rPr>
        <w:t>;</w:t>
      </w:r>
      <w:r w:rsidR="005A393E">
        <w:rPr>
          <w:rFonts w:cstheme="minorHAnsi"/>
          <w:b/>
          <w:bCs/>
          <w:sz w:val="32"/>
          <w:szCs w:val="32"/>
        </w:rPr>
        <w:t xml:space="preserve"> </w:t>
      </w:r>
      <w:r w:rsidR="00976A13">
        <w:rPr>
          <w:rFonts w:cstheme="minorHAnsi"/>
          <w:b/>
          <w:bCs/>
          <w:sz w:val="32"/>
          <w:szCs w:val="32"/>
        </w:rPr>
        <w:t>D</w:t>
      </w:r>
      <w:r w:rsidR="005A393E">
        <w:rPr>
          <w:rFonts w:cstheme="minorHAnsi"/>
          <w:b/>
          <w:bCs/>
          <w:sz w:val="32"/>
          <w:szCs w:val="32"/>
        </w:rPr>
        <w:t xml:space="preserve">oor Inschrijver af te geven bij </w:t>
      </w:r>
      <w:r w:rsidR="00AE5195">
        <w:rPr>
          <w:rFonts w:cstheme="minorHAnsi"/>
          <w:b/>
          <w:bCs/>
          <w:sz w:val="32"/>
          <w:szCs w:val="32"/>
        </w:rPr>
        <w:t xml:space="preserve">de </w:t>
      </w:r>
      <w:r w:rsidR="005A393E">
        <w:rPr>
          <w:rFonts w:cstheme="minorHAnsi"/>
          <w:b/>
          <w:bCs/>
          <w:sz w:val="32"/>
          <w:szCs w:val="32"/>
        </w:rPr>
        <w:t>Europese aanbesteding</w:t>
      </w:r>
      <w:r w:rsidR="00AE5195">
        <w:rPr>
          <w:rFonts w:cstheme="minorHAnsi"/>
          <w:b/>
          <w:bCs/>
          <w:sz w:val="32"/>
          <w:szCs w:val="32"/>
        </w:rPr>
        <w:t xml:space="preserve"> </w:t>
      </w:r>
      <w:r w:rsidR="0016436D">
        <w:rPr>
          <w:rFonts w:cstheme="minorHAnsi"/>
          <w:b/>
          <w:bCs/>
          <w:sz w:val="32"/>
          <w:szCs w:val="32"/>
        </w:rPr>
        <w:t>aangaande</w:t>
      </w:r>
      <w:r w:rsidR="00AE5195">
        <w:rPr>
          <w:rFonts w:cstheme="minorHAnsi"/>
          <w:b/>
          <w:bCs/>
          <w:sz w:val="32"/>
          <w:szCs w:val="32"/>
        </w:rPr>
        <w:t xml:space="preserve"> </w:t>
      </w:r>
      <w:r w:rsidR="00AE5195" w:rsidRPr="00AE5195">
        <w:rPr>
          <w:rFonts w:cstheme="minorHAnsi"/>
          <w:b/>
          <w:bCs/>
          <w:sz w:val="32"/>
          <w:szCs w:val="32"/>
          <w:highlight w:val="yellow"/>
        </w:rPr>
        <w:t>XXXXXXXX</w:t>
      </w:r>
    </w:p>
    <w:p w14:paraId="1FDB7BA9" w14:textId="77777777" w:rsidR="00F446DD" w:rsidRPr="00F446DD" w:rsidRDefault="00F446DD" w:rsidP="00F446DD">
      <w:pPr>
        <w:rPr>
          <w:rFonts w:cstheme="minorHAnsi"/>
          <w:sz w:val="24"/>
          <w:szCs w:val="24"/>
        </w:rPr>
      </w:pPr>
    </w:p>
    <w:p w14:paraId="4223B81E" w14:textId="10ED3591" w:rsidR="00F446DD" w:rsidRPr="00F309FC" w:rsidRDefault="00F446DD" w:rsidP="00F446DD">
      <w:pPr>
        <w:pStyle w:val="Normaalweb"/>
        <w:spacing w:before="0" w:beforeAutospacing="0" w:after="0" w:afterAutospacing="0"/>
        <w:rPr>
          <w:rFonts w:asciiTheme="minorHAnsi" w:hAnsiTheme="minorHAnsi" w:cstheme="minorHAnsi"/>
          <w:color w:val="343434"/>
        </w:rPr>
      </w:pPr>
      <w:r w:rsidRPr="00F309FC">
        <w:rPr>
          <w:rFonts w:asciiTheme="minorHAnsi" w:hAnsiTheme="minorHAnsi" w:cstheme="minorHAnsi"/>
          <w:color w:val="343434"/>
        </w:rPr>
        <w:t>Hierbij verklaar</w:t>
      </w:r>
      <w:r w:rsidR="005A393E">
        <w:rPr>
          <w:rFonts w:asciiTheme="minorHAnsi" w:hAnsiTheme="minorHAnsi" w:cstheme="minorHAnsi"/>
          <w:color w:val="343434"/>
        </w:rPr>
        <w:t>t ondergetekende</w:t>
      </w:r>
      <w:r w:rsidRPr="00F309FC">
        <w:rPr>
          <w:rFonts w:asciiTheme="minorHAnsi" w:hAnsiTheme="minorHAnsi" w:cstheme="minorHAnsi"/>
          <w:color w:val="343434"/>
        </w:rPr>
        <w:t xml:space="preserve"> naar eer en geweten dat er geen sprake is van Russische betrokkenheid bij de uitvoering van </w:t>
      </w:r>
      <w:r w:rsidR="00B3112B">
        <w:rPr>
          <w:rFonts w:asciiTheme="minorHAnsi" w:hAnsiTheme="minorHAnsi" w:cstheme="minorHAnsi"/>
          <w:color w:val="343434"/>
        </w:rPr>
        <w:t xml:space="preserve">onderhavige </w:t>
      </w:r>
      <w:r w:rsidR="0016436D">
        <w:rPr>
          <w:rFonts w:asciiTheme="minorHAnsi" w:hAnsiTheme="minorHAnsi" w:cstheme="minorHAnsi"/>
          <w:color w:val="343434"/>
        </w:rPr>
        <w:t>Opdracht</w:t>
      </w:r>
      <w:r w:rsidRPr="00F309FC">
        <w:rPr>
          <w:rFonts w:asciiTheme="minorHAnsi" w:hAnsiTheme="minorHAnsi" w:cstheme="minorHAnsi"/>
          <w:color w:val="343434"/>
        </w:rPr>
        <w:t xml:space="preserve"> </w:t>
      </w:r>
      <w:r w:rsidR="00AE5195">
        <w:rPr>
          <w:rFonts w:asciiTheme="minorHAnsi" w:hAnsiTheme="minorHAnsi" w:cstheme="minorHAnsi"/>
          <w:color w:val="343434"/>
        </w:rPr>
        <w:t xml:space="preserve">(die </w:t>
      </w:r>
      <w:r w:rsidRPr="00F309FC">
        <w:rPr>
          <w:rFonts w:asciiTheme="minorHAnsi" w:hAnsiTheme="minorHAnsi" w:cstheme="minorHAnsi"/>
          <w:color w:val="343434"/>
        </w:rPr>
        <w:t xml:space="preserve">de drempels van artikel 5 </w:t>
      </w:r>
      <w:proofErr w:type="spellStart"/>
      <w:r w:rsidRPr="00F309FC">
        <w:rPr>
          <w:rFonts w:asciiTheme="minorHAnsi" w:hAnsiTheme="minorHAnsi" w:cstheme="minorHAnsi"/>
          <w:color w:val="343434"/>
        </w:rPr>
        <w:t>duodecies</w:t>
      </w:r>
      <w:proofErr w:type="spellEnd"/>
      <w:r w:rsidRPr="00F309FC">
        <w:rPr>
          <w:rFonts w:asciiTheme="minorHAnsi" w:hAnsiTheme="minorHAnsi" w:cstheme="minorHAnsi"/>
          <w:color w:val="343434"/>
        </w:rPr>
        <w:t xml:space="preserve"> van EU Verordening (EU) 833/2014 van 31 juli 2014</w:t>
      </w:r>
      <w:r w:rsidR="00396DD0">
        <w:rPr>
          <w:rFonts w:asciiTheme="minorHAnsi" w:hAnsiTheme="minorHAnsi" w:cstheme="minorHAnsi"/>
          <w:color w:val="343434"/>
        </w:rPr>
        <w:t>,</w:t>
      </w:r>
      <w:r w:rsidRPr="00F309FC">
        <w:rPr>
          <w:rFonts w:asciiTheme="minorHAnsi" w:hAnsiTheme="minorHAnsi" w:cstheme="minorHAnsi"/>
          <w:color w:val="343434"/>
        </w:rPr>
        <w:t xml:space="preserve"> betreffende de beperkende maatregelen naar aanleiding van de acties van Rusland die de situatie in Oekraïne destabiliseren, zoals gewijzigd bij Verordening 2022/578 van 8 april 2022</w:t>
      </w:r>
      <w:r w:rsidR="00AE5195">
        <w:rPr>
          <w:rFonts w:asciiTheme="minorHAnsi" w:hAnsiTheme="minorHAnsi" w:cstheme="minorHAnsi"/>
          <w:color w:val="343434"/>
        </w:rPr>
        <w:t>,</w:t>
      </w:r>
      <w:r w:rsidRPr="00F309FC">
        <w:rPr>
          <w:rFonts w:asciiTheme="minorHAnsi" w:hAnsiTheme="minorHAnsi" w:cstheme="minorHAnsi"/>
          <w:color w:val="343434"/>
        </w:rPr>
        <w:t xml:space="preserve"> overschrijdt</w:t>
      </w:r>
      <w:r w:rsidR="0016436D">
        <w:rPr>
          <w:rFonts w:asciiTheme="minorHAnsi" w:hAnsiTheme="minorHAnsi" w:cstheme="minorHAnsi"/>
          <w:color w:val="343434"/>
        </w:rPr>
        <w:t>)</w:t>
      </w:r>
      <w:r w:rsidRPr="00F309FC">
        <w:rPr>
          <w:rFonts w:asciiTheme="minorHAnsi" w:hAnsiTheme="minorHAnsi" w:cstheme="minorHAnsi"/>
          <w:color w:val="343434"/>
        </w:rPr>
        <w:t>.</w:t>
      </w:r>
    </w:p>
    <w:p w14:paraId="6F5B39CD" w14:textId="77777777" w:rsidR="00F446DD" w:rsidRPr="00F309FC" w:rsidRDefault="00F446DD" w:rsidP="00F446DD">
      <w:pPr>
        <w:pStyle w:val="Normaalweb"/>
        <w:spacing w:before="0" w:beforeAutospacing="0" w:after="0" w:afterAutospacing="0"/>
        <w:rPr>
          <w:rFonts w:asciiTheme="minorHAnsi" w:hAnsiTheme="minorHAnsi" w:cstheme="minorHAnsi"/>
          <w:color w:val="343434"/>
        </w:rPr>
      </w:pPr>
    </w:p>
    <w:p w14:paraId="19C564B0" w14:textId="77777777" w:rsidR="00F446DD" w:rsidRPr="00F309FC" w:rsidRDefault="004B58CA" w:rsidP="00F446DD">
      <w:pPr>
        <w:pStyle w:val="Normaalweb"/>
        <w:spacing w:before="0" w:beforeAutospacing="0" w:after="0" w:afterAutospacing="0"/>
        <w:rPr>
          <w:rFonts w:asciiTheme="minorHAnsi" w:hAnsiTheme="minorHAnsi" w:cstheme="minorHAnsi"/>
          <w:color w:val="343434"/>
        </w:rPr>
      </w:pPr>
      <w:r>
        <w:rPr>
          <w:rFonts w:asciiTheme="minorHAnsi" w:hAnsiTheme="minorHAnsi" w:cstheme="minorHAnsi"/>
          <w:color w:val="343434"/>
        </w:rPr>
        <w:t>Ondertekende</w:t>
      </w:r>
      <w:r w:rsidR="00F446DD" w:rsidRPr="00F309FC">
        <w:rPr>
          <w:rFonts w:asciiTheme="minorHAnsi" w:hAnsiTheme="minorHAnsi" w:cstheme="minorHAnsi"/>
          <w:color w:val="343434"/>
        </w:rPr>
        <w:t xml:space="preserve"> verklaar</w:t>
      </w:r>
      <w:r>
        <w:rPr>
          <w:rFonts w:asciiTheme="minorHAnsi" w:hAnsiTheme="minorHAnsi" w:cstheme="minorHAnsi"/>
          <w:color w:val="343434"/>
        </w:rPr>
        <w:t>t</w:t>
      </w:r>
      <w:r w:rsidR="00F446DD" w:rsidRPr="00F309FC">
        <w:rPr>
          <w:rFonts w:asciiTheme="minorHAnsi" w:hAnsiTheme="minorHAnsi" w:cstheme="minorHAnsi"/>
          <w:color w:val="343434"/>
        </w:rPr>
        <w:t xml:space="preserve"> in het bijzonder dat:</w:t>
      </w:r>
    </w:p>
    <w:p w14:paraId="44B4671D" w14:textId="77777777" w:rsidR="00F446DD" w:rsidRPr="00F309FC" w:rsidRDefault="00F446DD" w:rsidP="00F446DD">
      <w:pPr>
        <w:pStyle w:val="Normaalweb"/>
        <w:spacing w:before="0" w:beforeAutospacing="0" w:after="0" w:afterAutospacing="0"/>
        <w:rPr>
          <w:rFonts w:asciiTheme="minorHAnsi" w:hAnsiTheme="minorHAnsi" w:cstheme="minorHAnsi"/>
          <w:color w:val="343434"/>
        </w:rPr>
      </w:pPr>
      <w:r w:rsidRPr="00F309FC">
        <w:rPr>
          <w:rFonts w:asciiTheme="minorHAnsi" w:hAnsiTheme="minorHAnsi" w:cstheme="minorHAnsi"/>
          <w:color w:val="343434"/>
        </w:rPr>
        <w:t xml:space="preserve">a) </w:t>
      </w:r>
      <w:r w:rsidR="00C62929">
        <w:rPr>
          <w:rFonts w:asciiTheme="minorHAnsi" w:hAnsiTheme="minorHAnsi" w:cstheme="minorHAnsi"/>
          <w:color w:val="343434"/>
        </w:rPr>
        <w:t>de organisatie</w:t>
      </w:r>
      <w:r w:rsidRPr="00F309FC">
        <w:rPr>
          <w:rFonts w:asciiTheme="minorHAnsi" w:hAnsiTheme="minorHAnsi" w:cstheme="minorHAnsi"/>
          <w:color w:val="343434"/>
        </w:rPr>
        <w:t xml:space="preserve"> </w:t>
      </w:r>
      <w:r w:rsidR="00976A13" w:rsidRPr="00F309FC">
        <w:rPr>
          <w:rFonts w:asciiTheme="minorHAnsi" w:hAnsiTheme="minorHAnsi" w:cstheme="minorHAnsi"/>
          <w:color w:val="343434"/>
        </w:rPr>
        <w:t>(</w:t>
      </w:r>
      <w:r w:rsidR="00831394">
        <w:rPr>
          <w:rFonts w:asciiTheme="minorHAnsi" w:hAnsiTheme="minorHAnsi" w:cstheme="minorHAnsi"/>
          <w:color w:val="343434"/>
        </w:rPr>
        <w:t>inclusief</w:t>
      </w:r>
      <w:r w:rsidR="00976A13" w:rsidRPr="00F309FC">
        <w:rPr>
          <w:rFonts w:asciiTheme="minorHAnsi" w:hAnsiTheme="minorHAnsi" w:cstheme="minorHAnsi"/>
          <w:color w:val="343434"/>
        </w:rPr>
        <w:t xml:space="preserve"> de </w:t>
      </w:r>
      <w:r w:rsidR="00976A13">
        <w:rPr>
          <w:rFonts w:asciiTheme="minorHAnsi" w:hAnsiTheme="minorHAnsi" w:cstheme="minorHAnsi"/>
          <w:color w:val="343434"/>
        </w:rPr>
        <w:t>onderdelen</w:t>
      </w:r>
      <w:r w:rsidR="00976A13" w:rsidRPr="00F309FC">
        <w:rPr>
          <w:rFonts w:asciiTheme="minorHAnsi" w:hAnsiTheme="minorHAnsi" w:cstheme="minorHAnsi"/>
          <w:color w:val="343434"/>
        </w:rPr>
        <w:t xml:space="preserve"> van </w:t>
      </w:r>
      <w:r w:rsidR="00976A13">
        <w:rPr>
          <w:rFonts w:asciiTheme="minorHAnsi" w:hAnsiTheme="minorHAnsi" w:cstheme="minorHAnsi"/>
          <w:color w:val="343434"/>
        </w:rPr>
        <w:t>een eventueel betrokken</w:t>
      </w:r>
      <w:r w:rsidR="00976A13" w:rsidRPr="00F309FC">
        <w:rPr>
          <w:rFonts w:asciiTheme="minorHAnsi" w:hAnsiTheme="minorHAnsi" w:cstheme="minorHAnsi"/>
          <w:color w:val="343434"/>
        </w:rPr>
        <w:t xml:space="preserve"> consortium)</w:t>
      </w:r>
      <w:r w:rsidR="00976A13">
        <w:rPr>
          <w:rFonts w:asciiTheme="minorHAnsi" w:hAnsiTheme="minorHAnsi" w:cstheme="minorHAnsi"/>
          <w:color w:val="343434"/>
        </w:rPr>
        <w:t xml:space="preserve"> </w:t>
      </w:r>
      <w:r w:rsidRPr="00F309FC">
        <w:rPr>
          <w:rFonts w:asciiTheme="minorHAnsi" w:hAnsiTheme="minorHAnsi" w:cstheme="minorHAnsi"/>
          <w:color w:val="343434"/>
        </w:rPr>
        <w:t xml:space="preserve">die </w:t>
      </w:r>
      <w:r w:rsidR="004B58CA">
        <w:rPr>
          <w:rFonts w:asciiTheme="minorHAnsi" w:hAnsiTheme="minorHAnsi" w:cstheme="minorHAnsi"/>
          <w:color w:val="343434"/>
        </w:rPr>
        <w:t xml:space="preserve">door ondergetekende wordt </w:t>
      </w:r>
      <w:r w:rsidRPr="00F309FC">
        <w:rPr>
          <w:rFonts w:asciiTheme="minorHAnsi" w:hAnsiTheme="minorHAnsi" w:cstheme="minorHAnsi"/>
          <w:color w:val="343434"/>
        </w:rPr>
        <w:t>vertegenwoordig</w:t>
      </w:r>
      <w:r w:rsidR="004B58CA">
        <w:rPr>
          <w:rFonts w:asciiTheme="minorHAnsi" w:hAnsiTheme="minorHAnsi" w:cstheme="minorHAnsi"/>
          <w:color w:val="343434"/>
        </w:rPr>
        <w:t>d</w:t>
      </w:r>
      <w:r w:rsidRPr="00F309FC">
        <w:rPr>
          <w:rFonts w:asciiTheme="minorHAnsi" w:hAnsiTheme="minorHAnsi" w:cstheme="minorHAnsi"/>
          <w:color w:val="343434"/>
        </w:rPr>
        <w:t xml:space="preserve"> </w:t>
      </w:r>
      <w:r w:rsidR="00770D69">
        <w:rPr>
          <w:rFonts w:asciiTheme="minorHAnsi" w:hAnsiTheme="minorHAnsi" w:cstheme="minorHAnsi"/>
          <w:color w:val="343434"/>
        </w:rPr>
        <w:t>een</w:t>
      </w:r>
      <w:r w:rsidRPr="00F309FC">
        <w:rPr>
          <w:rFonts w:asciiTheme="minorHAnsi" w:hAnsiTheme="minorHAnsi" w:cstheme="minorHAnsi"/>
          <w:color w:val="343434"/>
        </w:rPr>
        <w:t xml:space="preserve"> (rechts)perso</w:t>
      </w:r>
      <w:r w:rsidR="00CF7BE8">
        <w:rPr>
          <w:rFonts w:asciiTheme="minorHAnsi" w:hAnsiTheme="minorHAnsi" w:cstheme="minorHAnsi"/>
          <w:color w:val="343434"/>
        </w:rPr>
        <w:t>o</w:t>
      </w:r>
      <w:r w:rsidRPr="00F309FC">
        <w:rPr>
          <w:rFonts w:asciiTheme="minorHAnsi" w:hAnsiTheme="minorHAnsi" w:cstheme="minorHAnsi"/>
          <w:color w:val="343434"/>
        </w:rPr>
        <w:t>n</w:t>
      </w:r>
      <w:r w:rsidR="00CF7BE8">
        <w:rPr>
          <w:rFonts w:asciiTheme="minorHAnsi" w:hAnsiTheme="minorHAnsi" w:cstheme="minorHAnsi"/>
          <w:color w:val="343434"/>
        </w:rPr>
        <w:t xml:space="preserve"> </w:t>
      </w:r>
      <w:r w:rsidR="00CF7BE8" w:rsidRPr="00F309FC">
        <w:rPr>
          <w:rFonts w:asciiTheme="minorHAnsi" w:hAnsiTheme="minorHAnsi" w:cstheme="minorHAnsi"/>
          <w:color w:val="343434"/>
        </w:rPr>
        <w:t>(natuurlijke perso</w:t>
      </w:r>
      <w:r w:rsidR="00CF7BE8">
        <w:rPr>
          <w:rFonts w:asciiTheme="minorHAnsi" w:hAnsiTheme="minorHAnsi" w:cstheme="minorHAnsi"/>
          <w:color w:val="343434"/>
        </w:rPr>
        <w:t>o</w:t>
      </w:r>
      <w:r w:rsidR="00CF7BE8" w:rsidRPr="00F309FC">
        <w:rPr>
          <w:rFonts w:asciiTheme="minorHAnsi" w:hAnsiTheme="minorHAnsi" w:cstheme="minorHAnsi"/>
          <w:color w:val="343434"/>
        </w:rPr>
        <w:t>n, bedrij</w:t>
      </w:r>
      <w:r w:rsidR="00CF7BE8">
        <w:rPr>
          <w:rFonts w:asciiTheme="minorHAnsi" w:hAnsiTheme="minorHAnsi" w:cstheme="minorHAnsi"/>
          <w:color w:val="343434"/>
        </w:rPr>
        <w:t>f</w:t>
      </w:r>
      <w:r w:rsidR="00CF7BE8" w:rsidRPr="00F309FC">
        <w:rPr>
          <w:rFonts w:asciiTheme="minorHAnsi" w:hAnsiTheme="minorHAnsi" w:cstheme="minorHAnsi"/>
          <w:color w:val="343434"/>
        </w:rPr>
        <w:t>, entiteit of orga</w:t>
      </w:r>
      <w:r w:rsidR="00CF7BE8">
        <w:rPr>
          <w:rFonts w:asciiTheme="minorHAnsi" w:hAnsiTheme="minorHAnsi" w:cstheme="minorHAnsi"/>
          <w:color w:val="343434"/>
        </w:rPr>
        <w:t>a</w:t>
      </w:r>
      <w:r w:rsidR="00CF7BE8" w:rsidRPr="00F309FC">
        <w:rPr>
          <w:rFonts w:asciiTheme="minorHAnsi" w:hAnsiTheme="minorHAnsi" w:cstheme="minorHAnsi"/>
          <w:color w:val="343434"/>
        </w:rPr>
        <w:t>n)</w:t>
      </w:r>
      <w:r w:rsidRPr="00F309FC">
        <w:rPr>
          <w:rFonts w:asciiTheme="minorHAnsi" w:hAnsiTheme="minorHAnsi" w:cstheme="minorHAnsi"/>
          <w:color w:val="343434"/>
        </w:rPr>
        <w:t xml:space="preserve"> </w:t>
      </w:r>
      <w:r w:rsidR="00CF7BE8">
        <w:rPr>
          <w:rFonts w:asciiTheme="minorHAnsi" w:hAnsiTheme="minorHAnsi" w:cstheme="minorHAnsi"/>
          <w:color w:val="343434"/>
        </w:rPr>
        <w:t>is</w:t>
      </w:r>
      <w:r w:rsidRPr="00F309FC">
        <w:rPr>
          <w:rFonts w:asciiTheme="minorHAnsi" w:hAnsiTheme="minorHAnsi" w:cstheme="minorHAnsi"/>
          <w:color w:val="343434"/>
        </w:rPr>
        <w:t xml:space="preserve"> </w:t>
      </w:r>
      <w:r w:rsidR="00770D69">
        <w:rPr>
          <w:rFonts w:asciiTheme="minorHAnsi" w:hAnsiTheme="minorHAnsi" w:cstheme="minorHAnsi"/>
          <w:color w:val="343434"/>
        </w:rPr>
        <w:t xml:space="preserve">die </w:t>
      </w:r>
      <w:r w:rsidR="00770D69" w:rsidRPr="00770D69">
        <w:rPr>
          <w:rFonts w:asciiTheme="minorHAnsi" w:hAnsiTheme="minorHAnsi" w:cstheme="minorHAnsi"/>
          <w:color w:val="343434"/>
          <w:u w:val="single"/>
        </w:rPr>
        <w:t xml:space="preserve">geen </w:t>
      </w:r>
      <w:r w:rsidRPr="0051511D">
        <w:rPr>
          <w:rFonts w:asciiTheme="minorHAnsi" w:hAnsiTheme="minorHAnsi" w:cstheme="minorHAnsi"/>
          <w:color w:val="343434"/>
          <w:u w:val="single"/>
        </w:rPr>
        <w:t>Russische nationaliteit</w:t>
      </w:r>
      <w:r w:rsidRPr="00F309FC">
        <w:rPr>
          <w:rFonts w:asciiTheme="minorHAnsi" w:hAnsiTheme="minorHAnsi" w:cstheme="minorHAnsi"/>
          <w:color w:val="343434"/>
        </w:rPr>
        <w:t xml:space="preserve"> </w:t>
      </w:r>
      <w:r w:rsidR="00770D69">
        <w:rPr>
          <w:rFonts w:asciiTheme="minorHAnsi" w:hAnsiTheme="minorHAnsi" w:cstheme="minorHAnsi"/>
          <w:color w:val="343434"/>
        </w:rPr>
        <w:t xml:space="preserve">heeft </w:t>
      </w:r>
      <w:r w:rsidRPr="00F309FC">
        <w:rPr>
          <w:rFonts w:asciiTheme="minorHAnsi" w:hAnsiTheme="minorHAnsi" w:cstheme="minorHAnsi"/>
          <w:color w:val="343434"/>
        </w:rPr>
        <w:t>en</w:t>
      </w:r>
      <w:r w:rsidR="00CF7BE8">
        <w:rPr>
          <w:rFonts w:asciiTheme="minorHAnsi" w:hAnsiTheme="minorHAnsi" w:cstheme="minorHAnsi"/>
          <w:color w:val="343434"/>
        </w:rPr>
        <w:t>/of</w:t>
      </w:r>
      <w:r w:rsidRPr="00F309FC">
        <w:rPr>
          <w:rFonts w:asciiTheme="minorHAnsi" w:hAnsiTheme="minorHAnsi" w:cstheme="minorHAnsi"/>
          <w:color w:val="343434"/>
        </w:rPr>
        <w:t xml:space="preserve"> </w:t>
      </w:r>
      <w:r w:rsidR="00770D69" w:rsidRPr="00770D69">
        <w:rPr>
          <w:rFonts w:asciiTheme="minorHAnsi" w:hAnsiTheme="minorHAnsi" w:cstheme="minorHAnsi"/>
          <w:color w:val="343434"/>
          <w:u w:val="single"/>
        </w:rPr>
        <w:t xml:space="preserve">niet in </w:t>
      </w:r>
      <w:r w:rsidR="00CF7BE8" w:rsidRPr="0051511D">
        <w:rPr>
          <w:rFonts w:asciiTheme="minorHAnsi" w:hAnsiTheme="minorHAnsi" w:cstheme="minorHAnsi"/>
          <w:color w:val="343434"/>
          <w:u w:val="single"/>
        </w:rPr>
        <w:t xml:space="preserve">Rusland </w:t>
      </w:r>
      <w:r w:rsidRPr="0051511D">
        <w:rPr>
          <w:rFonts w:asciiTheme="minorHAnsi" w:hAnsiTheme="minorHAnsi" w:cstheme="minorHAnsi"/>
          <w:color w:val="343434"/>
          <w:u w:val="single"/>
        </w:rPr>
        <w:t xml:space="preserve">gevestigd </w:t>
      </w:r>
      <w:r w:rsidR="00CF7BE8">
        <w:rPr>
          <w:rFonts w:asciiTheme="minorHAnsi" w:hAnsiTheme="minorHAnsi" w:cstheme="minorHAnsi"/>
          <w:color w:val="343434"/>
          <w:u w:val="single"/>
        </w:rPr>
        <w:t>is</w:t>
      </w:r>
      <w:r w:rsidR="00420759">
        <w:rPr>
          <w:rFonts w:asciiTheme="minorHAnsi" w:hAnsiTheme="minorHAnsi" w:cstheme="minorHAnsi"/>
          <w:color w:val="343434"/>
        </w:rPr>
        <w:t>;</w:t>
      </w:r>
    </w:p>
    <w:p w14:paraId="57E49FB2" w14:textId="77777777" w:rsidR="00F446DD" w:rsidRPr="00F309FC" w:rsidRDefault="00F446DD" w:rsidP="00F446DD">
      <w:pPr>
        <w:pStyle w:val="Normaalweb"/>
        <w:spacing w:before="0" w:beforeAutospacing="0" w:after="0" w:afterAutospacing="0"/>
        <w:rPr>
          <w:rFonts w:asciiTheme="minorHAnsi" w:hAnsiTheme="minorHAnsi" w:cstheme="minorHAnsi"/>
          <w:color w:val="343434"/>
        </w:rPr>
      </w:pPr>
    </w:p>
    <w:p w14:paraId="78CF5989" w14:textId="77777777" w:rsidR="00F446DD" w:rsidRPr="00F309FC" w:rsidRDefault="00F446DD" w:rsidP="00F446DD">
      <w:pPr>
        <w:pStyle w:val="Normaalweb"/>
        <w:spacing w:before="0" w:beforeAutospacing="0" w:after="0" w:afterAutospacing="0"/>
        <w:rPr>
          <w:rFonts w:asciiTheme="minorHAnsi" w:hAnsiTheme="minorHAnsi" w:cstheme="minorHAnsi"/>
          <w:color w:val="343434"/>
        </w:rPr>
      </w:pPr>
      <w:r w:rsidRPr="00F309FC">
        <w:rPr>
          <w:rFonts w:asciiTheme="minorHAnsi" w:hAnsiTheme="minorHAnsi" w:cstheme="minorHAnsi"/>
          <w:color w:val="343434"/>
        </w:rPr>
        <w:t xml:space="preserve">b) de </w:t>
      </w:r>
      <w:r w:rsidR="00C62929">
        <w:rPr>
          <w:rFonts w:asciiTheme="minorHAnsi" w:hAnsiTheme="minorHAnsi" w:cstheme="minorHAnsi"/>
          <w:color w:val="343434"/>
        </w:rPr>
        <w:t xml:space="preserve">organisatie </w:t>
      </w:r>
      <w:r w:rsidR="00420759" w:rsidRPr="00F309FC">
        <w:rPr>
          <w:rFonts w:asciiTheme="minorHAnsi" w:hAnsiTheme="minorHAnsi" w:cstheme="minorHAnsi"/>
          <w:color w:val="343434"/>
        </w:rPr>
        <w:t>(</w:t>
      </w:r>
      <w:r w:rsidR="00831394">
        <w:rPr>
          <w:rFonts w:asciiTheme="minorHAnsi" w:hAnsiTheme="minorHAnsi" w:cstheme="minorHAnsi"/>
          <w:color w:val="343434"/>
        </w:rPr>
        <w:t>inclusief</w:t>
      </w:r>
      <w:r w:rsidR="00420759" w:rsidRPr="00F309FC">
        <w:rPr>
          <w:rFonts w:asciiTheme="minorHAnsi" w:hAnsiTheme="minorHAnsi" w:cstheme="minorHAnsi"/>
          <w:color w:val="343434"/>
        </w:rPr>
        <w:t xml:space="preserve"> de </w:t>
      </w:r>
      <w:r w:rsidR="00420759">
        <w:rPr>
          <w:rFonts w:asciiTheme="minorHAnsi" w:hAnsiTheme="minorHAnsi" w:cstheme="minorHAnsi"/>
          <w:color w:val="343434"/>
        </w:rPr>
        <w:t>onderdelen</w:t>
      </w:r>
      <w:r w:rsidR="00420759" w:rsidRPr="00F309FC">
        <w:rPr>
          <w:rFonts w:asciiTheme="minorHAnsi" w:hAnsiTheme="minorHAnsi" w:cstheme="minorHAnsi"/>
          <w:color w:val="343434"/>
        </w:rPr>
        <w:t xml:space="preserve"> van </w:t>
      </w:r>
      <w:r w:rsidR="00420759">
        <w:rPr>
          <w:rFonts w:asciiTheme="minorHAnsi" w:hAnsiTheme="minorHAnsi" w:cstheme="minorHAnsi"/>
          <w:color w:val="343434"/>
        </w:rPr>
        <w:t>een eventueel betrokken</w:t>
      </w:r>
      <w:r w:rsidR="00420759" w:rsidRPr="00F309FC">
        <w:rPr>
          <w:rFonts w:asciiTheme="minorHAnsi" w:hAnsiTheme="minorHAnsi" w:cstheme="minorHAnsi"/>
          <w:color w:val="343434"/>
        </w:rPr>
        <w:t xml:space="preserve"> consortium) </w:t>
      </w:r>
      <w:r w:rsidRPr="00F309FC">
        <w:rPr>
          <w:rFonts w:asciiTheme="minorHAnsi" w:hAnsiTheme="minorHAnsi" w:cstheme="minorHAnsi"/>
          <w:color w:val="343434"/>
        </w:rPr>
        <w:t xml:space="preserve">die </w:t>
      </w:r>
      <w:r w:rsidR="00C62929">
        <w:rPr>
          <w:rFonts w:asciiTheme="minorHAnsi" w:hAnsiTheme="minorHAnsi" w:cstheme="minorHAnsi"/>
          <w:color w:val="343434"/>
        </w:rPr>
        <w:t xml:space="preserve">door </w:t>
      </w:r>
      <w:r w:rsidR="004B58CA">
        <w:rPr>
          <w:rFonts w:asciiTheme="minorHAnsi" w:hAnsiTheme="minorHAnsi" w:cstheme="minorHAnsi"/>
          <w:color w:val="343434"/>
        </w:rPr>
        <w:t xml:space="preserve">ondergetekende </w:t>
      </w:r>
      <w:r w:rsidR="00C62929">
        <w:rPr>
          <w:rFonts w:asciiTheme="minorHAnsi" w:hAnsiTheme="minorHAnsi" w:cstheme="minorHAnsi"/>
          <w:color w:val="343434"/>
        </w:rPr>
        <w:t xml:space="preserve">wordt </w:t>
      </w:r>
      <w:r w:rsidRPr="00F309FC">
        <w:rPr>
          <w:rFonts w:asciiTheme="minorHAnsi" w:hAnsiTheme="minorHAnsi" w:cstheme="minorHAnsi"/>
          <w:color w:val="343434"/>
        </w:rPr>
        <w:t>vertegenwoordig</w:t>
      </w:r>
      <w:r w:rsidR="00C62929">
        <w:rPr>
          <w:rFonts w:asciiTheme="minorHAnsi" w:hAnsiTheme="minorHAnsi" w:cstheme="minorHAnsi"/>
          <w:color w:val="343434"/>
        </w:rPr>
        <w:t>d</w:t>
      </w:r>
      <w:r w:rsidRPr="00F309FC">
        <w:rPr>
          <w:rFonts w:asciiTheme="minorHAnsi" w:hAnsiTheme="minorHAnsi" w:cstheme="minorHAnsi"/>
          <w:color w:val="343434"/>
        </w:rPr>
        <w:t xml:space="preserve"> </w:t>
      </w:r>
      <w:r w:rsidR="003747B2">
        <w:rPr>
          <w:rFonts w:asciiTheme="minorHAnsi" w:hAnsiTheme="minorHAnsi" w:cstheme="minorHAnsi"/>
          <w:color w:val="343434"/>
        </w:rPr>
        <w:t xml:space="preserve">een </w:t>
      </w:r>
      <w:r w:rsidR="00C62929">
        <w:rPr>
          <w:rFonts w:asciiTheme="minorHAnsi" w:hAnsiTheme="minorHAnsi" w:cstheme="minorHAnsi"/>
          <w:color w:val="343434"/>
        </w:rPr>
        <w:t>(</w:t>
      </w:r>
      <w:r w:rsidRPr="00F309FC">
        <w:rPr>
          <w:rFonts w:asciiTheme="minorHAnsi" w:hAnsiTheme="minorHAnsi" w:cstheme="minorHAnsi"/>
          <w:color w:val="343434"/>
        </w:rPr>
        <w:t>recht</w:t>
      </w:r>
      <w:r w:rsidR="00C62929">
        <w:rPr>
          <w:rFonts w:asciiTheme="minorHAnsi" w:hAnsiTheme="minorHAnsi" w:cstheme="minorHAnsi"/>
          <w:color w:val="343434"/>
        </w:rPr>
        <w:t>s)</w:t>
      </w:r>
      <w:r w:rsidRPr="00F309FC">
        <w:rPr>
          <w:rFonts w:asciiTheme="minorHAnsi" w:hAnsiTheme="minorHAnsi" w:cstheme="minorHAnsi"/>
          <w:color w:val="343434"/>
        </w:rPr>
        <w:t>perso</w:t>
      </w:r>
      <w:r w:rsidR="003747B2">
        <w:rPr>
          <w:rFonts w:asciiTheme="minorHAnsi" w:hAnsiTheme="minorHAnsi" w:cstheme="minorHAnsi"/>
          <w:color w:val="343434"/>
        </w:rPr>
        <w:t>o</w:t>
      </w:r>
      <w:r w:rsidRPr="00F309FC">
        <w:rPr>
          <w:rFonts w:asciiTheme="minorHAnsi" w:hAnsiTheme="minorHAnsi" w:cstheme="minorHAnsi"/>
          <w:color w:val="343434"/>
        </w:rPr>
        <w:t>n</w:t>
      </w:r>
      <w:r w:rsidR="00AB7BF2">
        <w:rPr>
          <w:rFonts w:asciiTheme="minorHAnsi" w:hAnsiTheme="minorHAnsi" w:cstheme="minorHAnsi"/>
          <w:color w:val="343434"/>
        </w:rPr>
        <w:t xml:space="preserve"> </w:t>
      </w:r>
      <w:r w:rsidR="00CF7BE8" w:rsidRPr="00F309FC">
        <w:rPr>
          <w:rFonts w:asciiTheme="minorHAnsi" w:hAnsiTheme="minorHAnsi" w:cstheme="minorHAnsi"/>
          <w:color w:val="343434"/>
        </w:rPr>
        <w:t>(natuurlijke perso</w:t>
      </w:r>
      <w:r w:rsidR="00CF7BE8">
        <w:rPr>
          <w:rFonts w:asciiTheme="minorHAnsi" w:hAnsiTheme="minorHAnsi" w:cstheme="minorHAnsi"/>
          <w:color w:val="343434"/>
        </w:rPr>
        <w:t>o</w:t>
      </w:r>
      <w:r w:rsidR="00CF7BE8" w:rsidRPr="00F309FC">
        <w:rPr>
          <w:rFonts w:asciiTheme="minorHAnsi" w:hAnsiTheme="minorHAnsi" w:cstheme="minorHAnsi"/>
          <w:color w:val="343434"/>
        </w:rPr>
        <w:t>n, bedrij</w:t>
      </w:r>
      <w:r w:rsidR="00CF7BE8">
        <w:rPr>
          <w:rFonts w:asciiTheme="minorHAnsi" w:hAnsiTheme="minorHAnsi" w:cstheme="minorHAnsi"/>
          <w:color w:val="343434"/>
        </w:rPr>
        <w:t>f</w:t>
      </w:r>
      <w:r w:rsidR="00CF7BE8" w:rsidRPr="00F309FC">
        <w:rPr>
          <w:rFonts w:asciiTheme="minorHAnsi" w:hAnsiTheme="minorHAnsi" w:cstheme="minorHAnsi"/>
          <w:color w:val="343434"/>
        </w:rPr>
        <w:t>, entiteit of orga</w:t>
      </w:r>
      <w:r w:rsidR="00CF7BE8">
        <w:rPr>
          <w:rFonts w:asciiTheme="minorHAnsi" w:hAnsiTheme="minorHAnsi" w:cstheme="minorHAnsi"/>
          <w:color w:val="343434"/>
        </w:rPr>
        <w:t>a</w:t>
      </w:r>
      <w:r w:rsidR="00CF7BE8" w:rsidRPr="00F309FC">
        <w:rPr>
          <w:rFonts w:asciiTheme="minorHAnsi" w:hAnsiTheme="minorHAnsi" w:cstheme="minorHAnsi"/>
          <w:color w:val="343434"/>
        </w:rPr>
        <w:t xml:space="preserve">n) </w:t>
      </w:r>
      <w:r w:rsidR="003747B2">
        <w:rPr>
          <w:rFonts w:asciiTheme="minorHAnsi" w:hAnsiTheme="minorHAnsi" w:cstheme="minorHAnsi"/>
          <w:color w:val="343434"/>
        </w:rPr>
        <w:t>is</w:t>
      </w:r>
      <w:r w:rsidR="0051511D">
        <w:rPr>
          <w:rFonts w:asciiTheme="minorHAnsi" w:hAnsiTheme="minorHAnsi" w:cstheme="minorHAnsi"/>
          <w:color w:val="343434"/>
        </w:rPr>
        <w:t>,</w:t>
      </w:r>
      <w:r w:rsidR="00420759" w:rsidRPr="00F309FC">
        <w:rPr>
          <w:rFonts w:asciiTheme="minorHAnsi" w:hAnsiTheme="minorHAnsi" w:cstheme="minorHAnsi"/>
          <w:color w:val="343434"/>
        </w:rPr>
        <w:t xml:space="preserve"> </w:t>
      </w:r>
      <w:r w:rsidRPr="00F309FC">
        <w:rPr>
          <w:rFonts w:asciiTheme="minorHAnsi" w:hAnsiTheme="minorHAnsi" w:cstheme="minorHAnsi"/>
          <w:color w:val="343434"/>
        </w:rPr>
        <w:t>die</w:t>
      </w:r>
      <w:r w:rsidR="0051511D">
        <w:rPr>
          <w:rFonts w:asciiTheme="minorHAnsi" w:hAnsiTheme="minorHAnsi" w:cstheme="minorHAnsi"/>
          <w:color w:val="343434"/>
        </w:rPr>
        <w:t xml:space="preserve"> </w:t>
      </w:r>
      <w:r w:rsidR="0051511D" w:rsidRPr="0051511D">
        <w:rPr>
          <w:rFonts w:asciiTheme="minorHAnsi" w:hAnsiTheme="minorHAnsi" w:cstheme="minorHAnsi"/>
          <w:color w:val="343434"/>
          <w:u w:val="single"/>
        </w:rPr>
        <w:t>niet</w:t>
      </w:r>
      <w:r w:rsidRPr="0051511D">
        <w:rPr>
          <w:rFonts w:asciiTheme="minorHAnsi" w:hAnsiTheme="minorHAnsi" w:cstheme="minorHAnsi"/>
          <w:color w:val="343434"/>
          <w:u w:val="single"/>
        </w:rPr>
        <w:t xml:space="preserve"> voor meer dan 50% eigendom </w:t>
      </w:r>
      <w:r w:rsidR="0040782B">
        <w:rPr>
          <w:rFonts w:asciiTheme="minorHAnsi" w:hAnsiTheme="minorHAnsi" w:cstheme="minorHAnsi"/>
          <w:color w:val="343434"/>
          <w:u w:val="single"/>
        </w:rPr>
        <w:t>is</w:t>
      </w:r>
      <w:r w:rsidRPr="0051511D">
        <w:rPr>
          <w:rFonts w:asciiTheme="minorHAnsi" w:hAnsiTheme="minorHAnsi" w:cstheme="minorHAnsi"/>
          <w:color w:val="343434"/>
          <w:u w:val="single"/>
        </w:rPr>
        <w:t xml:space="preserve"> van een </w:t>
      </w:r>
      <w:r w:rsidR="00CF7BE8" w:rsidRPr="00CF7BE8">
        <w:rPr>
          <w:rFonts w:asciiTheme="minorHAnsi" w:hAnsiTheme="minorHAnsi" w:cstheme="minorHAnsi"/>
          <w:color w:val="343434"/>
          <w:u w:val="single"/>
        </w:rPr>
        <w:t>(rechts)persoon</w:t>
      </w:r>
      <w:r w:rsidR="00CF7BE8">
        <w:rPr>
          <w:rFonts w:asciiTheme="minorHAnsi" w:hAnsiTheme="minorHAnsi" w:cstheme="minorHAnsi"/>
          <w:color w:val="343434"/>
        </w:rPr>
        <w:t xml:space="preserve"> </w:t>
      </w:r>
      <w:r w:rsidRPr="00F309FC">
        <w:rPr>
          <w:rFonts w:asciiTheme="minorHAnsi" w:hAnsiTheme="minorHAnsi" w:cstheme="minorHAnsi"/>
          <w:color w:val="343434"/>
        </w:rPr>
        <w:t>zoals onder a) genoemd; </w:t>
      </w:r>
    </w:p>
    <w:p w14:paraId="45AACFDC" w14:textId="77777777" w:rsidR="00F446DD" w:rsidRPr="00F309FC" w:rsidRDefault="00F446DD" w:rsidP="00F446DD">
      <w:pPr>
        <w:pStyle w:val="Normaalweb"/>
        <w:spacing w:before="0" w:beforeAutospacing="0" w:after="0" w:afterAutospacing="0"/>
        <w:rPr>
          <w:rFonts w:asciiTheme="minorHAnsi" w:hAnsiTheme="minorHAnsi" w:cstheme="minorHAnsi"/>
          <w:color w:val="343434"/>
        </w:rPr>
      </w:pPr>
    </w:p>
    <w:p w14:paraId="44F504C3" w14:textId="77777777" w:rsidR="00F446DD" w:rsidRPr="00F309FC" w:rsidRDefault="00F446DD" w:rsidP="00F446DD">
      <w:pPr>
        <w:pStyle w:val="Normaalweb"/>
        <w:spacing w:before="0" w:beforeAutospacing="0" w:after="0" w:afterAutospacing="0"/>
        <w:rPr>
          <w:rFonts w:asciiTheme="minorHAnsi" w:hAnsiTheme="minorHAnsi" w:cstheme="minorHAnsi"/>
          <w:color w:val="343434"/>
        </w:rPr>
      </w:pPr>
      <w:r w:rsidRPr="00F309FC">
        <w:rPr>
          <w:rFonts w:asciiTheme="minorHAnsi" w:hAnsiTheme="minorHAnsi" w:cstheme="minorHAnsi"/>
          <w:color w:val="343434"/>
        </w:rPr>
        <w:t xml:space="preserve">c) </w:t>
      </w:r>
      <w:r w:rsidR="00C62929">
        <w:rPr>
          <w:rFonts w:asciiTheme="minorHAnsi" w:hAnsiTheme="minorHAnsi" w:cstheme="minorHAnsi"/>
          <w:color w:val="343434"/>
        </w:rPr>
        <w:t>ondergetekende</w:t>
      </w:r>
      <w:r w:rsidRPr="00F309FC">
        <w:rPr>
          <w:rFonts w:asciiTheme="minorHAnsi" w:hAnsiTheme="minorHAnsi" w:cstheme="minorHAnsi"/>
          <w:color w:val="343434"/>
        </w:rPr>
        <w:t xml:space="preserve"> </w:t>
      </w:r>
      <w:r w:rsidR="003747B2">
        <w:rPr>
          <w:rFonts w:asciiTheme="minorHAnsi" w:hAnsiTheme="minorHAnsi" w:cstheme="minorHAnsi"/>
          <w:color w:val="343434"/>
        </w:rPr>
        <w:t>en/of</w:t>
      </w:r>
      <w:r w:rsidRPr="00F309FC">
        <w:rPr>
          <w:rFonts w:asciiTheme="minorHAnsi" w:hAnsiTheme="minorHAnsi" w:cstheme="minorHAnsi"/>
          <w:color w:val="343434"/>
        </w:rPr>
        <w:t xml:space="preserve"> de </w:t>
      </w:r>
      <w:r w:rsidR="00C62929">
        <w:rPr>
          <w:rFonts w:asciiTheme="minorHAnsi" w:hAnsiTheme="minorHAnsi" w:cstheme="minorHAnsi"/>
          <w:color w:val="343434"/>
        </w:rPr>
        <w:t xml:space="preserve">organisatie </w:t>
      </w:r>
      <w:r w:rsidRPr="00F309FC">
        <w:rPr>
          <w:rFonts w:asciiTheme="minorHAnsi" w:hAnsiTheme="minorHAnsi" w:cstheme="minorHAnsi"/>
          <w:color w:val="343434"/>
        </w:rPr>
        <w:t xml:space="preserve">die </w:t>
      </w:r>
      <w:r w:rsidR="007502F2">
        <w:rPr>
          <w:rFonts w:asciiTheme="minorHAnsi" w:hAnsiTheme="minorHAnsi" w:cstheme="minorHAnsi"/>
          <w:color w:val="343434"/>
        </w:rPr>
        <w:t xml:space="preserve">door </w:t>
      </w:r>
      <w:r w:rsidR="00C62929">
        <w:rPr>
          <w:rFonts w:asciiTheme="minorHAnsi" w:hAnsiTheme="minorHAnsi" w:cstheme="minorHAnsi"/>
          <w:color w:val="343434"/>
        </w:rPr>
        <w:t>ondergetekende</w:t>
      </w:r>
      <w:r w:rsidRPr="00F309FC">
        <w:rPr>
          <w:rFonts w:asciiTheme="minorHAnsi" w:hAnsiTheme="minorHAnsi" w:cstheme="minorHAnsi"/>
          <w:color w:val="343434"/>
        </w:rPr>
        <w:t xml:space="preserve"> </w:t>
      </w:r>
      <w:r w:rsidR="007502F2">
        <w:rPr>
          <w:rFonts w:asciiTheme="minorHAnsi" w:hAnsiTheme="minorHAnsi" w:cstheme="minorHAnsi"/>
          <w:color w:val="343434"/>
        </w:rPr>
        <w:t xml:space="preserve">wordt </w:t>
      </w:r>
      <w:r w:rsidRPr="00F309FC">
        <w:rPr>
          <w:rFonts w:asciiTheme="minorHAnsi" w:hAnsiTheme="minorHAnsi" w:cstheme="minorHAnsi"/>
          <w:color w:val="343434"/>
        </w:rPr>
        <w:t>vertegenwoordig</w:t>
      </w:r>
      <w:r w:rsidR="007502F2">
        <w:rPr>
          <w:rFonts w:asciiTheme="minorHAnsi" w:hAnsiTheme="minorHAnsi" w:cstheme="minorHAnsi"/>
          <w:color w:val="343434"/>
        </w:rPr>
        <w:t>d</w:t>
      </w:r>
      <w:r w:rsidRPr="00F309FC">
        <w:rPr>
          <w:rFonts w:asciiTheme="minorHAnsi" w:hAnsiTheme="minorHAnsi" w:cstheme="minorHAnsi"/>
          <w:color w:val="343434"/>
        </w:rPr>
        <w:t xml:space="preserve"> een (rechts)persoon</w:t>
      </w:r>
      <w:r w:rsidR="00AB7BF2">
        <w:rPr>
          <w:rFonts w:asciiTheme="minorHAnsi" w:hAnsiTheme="minorHAnsi" w:cstheme="minorHAnsi"/>
          <w:color w:val="343434"/>
        </w:rPr>
        <w:t xml:space="preserve"> </w:t>
      </w:r>
      <w:r w:rsidR="00CF7BE8" w:rsidRPr="00F309FC">
        <w:rPr>
          <w:rFonts w:asciiTheme="minorHAnsi" w:hAnsiTheme="minorHAnsi" w:cstheme="minorHAnsi"/>
          <w:color w:val="343434"/>
        </w:rPr>
        <w:t>(natuurlijke perso</w:t>
      </w:r>
      <w:r w:rsidR="00CF7BE8">
        <w:rPr>
          <w:rFonts w:asciiTheme="minorHAnsi" w:hAnsiTheme="minorHAnsi" w:cstheme="minorHAnsi"/>
          <w:color w:val="343434"/>
        </w:rPr>
        <w:t>o</w:t>
      </w:r>
      <w:r w:rsidR="00CF7BE8" w:rsidRPr="00F309FC">
        <w:rPr>
          <w:rFonts w:asciiTheme="minorHAnsi" w:hAnsiTheme="minorHAnsi" w:cstheme="minorHAnsi"/>
          <w:color w:val="343434"/>
        </w:rPr>
        <w:t>n, bedrij</w:t>
      </w:r>
      <w:r w:rsidR="00CF7BE8">
        <w:rPr>
          <w:rFonts w:asciiTheme="minorHAnsi" w:hAnsiTheme="minorHAnsi" w:cstheme="minorHAnsi"/>
          <w:color w:val="343434"/>
        </w:rPr>
        <w:t>f</w:t>
      </w:r>
      <w:r w:rsidR="00CF7BE8" w:rsidRPr="00F309FC">
        <w:rPr>
          <w:rFonts w:asciiTheme="minorHAnsi" w:hAnsiTheme="minorHAnsi" w:cstheme="minorHAnsi"/>
          <w:color w:val="343434"/>
        </w:rPr>
        <w:t>, entiteit of orga</w:t>
      </w:r>
      <w:r w:rsidR="00CF7BE8">
        <w:rPr>
          <w:rFonts w:asciiTheme="minorHAnsi" w:hAnsiTheme="minorHAnsi" w:cstheme="minorHAnsi"/>
          <w:color w:val="343434"/>
        </w:rPr>
        <w:t>a</w:t>
      </w:r>
      <w:r w:rsidR="00CF7BE8" w:rsidRPr="00F309FC">
        <w:rPr>
          <w:rFonts w:asciiTheme="minorHAnsi" w:hAnsiTheme="minorHAnsi" w:cstheme="minorHAnsi"/>
          <w:color w:val="343434"/>
        </w:rPr>
        <w:t xml:space="preserve">n) </w:t>
      </w:r>
      <w:r w:rsidR="00AB7BF2">
        <w:rPr>
          <w:rFonts w:asciiTheme="minorHAnsi" w:hAnsiTheme="minorHAnsi" w:cstheme="minorHAnsi"/>
          <w:color w:val="343434"/>
        </w:rPr>
        <w:t>is</w:t>
      </w:r>
      <w:r w:rsidRPr="00F309FC">
        <w:rPr>
          <w:rFonts w:asciiTheme="minorHAnsi" w:hAnsiTheme="minorHAnsi" w:cstheme="minorHAnsi"/>
          <w:color w:val="343434"/>
        </w:rPr>
        <w:t xml:space="preserve"> </w:t>
      </w:r>
      <w:r w:rsidRPr="0051511D">
        <w:rPr>
          <w:rFonts w:asciiTheme="minorHAnsi" w:hAnsiTheme="minorHAnsi" w:cstheme="minorHAnsi"/>
          <w:color w:val="343434"/>
          <w:u w:val="single"/>
        </w:rPr>
        <w:t xml:space="preserve">die </w:t>
      </w:r>
      <w:r w:rsidR="003747B2">
        <w:rPr>
          <w:rFonts w:asciiTheme="minorHAnsi" w:hAnsiTheme="minorHAnsi" w:cstheme="minorHAnsi"/>
          <w:color w:val="343434"/>
          <w:u w:val="single"/>
        </w:rPr>
        <w:t xml:space="preserve">niet </w:t>
      </w:r>
      <w:r w:rsidRPr="0051511D">
        <w:rPr>
          <w:rFonts w:asciiTheme="minorHAnsi" w:hAnsiTheme="minorHAnsi" w:cstheme="minorHAnsi"/>
          <w:color w:val="343434"/>
          <w:u w:val="single"/>
        </w:rPr>
        <w:t xml:space="preserve">handelt in belang </w:t>
      </w:r>
      <w:r w:rsidR="004D41FC">
        <w:rPr>
          <w:rFonts w:asciiTheme="minorHAnsi" w:hAnsiTheme="minorHAnsi" w:cstheme="minorHAnsi"/>
          <w:color w:val="343434"/>
          <w:u w:val="single"/>
        </w:rPr>
        <w:t>en/</w:t>
      </w:r>
      <w:r w:rsidRPr="0051511D">
        <w:rPr>
          <w:rFonts w:asciiTheme="minorHAnsi" w:hAnsiTheme="minorHAnsi" w:cstheme="minorHAnsi"/>
          <w:color w:val="343434"/>
          <w:u w:val="single"/>
        </w:rPr>
        <w:t>of op aanwijzing van een partij</w:t>
      </w:r>
      <w:r w:rsidRPr="00F309FC">
        <w:rPr>
          <w:rFonts w:asciiTheme="minorHAnsi" w:hAnsiTheme="minorHAnsi" w:cstheme="minorHAnsi"/>
          <w:color w:val="343434"/>
        </w:rPr>
        <w:t>, zoals bedoeld onder a) en b);</w:t>
      </w:r>
    </w:p>
    <w:p w14:paraId="06C47E84" w14:textId="77777777" w:rsidR="00F446DD" w:rsidRPr="00F309FC" w:rsidRDefault="00F446DD" w:rsidP="00F446DD">
      <w:pPr>
        <w:pStyle w:val="Normaalweb"/>
        <w:spacing w:before="0" w:beforeAutospacing="0" w:after="0" w:afterAutospacing="0"/>
        <w:rPr>
          <w:rFonts w:asciiTheme="minorHAnsi" w:hAnsiTheme="minorHAnsi" w:cstheme="minorHAnsi"/>
          <w:color w:val="343434"/>
        </w:rPr>
      </w:pPr>
    </w:p>
    <w:p w14:paraId="3B3640FB" w14:textId="77777777" w:rsidR="00F446DD" w:rsidRPr="00F309FC" w:rsidRDefault="00F446DD" w:rsidP="00F446DD">
      <w:pPr>
        <w:pStyle w:val="Normaalweb"/>
        <w:spacing w:before="0" w:beforeAutospacing="0" w:after="0" w:afterAutospacing="0"/>
        <w:rPr>
          <w:rFonts w:asciiTheme="minorHAnsi" w:hAnsiTheme="minorHAnsi" w:cstheme="minorHAnsi"/>
          <w:color w:val="343434"/>
        </w:rPr>
      </w:pPr>
      <w:r w:rsidRPr="00F309FC">
        <w:rPr>
          <w:rFonts w:asciiTheme="minorHAnsi" w:hAnsiTheme="minorHAnsi" w:cstheme="minorHAnsi"/>
          <w:color w:val="343434"/>
        </w:rPr>
        <w:t xml:space="preserve">d) er </w:t>
      </w:r>
      <w:r w:rsidR="00722857" w:rsidRPr="00F309FC">
        <w:rPr>
          <w:rFonts w:asciiTheme="minorHAnsi" w:hAnsiTheme="minorHAnsi" w:cstheme="minorHAnsi"/>
          <w:color w:val="343434"/>
        </w:rPr>
        <w:t xml:space="preserve">door de </w:t>
      </w:r>
      <w:r w:rsidR="00722857">
        <w:rPr>
          <w:rFonts w:asciiTheme="minorHAnsi" w:hAnsiTheme="minorHAnsi" w:cstheme="minorHAnsi"/>
          <w:color w:val="343434"/>
        </w:rPr>
        <w:t xml:space="preserve">organisatie </w:t>
      </w:r>
      <w:r w:rsidR="00722857" w:rsidRPr="00F309FC">
        <w:rPr>
          <w:rFonts w:asciiTheme="minorHAnsi" w:hAnsiTheme="minorHAnsi" w:cstheme="minorHAnsi"/>
          <w:color w:val="343434"/>
        </w:rPr>
        <w:t xml:space="preserve">die </w:t>
      </w:r>
      <w:r w:rsidR="007502F2">
        <w:rPr>
          <w:rFonts w:asciiTheme="minorHAnsi" w:hAnsiTheme="minorHAnsi" w:cstheme="minorHAnsi"/>
          <w:color w:val="343434"/>
        </w:rPr>
        <w:t xml:space="preserve">door </w:t>
      </w:r>
      <w:r w:rsidR="00722857">
        <w:rPr>
          <w:rFonts w:asciiTheme="minorHAnsi" w:hAnsiTheme="minorHAnsi" w:cstheme="minorHAnsi"/>
          <w:color w:val="343434"/>
        </w:rPr>
        <w:t>ondergetekende</w:t>
      </w:r>
      <w:r w:rsidR="00722857" w:rsidRPr="00F309FC">
        <w:rPr>
          <w:rFonts w:asciiTheme="minorHAnsi" w:hAnsiTheme="minorHAnsi" w:cstheme="minorHAnsi"/>
          <w:color w:val="343434"/>
        </w:rPr>
        <w:t xml:space="preserve"> </w:t>
      </w:r>
      <w:r w:rsidR="007502F2">
        <w:rPr>
          <w:rFonts w:asciiTheme="minorHAnsi" w:hAnsiTheme="minorHAnsi" w:cstheme="minorHAnsi"/>
          <w:color w:val="343434"/>
        </w:rPr>
        <w:t xml:space="preserve">wordt </w:t>
      </w:r>
      <w:r w:rsidR="00722857" w:rsidRPr="00F309FC">
        <w:rPr>
          <w:rFonts w:asciiTheme="minorHAnsi" w:hAnsiTheme="minorHAnsi" w:cstheme="minorHAnsi"/>
          <w:color w:val="343434"/>
        </w:rPr>
        <w:t>vertegenwoordig</w:t>
      </w:r>
      <w:r w:rsidR="007502F2">
        <w:rPr>
          <w:rFonts w:asciiTheme="minorHAnsi" w:hAnsiTheme="minorHAnsi" w:cstheme="minorHAnsi"/>
          <w:color w:val="343434"/>
        </w:rPr>
        <w:t>d</w:t>
      </w:r>
      <w:r w:rsidR="00722857">
        <w:rPr>
          <w:rFonts w:asciiTheme="minorHAnsi" w:hAnsiTheme="minorHAnsi" w:cstheme="minorHAnsi"/>
          <w:color w:val="343434"/>
        </w:rPr>
        <w:t xml:space="preserve"> </w:t>
      </w:r>
      <w:r w:rsidR="0051511D">
        <w:rPr>
          <w:rFonts w:asciiTheme="minorHAnsi" w:hAnsiTheme="minorHAnsi" w:cstheme="minorHAnsi"/>
          <w:color w:val="343434"/>
        </w:rPr>
        <w:t xml:space="preserve">voor de uitvoering van deze overeenkomst </w:t>
      </w:r>
      <w:r w:rsidRPr="007502F2">
        <w:rPr>
          <w:rFonts w:asciiTheme="minorHAnsi" w:hAnsiTheme="minorHAnsi" w:cstheme="minorHAnsi"/>
          <w:color w:val="343434"/>
          <w:u w:val="single"/>
        </w:rPr>
        <w:t xml:space="preserve">geen onderaannemers, leveranciers of ondernemingen die een aandeel hebben van meer dan 10% van de contractwaarde </w:t>
      </w:r>
      <w:r w:rsidR="00722857" w:rsidRPr="007502F2">
        <w:rPr>
          <w:rFonts w:asciiTheme="minorHAnsi" w:hAnsiTheme="minorHAnsi" w:cstheme="minorHAnsi"/>
          <w:color w:val="343434"/>
          <w:u w:val="single"/>
        </w:rPr>
        <w:t xml:space="preserve">worden ingeroepen </w:t>
      </w:r>
      <w:r w:rsidRPr="007502F2">
        <w:rPr>
          <w:rFonts w:asciiTheme="minorHAnsi" w:hAnsiTheme="minorHAnsi" w:cstheme="minorHAnsi"/>
          <w:color w:val="343434"/>
          <w:u w:val="single"/>
        </w:rPr>
        <w:t xml:space="preserve">waarbij </w:t>
      </w:r>
      <w:r w:rsidR="00420759" w:rsidRPr="007502F2">
        <w:rPr>
          <w:rFonts w:asciiTheme="minorHAnsi" w:hAnsiTheme="minorHAnsi" w:cstheme="minorHAnsi"/>
          <w:color w:val="343434"/>
          <w:u w:val="single"/>
        </w:rPr>
        <w:t xml:space="preserve">zich </w:t>
      </w:r>
      <w:r w:rsidRPr="007502F2">
        <w:rPr>
          <w:rFonts w:asciiTheme="minorHAnsi" w:hAnsiTheme="minorHAnsi" w:cstheme="minorHAnsi"/>
          <w:color w:val="343434"/>
          <w:u w:val="single"/>
        </w:rPr>
        <w:t>een situatie als onder a) t/m c) voordoet</w:t>
      </w:r>
      <w:r w:rsidRPr="00F309FC">
        <w:rPr>
          <w:rFonts w:asciiTheme="minorHAnsi" w:hAnsiTheme="minorHAnsi" w:cstheme="minorHAnsi"/>
          <w:color w:val="343434"/>
        </w:rPr>
        <w:t>.</w:t>
      </w:r>
    </w:p>
    <w:p w14:paraId="2B67AB69" w14:textId="77777777" w:rsidR="00F446DD" w:rsidRPr="00F309FC" w:rsidRDefault="00F446DD" w:rsidP="00F446DD">
      <w:pPr>
        <w:pStyle w:val="Normaalweb"/>
        <w:spacing w:before="0" w:beforeAutospacing="0" w:after="0" w:afterAutospacing="0"/>
        <w:rPr>
          <w:rFonts w:asciiTheme="minorHAnsi" w:hAnsiTheme="minorHAnsi" w:cstheme="minorHAnsi"/>
          <w:color w:val="343434"/>
        </w:rPr>
      </w:pPr>
    </w:p>
    <w:p w14:paraId="4327A6E6" w14:textId="77777777" w:rsidR="00F309FC" w:rsidRDefault="00F864B5" w:rsidP="00F864B5">
      <w:pPr>
        <w:tabs>
          <w:tab w:val="left" w:pos="0"/>
        </w:tabs>
        <w:rPr>
          <w:rFonts w:ascii="Calibri" w:hAnsi="Calibri"/>
          <w:sz w:val="24"/>
          <w:szCs w:val="24"/>
        </w:rPr>
      </w:pPr>
      <w:r w:rsidRPr="00F309FC">
        <w:rPr>
          <w:rFonts w:ascii="Calibri" w:hAnsi="Calibri"/>
          <w:sz w:val="24"/>
          <w:szCs w:val="24"/>
        </w:rPr>
        <w:t xml:space="preserve">Aldus naar waarheid ondertekend op  d.d. …………………………… (datum), te </w:t>
      </w:r>
    </w:p>
    <w:p w14:paraId="633A9188" w14:textId="77777777" w:rsidR="00F309FC" w:rsidRDefault="00F309FC" w:rsidP="00F864B5">
      <w:pPr>
        <w:tabs>
          <w:tab w:val="left" w:pos="0"/>
        </w:tabs>
        <w:rPr>
          <w:rFonts w:ascii="Calibri" w:hAnsi="Calibri"/>
          <w:sz w:val="24"/>
          <w:szCs w:val="24"/>
        </w:rPr>
      </w:pPr>
    </w:p>
    <w:p w14:paraId="58EDEF4A" w14:textId="77777777" w:rsidR="00F864B5" w:rsidRPr="00F309FC" w:rsidRDefault="00F864B5" w:rsidP="00F864B5">
      <w:pPr>
        <w:tabs>
          <w:tab w:val="left" w:pos="0"/>
        </w:tabs>
        <w:rPr>
          <w:rFonts w:ascii="Calibri" w:hAnsi="Calibri"/>
          <w:sz w:val="24"/>
          <w:szCs w:val="24"/>
        </w:rPr>
      </w:pPr>
      <w:r w:rsidRPr="00F309FC">
        <w:rPr>
          <w:rFonts w:ascii="Calibri" w:hAnsi="Calibri"/>
          <w:sz w:val="24"/>
          <w:szCs w:val="24"/>
        </w:rPr>
        <w:t>……………….…………………………. (plaats),</w:t>
      </w:r>
    </w:p>
    <w:p w14:paraId="3B01BE67" w14:textId="77777777" w:rsidR="00F864B5" w:rsidRPr="00F309FC" w:rsidRDefault="00F864B5" w:rsidP="00F864B5">
      <w:pPr>
        <w:tabs>
          <w:tab w:val="left" w:pos="0"/>
        </w:tabs>
        <w:rPr>
          <w:rFonts w:ascii="Calibri" w:hAnsi="Calibri"/>
          <w:sz w:val="24"/>
          <w:szCs w:val="24"/>
        </w:rPr>
      </w:pPr>
    </w:p>
    <w:p w14:paraId="4CF24B0F" w14:textId="77777777" w:rsidR="00F864B5" w:rsidRPr="00F309FC" w:rsidRDefault="00F864B5" w:rsidP="00F864B5">
      <w:pPr>
        <w:tabs>
          <w:tab w:val="left" w:pos="0"/>
        </w:tabs>
        <w:rPr>
          <w:rFonts w:ascii="Calibri" w:hAnsi="Calibri"/>
          <w:sz w:val="24"/>
          <w:szCs w:val="24"/>
        </w:rPr>
      </w:pPr>
    </w:p>
    <w:p w14:paraId="06366FE5" w14:textId="77777777" w:rsidR="00F309FC" w:rsidRDefault="00F864B5" w:rsidP="00F864B5">
      <w:pPr>
        <w:tabs>
          <w:tab w:val="left" w:pos="0"/>
        </w:tabs>
        <w:rPr>
          <w:rFonts w:ascii="Calibri" w:hAnsi="Calibri"/>
          <w:sz w:val="24"/>
          <w:szCs w:val="24"/>
        </w:rPr>
      </w:pPr>
      <w:r w:rsidRPr="00F309FC">
        <w:rPr>
          <w:rFonts w:ascii="Calibri" w:hAnsi="Calibri"/>
          <w:sz w:val="24"/>
          <w:szCs w:val="24"/>
        </w:rPr>
        <w:t>door ………………………………………………………… (naam tekenbevoegde functionaris)</w:t>
      </w:r>
    </w:p>
    <w:p w14:paraId="716F57D0" w14:textId="77777777" w:rsidR="00F309FC" w:rsidRDefault="00F309FC" w:rsidP="00F864B5">
      <w:pPr>
        <w:tabs>
          <w:tab w:val="left" w:pos="0"/>
        </w:tabs>
        <w:rPr>
          <w:rFonts w:ascii="Calibri" w:hAnsi="Calibri"/>
          <w:sz w:val="24"/>
          <w:szCs w:val="24"/>
        </w:rPr>
      </w:pPr>
    </w:p>
    <w:p w14:paraId="5788CC88" w14:textId="77777777" w:rsidR="00F309FC" w:rsidRDefault="00F864B5" w:rsidP="00F309FC">
      <w:pPr>
        <w:tabs>
          <w:tab w:val="left" w:pos="0"/>
        </w:tabs>
        <w:rPr>
          <w:rFonts w:ascii="Calibri" w:hAnsi="Calibri"/>
          <w:sz w:val="24"/>
          <w:szCs w:val="24"/>
        </w:rPr>
      </w:pPr>
      <w:r w:rsidRPr="00F309FC">
        <w:rPr>
          <w:rFonts w:ascii="Calibri" w:hAnsi="Calibri"/>
          <w:sz w:val="24"/>
          <w:szCs w:val="24"/>
        </w:rPr>
        <w:t xml:space="preserve">in de functie van …………………………………………………….. </w:t>
      </w:r>
    </w:p>
    <w:p w14:paraId="361B74EB" w14:textId="77777777" w:rsidR="00F309FC" w:rsidRDefault="00F309FC" w:rsidP="00F309FC">
      <w:pPr>
        <w:tabs>
          <w:tab w:val="left" w:pos="0"/>
        </w:tabs>
        <w:rPr>
          <w:rFonts w:ascii="Calibri" w:hAnsi="Calibri"/>
          <w:sz w:val="24"/>
          <w:szCs w:val="24"/>
        </w:rPr>
      </w:pPr>
    </w:p>
    <w:p w14:paraId="56612A58" w14:textId="77777777" w:rsidR="00F864B5" w:rsidRPr="00F309FC" w:rsidRDefault="00F309FC" w:rsidP="00F309FC">
      <w:pPr>
        <w:tabs>
          <w:tab w:val="left" w:pos="0"/>
        </w:tabs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bij </w:t>
      </w:r>
      <w:r w:rsidR="00F864B5" w:rsidRPr="00F309FC">
        <w:rPr>
          <w:rFonts w:ascii="Calibri" w:hAnsi="Calibri"/>
          <w:sz w:val="24"/>
          <w:szCs w:val="24"/>
        </w:rPr>
        <w:t>……………………………………………</w:t>
      </w:r>
      <w:r>
        <w:rPr>
          <w:rFonts w:ascii="Calibri" w:hAnsi="Calibri"/>
          <w:sz w:val="24"/>
          <w:szCs w:val="24"/>
        </w:rPr>
        <w:t>(</w:t>
      </w:r>
      <w:r w:rsidR="00F864B5" w:rsidRPr="00F309FC">
        <w:rPr>
          <w:rFonts w:ascii="Calibri" w:hAnsi="Calibri"/>
          <w:sz w:val="24"/>
          <w:szCs w:val="24"/>
        </w:rPr>
        <w:t>organisatie/bedrijf)</w:t>
      </w:r>
      <w:r w:rsidR="00C3093A">
        <w:rPr>
          <w:rFonts w:ascii="Calibri" w:hAnsi="Calibri"/>
          <w:sz w:val="24"/>
          <w:szCs w:val="24"/>
        </w:rPr>
        <w:t>,</w:t>
      </w:r>
      <w:r w:rsidR="00F864B5" w:rsidRPr="00F309FC">
        <w:rPr>
          <w:rFonts w:ascii="Calibri" w:hAnsi="Calibri"/>
          <w:sz w:val="24"/>
          <w:szCs w:val="24"/>
        </w:rPr>
        <w:t xml:space="preserve"> </w:t>
      </w:r>
    </w:p>
    <w:p w14:paraId="68A25D0A" w14:textId="77777777" w:rsidR="00F864B5" w:rsidRPr="00F309FC" w:rsidRDefault="00F864B5" w:rsidP="00F864B5">
      <w:pPr>
        <w:tabs>
          <w:tab w:val="left" w:pos="284"/>
        </w:tabs>
        <w:rPr>
          <w:rFonts w:ascii="Calibri" w:hAnsi="Calibri"/>
          <w:sz w:val="24"/>
          <w:szCs w:val="24"/>
        </w:rPr>
      </w:pPr>
    </w:p>
    <w:p w14:paraId="37D83820" w14:textId="77777777" w:rsidR="00F864B5" w:rsidRPr="00F309FC" w:rsidRDefault="00F864B5" w:rsidP="00F864B5">
      <w:pPr>
        <w:tabs>
          <w:tab w:val="left" w:pos="284"/>
        </w:tabs>
        <w:rPr>
          <w:rFonts w:ascii="Calibri" w:hAnsi="Calibri"/>
          <w:sz w:val="24"/>
          <w:szCs w:val="24"/>
        </w:rPr>
      </w:pPr>
    </w:p>
    <w:p w14:paraId="7CEE0840" w14:textId="77777777" w:rsidR="00F864B5" w:rsidRPr="00F309FC" w:rsidRDefault="00F864B5" w:rsidP="00F864B5">
      <w:pPr>
        <w:tabs>
          <w:tab w:val="left" w:pos="284"/>
        </w:tabs>
        <w:rPr>
          <w:rFonts w:ascii="Calibri" w:hAnsi="Calibri"/>
          <w:sz w:val="24"/>
          <w:szCs w:val="24"/>
        </w:rPr>
      </w:pPr>
    </w:p>
    <w:p w14:paraId="52BF7D47" w14:textId="77777777" w:rsidR="00F864B5" w:rsidRPr="00F309FC" w:rsidRDefault="00F864B5" w:rsidP="00F864B5">
      <w:pPr>
        <w:tabs>
          <w:tab w:val="left" w:pos="284"/>
        </w:tabs>
        <w:rPr>
          <w:rFonts w:ascii="Calibri" w:hAnsi="Calibri"/>
          <w:sz w:val="24"/>
          <w:szCs w:val="24"/>
        </w:rPr>
      </w:pPr>
    </w:p>
    <w:p w14:paraId="1735FAB7" w14:textId="77777777" w:rsidR="00F864B5" w:rsidRPr="00F309FC" w:rsidRDefault="00F864B5" w:rsidP="00C3093A">
      <w:pPr>
        <w:tabs>
          <w:tab w:val="left" w:pos="284"/>
        </w:tabs>
        <w:rPr>
          <w:rFonts w:ascii="Calibri" w:hAnsi="Calibri"/>
          <w:sz w:val="24"/>
          <w:szCs w:val="24"/>
        </w:rPr>
      </w:pPr>
      <w:r w:rsidRPr="00F309FC">
        <w:rPr>
          <w:rFonts w:ascii="Calibri" w:hAnsi="Calibri"/>
          <w:sz w:val="24"/>
          <w:szCs w:val="24"/>
        </w:rPr>
        <w:t>………………………………………………………………….. (handtekening)</w:t>
      </w:r>
    </w:p>
    <w:p w14:paraId="0CE003DE" w14:textId="77777777" w:rsidR="00F446DD" w:rsidRPr="00F446DD" w:rsidRDefault="00F446DD" w:rsidP="00F446DD">
      <w:pPr>
        <w:pStyle w:val="Normaalweb"/>
        <w:spacing w:before="0" w:beforeAutospacing="0" w:after="0" w:afterAutospacing="0"/>
        <w:rPr>
          <w:rFonts w:asciiTheme="minorHAnsi" w:hAnsiTheme="minorHAnsi" w:cstheme="minorHAnsi"/>
        </w:rPr>
      </w:pPr>
    </w:p>
    <w:sectPr w:rsidR="00F446DD" w:rsidRPr="00F446D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F5D5775" w14:textId="77777777" w:rsidR="00AE5195" w:rsidRDefault="00AE5195" w:rsidP="00F91A8A">
      <w:pPr>
        <w:spacing w:line="240" w:lineRule="auto"/>
      </w:pPr>
      <w:r>
        <w:separator/>
      </w:r>
    </w:p>
  </w:endnote>
  <w:endnote w:type="continuationSeparator" w:id="0">
    <w:p w14:paraId="4F1C1220" w14:textId="77777777" w:rsidR="00AE5195" w:rsidRDefault="00AE5195" w:rsidP="00F91A8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164975" w14:textId="77777777" w:rsidR="00F91A8A" w:rsidRDefault="00F91A8A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149AAF" w14:textId="77777777" w:rsidR="00F91A8A" w:rsidRDefault="00F91A8A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CDB6C8" w14:textId="77777777" w:rsidR="00F91A8A" w:rsidRDefault="00F91A8A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90116C5" w14:textId="77777777" w:rsidR="00AE5195" w:rsidRDefault="00AE5195" w:rsidP="00F91A8A">
      <w:pPr>
        <w:spacing w:line="240" w:lineRule="auto"/>
      </w:pPr>
      <w:r>
        <w:separator/>
      </w:r>
    </w:p>
  </w:footnote>
  <w:footnote w:type="continuationSeparator" w:id="0">
    <w:p w14:paraId="08C23DDA" w14:textId="77777777" w:rsidR="00AE5195" w:rsidRDefault="00AE5195" w:rsidP="00F91A8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9BD6ED" w14:textId="77777777" w:rsidR="00F91A8A" w:rsidRDefault="00F91A8A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E36C98" w14:textId="77777777" w:rsidR="00F91A8A" w:rsidRDefault="00F91A8A" w:rsidP="00F91A8A">
    <w:pPr>
      <w:pStyle w:val="Voet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92F823" w14:textId="77777777" w:rsidR="00F91A8A" w:rsidRDefault="00F91A8A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5195"/>
    <w:rsid w:val="000E089A"/>
    <w:rsid w:val="000E27D1"/>
    <w:rsid w:val="0016436D"/>
    <w:rsid w:val="00183BFF"/>
    <w:rsid w:val="00186254"/>
    <w:rsid w:val="002143A2"/>
    <w:rsid w:val="003747B2"/>
    <w:rsid w:val="00396DD0"/>
    <w:rsid w:val="00404F25"/>
    <w:rsid w:val="0040782B"/>
    <w:rsid w:val="00420759"/>
    <w:rsid w:val="004B58CA"/>
    <w:rsid w:val="004D0177"/>
    <w:rsid w:val="004D41FC"/>
    <w:rsid w:val="0051511D"/>
    <w:rsid w:val="005355A5"/>
    <w:rsid w:val="005A393E"/>
    <w:rsid w:val="0063599E"/>
    <w:rsid w:val="006C116E"/>
    <w:rsid w:val="00722449"/>
    <w:rsid w:val="00722857"/>
    <w:rsid w:val="00747D8B"/>
    <w:rsid w:val="007502F2"/>
    <w:rsid w:val="00770D69"/>
    <w:rsid w:val="007D034A"/>
    <w:rsid w:val="00831394"/>
    <w:rsid w:val="00890258"/>
    <w:rsid w:val="0093471B"/>
    <w:rsid w:val="00967BB0"/>
    <w:rsid w:val="00976A13"/>
    <w:rsid w:val="009E3F13"/>
    <w:rsid w:val="00A9425F"/>
    <w:rsid w:val="00AB7BF2"/>
    <w:rsid w:val="00AE5195"/>
    <w:rsid w:val="00B3112B"/>
    <w:rsid w:val="00BA1B56"/>
    <w:rsid w:val="00C11A89"/>
    <w:rsid w:val="00C3093A"/>
    <w:rsid w:val="00C4694D"/>
    <w:rsid w:val="00C62929"/>
    <w:rsid w:val="00CF7BE8"/>
    <w:rsid w:val="00F309FC"/>
    <w:rsid w:val="00F43776"/>
    <w:rsid w:val="00F446DD"/>
    <w:rsid w:val="00F864B5"/>
    <w:rsid w:val="00F91A8A"/>
    <w:rsid w:val="00FE7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E73166"/>
  <w15:chartTrackingRefBased/>
  <w15:docId w15:val="{C6C1553E-734D-408D-A897-5C193C0566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86254"/>
    <w:pPr>
      <w:spacing w:after="0" w:line="240" w:lineRule="atLeast"/>
    </w:pPr>
    <w:rPr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F91A8A"/>
    <w:pPr>
      <w:keepNext/>
      <w:keepLines/>
      <w:spacing w:after="240"/>
      <w:outlineLvl w:val="0"/>
    </w:pPr>
    <w:rPr>
      <w:rFonts w:eastAsiaTheme="majorEastAsia" w:cstheme="majorBidi"/>
      <w:b/>
      <w:bCs/>
      <w:sz w:val="30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91A8A"/>
    <w:pPr>
      <w:keepNext/>
      <w:keepLines/>
      <w:spacing w:before="240" w:after="240"/>
      <w:outlineLvl w:val="1"/>
    </w:pPr>
    <w:rPr>
      <w:rFonts w:eastAsiaTheme="majorEastAsia" w:cstheme="majorBidi"/>
      <w:b/>
      <w:bCs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91A8A"/>
    <w:pPr>
      <w:keepNext/>
      <w:keepLines/>
      <w:outlineLvl w:val="2"/>
    </w:pPr>
    <w:rPr>
      <w:rFonts w:eastAsiaTheme="majorEastAsi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F91A8A"/>
    <w:pPr>
      <w:keepNext/>
      <w:keepLines/>
      <w:outlineLvl w:val="3"/>
    </w:pPr>
    <w:rPr>
      <w:rFonts w:eastAsiaTheme="majorEastAsia" w:cstheme="majorBidi"/>
      <w:b/>
      <w:bCs/>
      <w:i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F91A8A"/>
    <w:rPr>
      <w:rFonts w:eastAsiaTheme="majorEastAsia" w:cstheme="majorBidi"/>
      <w:b/>
      <w:bCs/>
      <w:sz w:val="30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F91A8A"/>
    <w:rPr>
      <w:rFonts w:eastAsiaTheme="majorEastAsia" w:cstheme="majorBidi"/>
      <w:b/>
      <w:bCs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91A8A"/>
    <w:rPr>
      <w:rFonts w:eastAsiaTheme="majorEastAsia" w:cstheme="majorBidi"/>
      <w:bCs/>
      <w:i/>
      <w:sz w:val="20"/>
    </w:rPr>
  </w:style>
  <w:style w:type="character" w:customStyle="1" w:styleId="Kop4Char">
    <w:name w:val="Kop 4 Char"/>
    <w:basedOn w:val="Standaardalinea-lettertype"/>
    <w:link w:val="Kop4"/>
    <w:uiPriority w:val="9"/>
    <w:rsid w:val="00F91A8A"/>
    <w:rPr>
      <w:rFonts w:eastAsiaTheme="majorEastAsia" w:cstheme="majorBidi"/>
      <w:b/>
      <w:bCs/>
      <w:iCs/>
      <w:sz w:val="20"/>
    </w:rPr>
  </w:style>
  <w:style w:type="paragraph" w:styleId="Koptekst">
    <w:name w:val="header"/>
    <w:basedOn w:val="Standaard"/>
    <w:link w:val="KoptekstChar"/>
    <w:unhideWhenUsed/>
    <w:rsid w:val="00F91A8A"/>
    <w:pPr>
      <w:tabs>
        <w:tab w:val="right" w:pos="9072"/>
      </w:tabs>
    </w:pPr>
    <w:rPr>
      <w:i/>
      <w:sz w:val="16"/>
    </w:rPr>
  </w:style>
  <w:style w:type="character" w:customStyle="1" w:styleId="KoptekstChar">
    <w:name w:val="Koptekst Char"/>
    <w:basedOn w:val="Standaardalinea-lettertype"/>
    <w:link w:val="Koptekst"/>
    <w:uiPriority w:val="99"/>
    <w:rsid w:val="00F91A8A"/>
    <w:rPr>
      <w:i/>
      <w:sz w:val="16"/>
    </w:rPr>
  </w:style>
  <w:style w:type="paragraph" w:styleId="Voettekst">
    <w:name w:val="footer"/>
    <w:basedOn w:val="Standaard"/>
    <w:link w:val="VoettekstChar"/>
    <w:uiPriority w:val="99"/>
    <w:unhideWhenUsed/>
    <w:rsid w:val="00F91A8A"/>
    <w:pPr>
      <w:tabs>
        <w:tab w:val="right" w:pos="9072"/>
      </w:tabs>
    </w:pPr>
    <w:rPr>
      <w:i/>
      <w:sz w:val="16"/>
    </w:rPr>
  </w:style>
  <w:style w:type="character" w:customStyle="1" w:styleId="VoettekstChar">
    <w:name w:val="Voettekst Char"/>
    <w:basedOn w:val="Standaardalinea-lettertype"/>
    <w:link w:val="Voettekst"/>
    <w:uiPriority w:val="99"/>
    <w:rsid w:val="00F91A8A"/>
    <w:rPr>
      <w:i/>
      <w:sz w:val="16"/>
    </w:rPr>
  </w:style>
  <w:style w:type="paragraph" w:styleId="Normaalweb">
    <w:name w:val="Normal (Web)"/>
    <w:basedOn w:val="Standaard"/>
    <w:uiPriority w:val="99"/>
    <w:unhideWhenUsed/>
    <w:rsid w:val="00F446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93471B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93471B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93471B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93471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93471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4626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68092ac-094d-4b25-8875-bf4b9d8d8c13">
      <Value>2</Value>
    </TaxCatchAll>
    <e81561cb04d04b2e8ace03b305c81da7 xmlns="f7f8b349-3925-43c0-afb0-a9f218744f17">
      <Terms xmlns="http://schemas.microsoft.com/office/infopath/2007/PartnerControls">
        <TermInfo xmlns="http://schemas.microsoft.com/office/infopath/2007/PartnerControls">
          <TermName xmlns="http://schemas.microsoft.com/office/infopath/2007/PartnerControls">JUR</TermName>
          <TermId xmlns="http://schemas.microsoft.com/office/infopath/2007/PartnerControls">c13dae60-aece-4cd4-a722-d80de7d0f43c</TermId>
        </TermInfo>
      </Terms>
    </e81561cb04d04b2e8ace03b305c81da7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15D5A9AE3DF6246BD386C33CB842FE4" ma:contentTypeVersion="15" ma:contentTypeDescription="Een nieuw document maken." ma:contentTypeScope="" ma:versionID="cb46dc46042858ebbe4a4c592580754f">
  <xsd:schema xmlns:xsd="http://www.w3.org/2001/XMLSchema" xmlns:xs="http://www.w3.org/2001/XMLSchema" xmlns:p="http://schemas.microsoft.com/office/2006/metadata/properties" xmlns:ns2="968092ac-094d-4b25-8875-bf4b9d8d8c13" xmlns:ns3="a0cf0202-a5c5-484a-8f56-a5c31f00845a" xmlns:ns4="f7f8b349-3925-43c0-afb0-a9f218744f17" targetNamespace="http://schemas.microsoft.com/office/2006/metadata/properties" ma:root="true" ma:fieldsID="72bee2e1562d5582fee8dd946c22d110" ns2:_="" ns3:_="" ns4:_="">
    <xsd:import namespace="968092ac-094d-4b25-8875-bf4b9d8d8c13"/>
    <xsd:import namespace="a0cf0202-a5c5-484a-8f56-a5c31f00845a"/>
    <xsd:import namespace="f7f8b349-3925-43c0-afb0-a9f218744f17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3:SharedWithUsers" minOccurs="0"/>
                <xsd:element ref="ns3:SharedWithDetails" minOccurs="0"/>
                <xsd:element ref="ns4:e81561cb04d04b2e8ace03b305c81da7" minOccurs="0"/>
                <xsd:element ref="ns4:MediaServiceMetadata" minOccurs="0"/>
                <xsd:element ref="ns4:MediaServiceFastMetadata" minOccurs="0"/>
                <xsd:element ref="ns4:MediaServiceObjectDetectorVersions" minOccurs="0"/>
                <xsd:element ref="ns4:MediaServiceDateTaken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8092ac-094d-4b25-8875-bf4b9d8d8c13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Taxonomy Catch All Column" ma:hidden="true" ma:list="{837f96f9-fedd-4a24-b0fb-6808b3b3b2e2}" ma:internalName="TaxCatchAll" ma:showField="CatchAllData" ma:web="968092ac-094d-4b25-8875-bf4b9d8d8c1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cf0202-a5c5-484a-8f56-a5c31f00845a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0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f8b349-3925-43c0-afb0-a9f218744f17" elementFormDefault="qualified">
    <xsd:import namespace="http://schemas.microsoft.com/office/2006/documentManagement/types"/>
    <xsd:import namespace="http://schemas.microsoft.com/office/infopath/2007/PartnerControls"/>
    <xsd:element name="e81561cb04d04b2e8ace03b305c81da7" ma:index="12" nillable="true" ma:taxonomy="true" ma:internalName="e81561cb04d04b2e8ace03b305c81da7" ma:taxonomyFieldName="Afdeling" ma:displayName="Afdeling" ma:default="1;#JUR|c13dae60-aece-4cd4-a722-d80de7d0f43c" ma:fieldId="{e81561cb-04d0-4b2e-8ace-03b305c81da7}" ma:sspId="2da67cf7-fe4b-4a66-9a0d-a2326cc296fa" ma:termSetId="da2320e2-c0d2-4cdf-b90e-811ed6c5114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C4ED81E-F895-40C1-9953-27684623CB59}">
  <ds:schemaRefs>
    <ds:schemaRef ds:uri="http://schemas.microsoft.com/office/2006/documentManagement/types"/>
    <ds:schemaRef ds:uri="http://purl.org/dc/elements/1.1/"/>
    <ds:schemaRef ds:uri="968092ac-094d-4b25-8875-bf4b9d8d8c13"/>
    <ds:schemaRef ds:uri="http://schemas.microsoft.com/office/2006/metadata/properties"/>
    <ds:schemaRef ds:uri="http://purl.org/dc/terms/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f7f8b349-3925-43c0-afb0-a9f218744f17"/>
    <ds:schemaRef ds:uri="a0cf0202-a5c5-484a-8f56-a5c31f00845a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CCEC9907-E3B9-4AA5-AED4-2411D10A124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E031E7C-5B9A-4A67-8A57-E3A211DFCD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68092ac-094d-4b25-8875-bf4b9d8d8c13"/>
    <ds:schemaRef ds:uri="a0cf0202-a5c5-484a-8f56-a5c31f00845a"/>
    <ds:schemaRef ds:uri="f7f8b349-3925-43c0-afb0-a9f218744f1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0ce80e9c-661b-453a-b52e-c00e4f65cc34}" enabled="1" method="Standard" siteId="{bbc3bd55-2812-4652-96ae-ce7932a2e8b5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314</Words>
  <Characters>1730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Boom, Harm van der</dc:creator>
  <cp:keywords/>
  <dc:description/>
  <cp:lastModifiedBy>Dries, Nicole van den</cp:lastModifiedBy>
  <cp:revision>2</cp:revision>
  <dcterms:created xsi:type="dcterms:W3CDTF">2024-05-23T13:20:00Z</dcterms:created>
  <dcterms:modified xsi:type="dcterms:W3CDTF">2024-05-23T13:20:00Z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0x010100615D5A9AE3DF6246BD386C33CB842FE4</vt:lpwstr>
  </property>
  <property fmtid="{D5CDD505-2E9C-101B-9397-08002B2CF9AE}" pid="3" name="Afdeling">
    <vt:lpwstr>2;#JUR|c13dae60-aece-4cd4-a722-d80de7d0f43c</vt:lpwstr>
  </property>
  <property fmtid="{D5CDD505-2E9C-101B-9397-08002B2CF9AE}" pid="4" name="MediaServiceImageTags">
    <vt:lpwstr/>
  </property>
</Properties>
</file>