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6DF7F5" w14:textId="77777777" w:rsidR="008C37F6" w:rsidRDefault="008C37F6" w:rsidP="008C37F6">
      <w:r>
        <w:rPr>
          <w:b/>
          <w:sz w:val="22"/>
          <w:szCs w:val="22"/>
        </w:rPr>
        <w:t>BIJLAGE A</w:t>
      </w:r>
      <w:r>
        <w:tab/>
      </w:r>
      <w:r>
        <w:rPr>
          <w:b/>
          <w:sz w:val="22"/>
          <w:szCs w:val="22"/>
        </w:rPr>
        <w:t>Checklist overzicht in te dienen documenten</w:t>
      </w:r>
    </w:p>
    <w:p w14:paraId="28CE3E22" w14:textId="77777777" w:rsidR="008C37F6" w:rsidRDefault="008C37F6" w:rsidP="008C37F6">
      <w:pPr>
        <w:rPr>
          <w:b/>
        </w:rPr>
      </w:pPr>
    </w:p>
    <w:tbl>
      <w:tblPr>
        <w:tblW w:w="82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3969"/>
        <w:gridCol w:w="1275"/>
        <w:gridCol w:w="1276"/>
        <w:gridCol w:w="1276"/>
      </w:tblGrid>
      <w:tr w:rsidR="008C37F6" w14:paraId="50FA9413" w14:textId="77777777" w:rsidTr="00FE0D22">
        <w:trPr>
          <w:jc w:val="center"/>
        </w:trPr>
        <w:tc>
          <w:tcPr>
            <w:tcW w:w="496" w:type="dxa"/>
            <w:tcBorders>
              <w:right w:val="nil"/>
            </w:tcBorders>
            <w:shd w:val="clear" w:color="auto" w:fill="C0C0C0"/>
          </w:tcPr>
          <w:p w14:paraId="0B3266D0" w14:textId="77777777" w:rsidR="008C37F6" w:rsidRDefault="008C37F6" w:rsidP="00FE0D22">
            <w:pPr>
              <w:rPr>
                <w:sz w:val="16"/>
                <w:szCs w:val="16"/>
              </w:rPr>
            </w:pPr>
          </w:p>
        </w:tc>
        <w:tc>
          <w:tcPr>
            <w:tcW w:w="3969" w:type="dxa"/>
            <w:tcBorders>
              <w:left w:val="nil"/>
              <w:right w:val="nil"/>
            </w:tcBorders>
            <w:shd w:val="clear" w:color="auto" w:fill="C0C0C0"/>
          </w:tcPr>
          <w:p w14:paraId="279EDF7A" w14:textId="77777777" w:rsidR="008C37F6" w:rsidRDefault="008C37F6" w:rsidP="00FE0D22">
            <w:pPr>
              <w:rPr>
                <w:sz w:val="16"/>
                <w:szCs w:val="16"/>
              </w:rPr>
            </w:pPr>
            <w:r w:rsidRPr="00A44663">
              <w:rPr>
                <w:b/>
              </w:rPr>
              <w:t>Inhoud kwalitatief deel:</w:t>
            </w:r>
          </w:p>
        </w:tc>
        <w:tc>
          <w:tcPr>
            <w:tcW w:w="1275" w:type="dxa"/>
            <w:tcBorders>
              <w:left w:val="nil"/>
              <w:right w:val="nil"/>
            </w:tcBorders>
            <w:shd w:val="clear" w:color="auto" w:fill="C0C0C0"/>
          </w:tcPr>
          <w:p w14:paraId="14F021B7" w14:textId="77777777" w:rsidR="008C37F6" w:rsidRDefault="008C37F6" w:rsidP="00FE0D22">
            <w:pPr>
              <w:rPr>
                <w:sz w:val="16"/>
                <w:szCs w:val="16"/>
              </w:rPr>
            </w:pPr>
          </w:p>
        </w:tc>
        <w:tc>
          <w:tcPr>
            <w:tcW w:w="1276" w:type="dxa"/>
            <w:tcBorders>
              <w:left w:val="nil"/>
              <w:right w:val="nil"/>
            </w:tcBorders>
            <w:shd w:val="clear" w:color="auto" w:fill="C0C0C0"/>
          </w:tcPr>
          <w:p w14:paraId="5B4A2D84" w14:textId="77777777" w:rsidR="008C37F6" w:rsidRDefault="008C37F6" w:rsidP="00FE0D22">
            <w:pPr>
              <w:rPr>
                <w:sz w:val="16"/>
                <w:szCs w:val="16"/>
              </w:rPr>
            </w:pPr>
          </w:p>
        </w:tc>
        <w:tc>
          <w:tcPr>
            <w:tcW w:w="1276" w:type="dxa"/>
            <w:tcBorders>
              <w:left w:val="nil"/>
            </w:tcBorders>
            <w:shd w:val="clear" w:color="auto" w:fill="C0C0C0"/>
          </w:tcPr>
          <w:p w14:paraId="47C0F818" w14:textId="77777777" w:rsidR="008C37F6" w:rsidRDefault="008C37F6" w:rsidP="00FE0D22">
            <w:pPr>
              <w:rPr>
                <w:sz w:val="16"/>
                <w:szCs w:val="16"/>
              </w:rPr>
            </w:pPr>
          </w:p>
        </w:tc>
      </w:tr>
      <w:tr w:rsidR="008C37F6" w:rsidRPr="00A44663" w14:paraId="3A86755F" w14:textId="77777777" w:rsidTr="00FE0D22">
        <w:trPr>
          <w:jc w:val="center"/>
        </w:trPr>
        <w:tc>
          <w:tcPr>
            <w:tcW w:w="496" w:type="dxa"/>
            <w:shd w:val="clear" w:color="auto" w:fill="C0C0C0"/>
          </w:tcPr>
          <w:p w14:paraId="380F7133" w14:textId="77777777" w:rsidR="008C37F6" w:rsidRPr="00A44663" w:rsidRDefault="008C37F6" w:rsidP="00FE0D22">
            <w:pPr>
              <w:rPr>
                <w:sz w:val="16"/>
                <w:szCs w:val="16"/>
              </w:rPr>
            </w:pPr>
            <w:r w:rsidRPr="00A44663">
              <w:rPr>
                <w:sz w:val="16"/>
                <w:szCs w:val="16"/>
              </w:rPr>
              <w:t>Tab</w:t>
            </w:r>
          </w:p>
        </w:tc>
        <w:tc>
          <w:tcPr>
            <w:tcW w:w="3969" w:type="dxa"/>
            <w:shd w:val="clear" w:color="auto" w:fill="C0C0C0"/>
          </w:tcPr>
          <w:p w14:paraId="43767244" w14:textId="77777777" w:rsidR="008C37F6" w:rsidRPr="00A44663" w:rsidRDefault="008C37F6" w:rsidP="00FE0D22">
            <w:pPr>
              <w:rPr>
                <w:sz w:val="16"/>
                <w:szCs w:val="16"/>
              </w:rPr>
            </w:pPr>
            <w:r w:rsidRPr="00A44663">
              <w:rPr>
                <w:sz w:val="16"/>
                <w:szCs w:val="16"/>
              </w:rPr>
              <w:t>Omschrijving</w:t>
            </w:r>
          </w:p>
        </w:tc>
        <w:tc>
          <w:tcPr>
            <w:tcW w:w="1275" w:type="dxa"/>
            <w:shd w:val="clear" w:color="auto" w:fill="C0C0C0"/>
          </w:tcPr>
          <w:p w14:paraId="320A7225" w14:textId="77777777" w:rsidR="008C37F6" w:rsidRPr="00A44663" w:rsidRDefault="008C37F6" w:rsidP="00FE0D22">
            <w:pPr>
              <w:rPr>
                <w:sz w:val="16"/>
                <w:szCs w:val="16"/>
              </w:rPr>
            </w:pPr>
            <w:r w:rsidRPr="00A44663">
              <w:rPr>
                <w:sz w:val="16"/>
                <w:szCs w:val="16"/>
              </w:rPr>
              <w:t>Onderdeel/</w:t>
            </w:r>
          </w:p>
          <w:p w14:paraId="55C9CE4E" w14:textId="77777777" w:rsidR="008C37F6" w:rsidRPr="00A44663" w:rsidRDefault="008C37F6" w:rsidP="00FE0D22">
            <w:pPr>
              <w:rPr>
                <w:sz w:val="16"/>
                <w:szCs w:val="16"/>
              </w:rPr>
            </w:pPr>
            <w:r w:rsidRPr="00A44663">
              <w:rPr>
                <w:sz w:val="16"/>
                <w:szCs w:val="16"/>
              </w:rPr>
              <w:t>formulier</w:t>
            </w:r>
          </w:p>
        </w:tc>
        <w:tc>
          <w:tcPr>
            <w:tcW w:w="1276" w:type="dxa"/>
            <w:shd w:val="clear" w:color="auto" w:fill="C0C0C0"/>
          </w:tcPr>
          <w:p w14:paraId="39FC7083" w14:textId="77777777" w:rsidR="008C37F6" w:rsidRPr="00A44663" w:rsidRDefault="008C37F6" w:rsidP="00FE0D22">
            <w:pPr>
              <w:rPr>
                <w:sz w:val="16"/>
                <w:szCs w:val="16"/>
              </w:rPr>
            </w:pPr>
            <w:r w:rsidRPr="00A44663">
              <w:rPr>
                <w:sz w:val="16"/>
                <w:szCs w:val="16"/>
              </w:rPr>
              <w:t>Bij samenwerkingsverband</w:t>
            </w:r>
          </w:p>
        </w:tc>
        <w:tc>
          <w:tcPr>
            <w:tcW w:w="1276" w:type="dxa"/>
            <w:shd w:val="clear" w:color="auto" w:fill="C0C0C0"/>
          </w:tcPr>
          <w:p w14:paraId="247513D4" w14:textId="77777777" w:rsidR="008C37F6" w:rsidRPr="00A44663" w:rsidRDefault="008C37F6" w:rsidP="00FE0D22">
            <w:pPr>
              <w:rPr>
                <w:sz w:val="16"/>
                <w:szCs w:val="16"/>
              </w:rPr>
            </w:pPr>
            <w:r w:rsidRPr="00A44663">
              <w:rPr>
                <w:sz w:val="16"/>
                <w:szCs w:val="16"/>
              </w:rPr>
              <w:t>Aanwezig (ja/nee)?</w:t>
            </w:r>
          </w:p>
        </w:tc>
      </w:tr>
      <w:tr w:rsidR="008C37F6" w:rsidRPr="00A44663" w14:paraId="78A9E8A6" w14:textId="77777777" w:rsidTr="00FE0D22">
        <w:trPr>
          <w:jc w:val="center"/>
        </w:trPr>
        <w:tc>
          <w:tcPr>
            <w:tcW w:w="496" w:type="dxa"/>
          </w:tcPr>
          <w:p w14:paraId="535190AE" w14:textId="77777777" w:rsidR="008C37F6" w:rsidRPr="00A44663" w:rsidRDefault="008C37F6" w:rsidP="00FE0D22">
            <w:pPr>
              <w:jc w:val="center"/>
              <w:rPr>
                <w:sz w:val="16"/>
                <w:szCs w:val="16"/>
              </w:rPr>
            </w:pPr>
            <w:r w:rsidRPr="00A44663">
              <w:rPr>
                <w:sz w:val="16"/>
                <w:szCs w:val="16"/>
              </w:rPr>
              <w:t>1</w:t>
            </w:r>
          </w:p>
        </w:tc>
        <w:tc>
          <w:tcPr>
            <w:tcW w:w="3969" w:type="dxa"/>
          </w:tcPr>
          <w:p w14:paraId="7B2854E0" w14:textId="77777777" w:rsidR="008C37F6" w:rsidRPr="00A44663" w:rsidRDefault="008C37F6" w:rsidP="00FE0D22">
            <w:pPr>
              <w:rPr>
                <w:sz w:val="16"/>
                <w:szCs w:val="16"/>
              </w:rPr>
            </w:pPr>
            <w:r w:rsidRPr="00A44663">
              <w:rPr>
                <w:sz w:val="16"/>
                <w:szCs w:val="16"/>
              </w:rPr>
              <w:t>Checklist overzicht in te dienen documenten ingevuld en ondertekend (verplicht)</w:t>
            </w:r>
          </w:p>
        </w:tc>
        <w:tc>
          <w:tcPr>
            <w:tcW w:w="1275" w:type="dxa"/>
          </w:tcPr>
          <w:p w14:paraId="554D0445" w14:textId="77777777" w:rsidR="008C37F6" w:rsidRPr="00A44663" w:rsidRDefault="008C37F6" w:rsidP="00FE0D22">
            <w:pPr>
              <w:rPr>
                <w:i/>
                <w:sz w:val="16"/>
                <w:szCs w:val="16"/>
              </w:rPr>
            </w:pPr>
            <w:r w:rsidRPr="00A44663">
              <w:rPr>
                <w:i/>
                <w:sz w:val="16"/>
                <w:szCs w:val="16"/>
              </w:rPr>
              <w:t>Bijlage A</w:t>
            </w:r>
          </w:p>
        </w:tc>
        <w:tc>
          <w:tcPr>
            <w:tcW w:w="1276" w:type="dxa"/>
          </w:tcPr>
          <w:p w14:paraId="06A99E51" w14:textId="77777777" w:rsidR="008C37F6" w:rsidRPr="00A44663" w:rsidRDefault="008C37F6" w:rsidP="00FE0D22">
            <w:r w:rsidRPr="00A44663">
              <w:rPr>
                <w:sz w:val="16"/>
                <w:szCs w:val="16"/>
              </w:rPr>
              <w:t>gezamenlijk</w:t>
            </w:r>
          </w:p>
        </w:tc>
        <w:tc>
          <w:tcPr>
            <w:tcW w:w="1276" w:type="dxa"/>
          </w:tcPr>
          <w:p w14:paraId="342B3556" w14:textId="77777777" w:rsidR="008C37F6" w:rsidRPr="00A44663" w:rsidRDefault="008C37F6" w:rsidP="00FE0D22">
            <w:pPr>
              <w:rPr>
                <w:sz w:val="16"/>
                <w:szCs w:val="16"/>
              </w:rPr>
            </w:pPr>
          </w:p>
        </w:tc>
      </w:tr>
      <w:tr w:rsidR="008C37F6" w:rsidRPr="00A44663" w14:paraId="4E983C1F" w14:textId="77777777" w:rsidTr="00FE0D22">
        <w:trPr>
          <w:jc w:val="center"/>
        </w:trPr>
        <w:tc>
          <w:tcPr>
            <w:tcW w:w="496" w:type="dxa"/>
          </w:tcPr>
          <w:p w14:paraId="294F224A" w14:textId="77777777" w:rsidR="008C37F6" w:rsidRPr="00A44663" w:rsidRDefault="008C37F6" w:rsidP="00FE0D22">
            <w:pPr>
              <w:jc w:val="center"/>
              <w:rPr>
                <w:sz w:val="16"/>
                <w:szCs w:val="16"/>
              </w:rPr>
            </w:pPr>
            <w:r w:rsidRPr="00A44663">
              <w:rPr>
                <w:sz w:val="16"/>
                <w:szCs w:val="16"/>
              </w:rPr>
              <w:t>2</w:t>
            </w:r>
          </w:p>
        </w:tc>
        <w:tc>
          <w:tcPr>
            <w:tcW w:w="3969" w:type="dxa"/>
          </w:tcPr>
          <w:p w14:paraId="5BE33FA2" w14:textId="77777777" w:rsidR="008C37F6" w:rsidRPr="00A44663" w:rsidRDefault="008C37F6" w:rsidP="00FE0D22">
            <w:pPr>
              <w:rPr>
                <w:sz w:val="16"/>
                <w:szCs w:val="16"/>
              </w:rPr>
            </w:pPr>
            <w:r w:rsidRPr="00A44663">
              <w:rPr>
                <w:sz w:val="16"/>
                <w:szCs w:val="16"/>
              </w:rPr>
              <w:t>Eigen verklaring</w:t>
            </w:r>
            <w:r>
              <w:rPr>
                <w:sz w:val="16"/>
                <w:szCs w:val="16"/>
              </w:rPr>
              <w:t xml:space="preserve"> (UEA)</w:t>
            </w:r>
            <w:r w:rsidRPr="00A44663">
              <w:rPr>
                <w:sz w:val="16"/>
                <w:szCs w:val="16"/>
              </w:rPr>
              <w:t xml:space="preserve"> voor aanbestedingsprocedures aanbested</w:t>
            </w:r>
            <w:r>
              <w:rPr>
                <w:sz w:val="16"/>
                <w:szCs w:val="16"/>
              </w:rPr>
              <w:t>e diensten</w:t>
            </w:r>
            <w:r w:rsidRPr="00A44663">
              <w:rPr>
                <w:sz w:val="16"/>
                <w:szCs w:val="16"/>
              </w:rPr>
              <w:t xml:space="preserve"> (verplicht)</w:t>
            </w:r>
          </w:p>
        </w:tc>
        <w:tc>
          <w:tcPr>
            <w:tcW w:w="1275" w:type="dxa"/>
            <w:shd w:val="clear" w:color="auto" w:fill="auto"/>
          </w:tcPr>
          <w:p w14:paraId="380D0005" w14:textId="77777777" w:rsidR="008C37F6" w:rsidRPr="00A44663" w:rsidRDefault="008C37F6" w:rsidP="00FE0D22">
            <w:pPr>
              <w:rPr>
                <w:i/>
                <w:sz w:val="16"/>
                <w:szCs w:val="16"/>
              </w:rPr>
            </w:pPr>
            <w:r w:rsidRPr="00A44663">
              <w:rPr>
                <w:i/>
                <w:sz w:val="16"/>
                <w:szCs w:val="16"/>
              </w:rPr>
              <w:t>Bijlage B</w:t>
            </w:r>
          </w:p>
        </w:tc>
        <w:tc>
          <w:tcPr>
            <w:tcW w:w="1276" w:type="dxa"/>
          </w:tcPr>
          <w:p w14:paraId="65C6954F" w14:textId="77777777" w:rsidR="008C37F6" w:rsidRPr="00A44663" w:rsidRDefault="008C37F6" w:rsidP="00FE0D22">
            <w:pPr>
              <w:rPr>
                <w:sz w:val="16"/>
                <w:szCs w:val="16"/>
              </w:rPr>
            </w:pPr>
            <w:r w:rsidRPr="00A44663">
              <w:rPr>
                <w:sz w:val="16"/>
                <w:szCs w:val="16"/>
              </w:rPr>
              <w:t>Door alle deelnemers hieraan en derden (in geval van een beroep op derden)</w:t>
            </w:r>
          </w:p>
        </w:tc>
        <w:tc>
          <w:tcPr>
            <w:tcW w:w="1276" w:type="dxa"/>
          </w:tcPr>
          <w:p w14:paraId="0E5ADB35" w14:textId="77777777" w:rsidR="008C37F6" w:rsidRPr="00A44663" w:rsidRDefault="008C37F6" w:rsidP="00FE0D22">
            <w:pPr>
              <w:rPr>
                <w:sz w:val="16"/>
                <w:szCs w:val="16"/>
              </w:rPr>
            </w:pPr>
          </w:p>
        </w:tc>
      </w:tr>
      <w:tr w:rsidR="008C37F6" w:rsidRPr="00A44663" w14:paraId="3FF316CF" w14:textId="77777777" w:rsidTr="00FE0D22">
        <w:trPr>
          <w:jc w:val="center"/>
        </w:trPr>
        <w:tc>
          <w:tcPr>
            <w:tcW w:w="496" w:type="dxa"/>
          </w:tcPr>
          <w:p w14:paraId="4147501F" w14:textId="77777777" w:rsidR="008C37F6" w:rsidRPr="00A44663" w:rsidRDefault="008C37F6" w:rsidP="00FE0D22">
            <w:pPr>
              <w:jc w:val="center"/>
              <w:rPr>
                <w:sz w:val="16"/>
                <w:szCs w:val="16"/>
              </w:rPr>
            </w:pPr>
            <w:r w:rsidRPr="77ECB142">
              <w:rPr>
                <w:sz w:val="16"/>
                <w:szCs w:val="16"/>
              </w:rPr>
              <w:t>3</w:t>
            </w:r>
          </w:p>
        </w:tc>
        <w:tc>
          <w:tcPr>
            <w:tcW w:w="3969" w:type="dxa"/>
          </w:tcPr>
          <w:p w14:paraId="67D98D73" w14:textId="77777777" w:rsidR="008C37F6" w:rsidRPr="00A44663" w:rsidRDefault="008C37F6" w:rsidP="00FE0D22">
            <w:pPr>
              <w:rPr>
                <w:sz w:val="16"/>
                <w:szCs w:val="16"/>
              </w:rPr>
            </w:pPr>
            <w:r w:rsidRPr="77ECB142">
              <w:rPr>
                <w:sz w:val="16"/>
                <w:szCs w:val="16"/>
              </w:rPr>
              <w:t>Verklaring bestuurder omtrent rechtmatigheid inschrijving (model K, verplicht)</w:t>
            </w:r>
          </w:p>
        </w:tc>
        <w:tc>
          <w:tcPr>
            <w:tcW w:w="1275" w:type="dxa"/>
            <w:shd w:val="clear" w:color="auto" w:fill="auto"/>
          </w:tcPr>
          <w:p w14:paraId="20146CF7" w14:textId="77777777" w:rsidR="008C37F6" w:rsidRPr="00A44663" w:rsidRDefault="008C37F6" w:rsidP="00FE0D22">
            <w:pPr>
              <w:rPr>
                <w:i/>
                <w:sz w:val="16"/>
                <w:szCs w:val="16"/>
              </w:rPr>
            </w:pPr>
            <w:r w:rsidRPr="00A44663">
              <w:rPr>
                <w:i/>
                <w:sz w:val="16"/>
                <w:szCs w:val="16"/>
              </w:rPr>
              <w:t>Bijlage C</w:t>
            </w:r>
          </w:p>
        </w:tc>
        <w:tc>
          <w:tcPr>
            <w:tcW w:w="1276" w:type="dxa"/>
          </w:tcPr>
          <w:p w14:paraId="4AA500B1" w14:textId="77777777" w:rsidR="008C37F6" w:rsidRPr="00A44663" w:rsidRDefault="008C37F6" w:rsidP="00FE0D22">
            <w:pPr>
              <w:rPr>
                <w:sz w:val="16"/>
                <w:szCs w:val="16"/>
              </w:rPr>
            </w:pPr>
            <w:r w:rsidRPr="00A44663">
              <w:rPr>
                <w:sz w:val="16"/>
                <w:szCs w:val="16"/>
              </w:rPr>
              <w:t>Door alle deelnemers hieraan</w:t>
            </w:r>
          </w:p>
        </w:tc>
        <w:tc>
          <w:tcPr>
            <w:tcW w:w="1276" w:type="dxa"/>
          </w:tcPr>
          <w:p w14:paraId="371872A6" w14:textId="77777777" w:rsidR="008C37F6" w:rsidRPr="00A44663" w:rsidRDefault="008C37F6" w:rsidP="00FE0D22">
            <w:pPr>
              <w:rPr>
                <w:sz w:val="16"/>
                <w:szCs w:val="16"/>
              </w:rPr>
            </w:pPr>
          </w:p>
        </w:tc>
      </w:tr>
      <w:tr w:rsidR="008C37F6" w:rsidRPr="00A44663" w14:paraId="2A075492" w14:textId="77777777" w:rsidTr="00FE0D22">
        <w:trPr>
          <w:jc w:val="center"/>
        </w:trPr>
        <w:tc>
          <w:tcPr>
            <w:tcW w:w="496" w:type="dxa"/>
          </w:tcPr>
          <w:p w14:paraId="6BBEC822" w14:textId="77777777" w:rsidR="008C37F6" w:rsidRPr="0044169F" w:rsidRDefault="008C37F6" w:rsidP="00FE0D22">
            <w:pPr>
              <w:jc w:val="center"/>
              <w:rPr>
                <w:sz w:val="16"/>
                <w:szCs w:val="16"/>
              </w:rPr>
            </w:pPr>
            <w:r w:rsidRPr="0044169F">
              <w:rPr>
                <w:sz w:val="16"/>
                <w:szCs w:val="16"/>
              </w:rPr>
              <w:t>4</w:t>
            </w:r>
          </w:p>
        </w:tc>
        <w:tc>
          <w:tcPr>
            <w:tcW w:w="3969" w:type="dxa"/>
          </w:tcPr>
          <w:p w14:paraId="11109E64" w14:textId="77777777" w:rsidR="008C37F6" w:rsidRPr="0044169F" w:rsidRDefault="008C37F6" w:rsidP="00FE0D22">
            <w:pPr>
              <w:rPr>
                <w:sz w:val="16"/>
                <w:szCs w:val="16"/>
              </w:rPr>
            </w:pPr>
            <w:r w:rsidRPr="0044169F">
              <w:rPr>
                <w:sz w:val="16"/>
                <w:szCs w:val="16"/>
              </w:rPr>
              <w:t>Opgave referentieopdrachten (1 formulier per referentieopdracht) om te voldoen aan de geschiktheidseis(en) (verplicht)</w:t>
            </w:r>
          </w:p>
        </w:tc>
        <w:tc>
          <w:tcPr>
            <w:tcW w:w="1275" w:type="dxa"/>
            <w:shd w:val="clear" w:color="auto" w:fill="auto"/>
          </w:tcPr>
          <w:p w14:paraId="4599144E" w14:textId="77777777" w:rsidR="008C37F6" w:rsidRPr="0044169F" w:rsidRDefault="008C37F6" w:rsidP="00FE0D22">
            <w:pPr>
              <w:rPr>
                <w:i/>
                <w:sz w:val="16"/>
                <w:szCs w:val="16"/>
              </w:rPr>
            </w:pPr>
            <w:r w:rsidRPr="0044169F">
              <w:rPr>
                <w:i/>
                <w:sz w:val="16"/>
                <w:szCs w:val="16"/>
              </w:rPr>
              <w:t>Bijlage D</w:t>
            </w:r>
          </w:p>
        </w:tc>
        <w:tc>
          <w:tcPr>
            <w:tcW w:w="1276" w:type="dxa"/>
          </w:tcPr>
          <w:p w14:paraId="1CACD419" w14:textId="77777777" w:rsidR="008C37F6" w:rsidRPr="0044169F" w:rsidRDefault="008C37F6" w:rsidP="00FE0D22">
            <w:pPr>
              <w:rPr>
                <w:sz w:val="16"/>
                <w:szCs w:val="16"/>
              </w:rPr>
            </w:pPr>
            <w:r w:rsidRPr="0044169F">
              <w:rPr>
                <w:sz w:val="16"/>
                <w:szCs w:val="16"/>
              </w:rPr>
              <w:t>gezamenlijk</w:t>
            </w:r>
          </w:p>
        </w:tc>
        <w:tc>
          <w:tcPr>
            <w:tcW w:w="1276" w:type="dxa"/>
          </w:tcPr>
          <w:p w14:paraId="2D517BCE" w14:textId="77777777" w:rsidR="008C37F6" w:rsidRPr="0044169F" w:rsidRDefault="008C37F6" w:rsidP="00FE0D22">
            <w:pPr>
              <w:rPr>
                <w:sz w:val="16"/>
                <w:szCs w:val="16"/>
              </w:rPr>
            </w:pPr>
          </w:p>
        </w:tc>
      </w:tr>
      <w:tr w:rsidR="008C37F6" w:rsidRPr="00A44663" w14:paraId="7096F128" w14:textId="77777777" w:rsidTr="00FE0D22">
        <w:trPr>
          <w:jc w:val="center"/>
        </w:trPr>
        <w:tc>
          <w:tcPr>
            <w:tcW w:w="496" w:type="dxa"/>
          </w:tcPr>
          <w:p w14:paraId="76442A7F" w14:textId="77777777" w:rsidR="008C37F6" w:rsidRPr="0044169F" w:rsidRDefault="008C37F6" w:rsidP="00FE0D22">
            <w:pPr>
              <w:jc w:val="center"/>
              <w:rPr>
                <w:sz w:val="16"/>
                <w:szCs w:val="16"/>
              </w:rPr>
            </w:pPr>
            <w:r w:rsidRPr="0044169F">
              <w:rPr>
                <w:sz w:val="16"/>
                <w:szCs w:val="16"/>
              </w:rPr>
              <w:t>5</w:t>
            </w:r>
          </w:p>
        </w:tc>
        <w:tc>
          <w:tcPr>
            <w:tcW w:w="3969" w:type="dxa"/>
          </w:tcPr>
          <w:p w14:paraId="301F3297" w14:textId="77777777" w:rsidR="008C37F6" w:rsidRPr="0044169F" w:rsidRDefault="008C37F6" w:rsidP="00FE0D22">
            <w:pPr>
              <w:rPr>
                <w:sz w:val="16"/>
                <w:szCs w:val="16"/>
              </w:rPr>
            </w:pPr>
            <w:r w:rsidRPr="0044169F">
              <w:rPr>
                <w:sz w:val="16"/>
                <w:szCs w:val="16"/>
              </w:rPr>
              <w:t>Verklaring aansprakelijkheid bij samenwerkingsverband (indien van toepassing)</w:t>
            </w:r>
          </w:p>
        </w:tc>
        <w:tc>
          <w:tcPr>
            <w:tcW w:w="1275" w:type="dxa"/>
            <w:shd w:val="clear" w:color="auto" w:fill="auto"/>
          </w:tcPr>
          <w:p w14:paraId="37E4866D" w14:textId="77777777" w:rsidR="008C37F6" w:rsidRPr="0044169F" w:rsidRDefault="008C37F6" w:rsidP="00FE0D22">
            <w:pPr>
              <w:rPr>
                <w:i/>
                <w:sz w:val="16"/>
                <w:szCs w:val="16"/>
              </w:rPr>
            </w:pPr>
            <w:r w:rsidRPr="0044169F">
              <w:rPr>
                <w:i/>
                <w:sz w:val="16"/>
                <w:szCs w:val="16"/>
              </w:rPr>
              <w:t>Bijlage E</w:t>
            </w:r>
          </w:p>
        </w:tc>
        <w:tc>
          <w:tcPr>
            <w:tcW w:w="1276" w:type="dxa"/>
          </w:tcPr>
          <w:p w14:paraId="5505C695" w14:textId="77777777" w:rsidR="008C37F6" w:rsidRPr="0044169F" w:rsidRDefault="008C37F6" w:rsidP="00FE0D22">
            <w:pPr>
              <w:rPr>
                <w:sz w:val="16"/>
                <w:szCs w:val="16"/>
              </w:rPr>
            </w:pPr>
            <w:r w:rsidRPr="0044169F">
              <w:rPr>
                <w:sz w:val="16"/>
                <w:szCs w:val="16"/>
              </w:rPr>
              <w:t>gezamenlijk</w:t>
            </w:r>
          </w:p>
        </w:tc>
        <w:tc>
          <w:tcPr>
            <w:tcW w:w="1276" w:type="dxa"/>
          </w:tcPr>
          <w:p w14:paraId="59A02ACD" w14:textId="77777777" w:rsidR="008C37F6" w:rsidRPr="0044169F" w:rsidRDefault="008C37F6" w:rsidP="00FE0D22">
            <w:pPr>
              <w:rPr>
                <w:sz w:val="16"/>
                <w:szCs w:val="16"/>
              </w:rPr>
            </w:pPr>
          </w:p>
        </w:tc>
      </w:tr>
      <w:tr w:rsidR="008C37F6" w:rsidRPr="00A44663" w14:paraId="657496E4" w14:textId="77777777" w:rsidTr="00FE0D22">
        <w:trPr>
          <w:jc w:val="center"/>
        </w:trPr>
        <w:tc>
          <w:tcPr>
            <w:tcW w:w="496" w:type="dxa"/>
          </w:tcPr>
          <w:p w14:paraId="69AE80F1" w14:textId="77777777" w:rsidR="008C37F6" w:rsidRPr="00A44663" w:rsidRDefault="008C37F6" w:rsidP="00FE0D22">
            <w:pPr>
              <w:jc w:val="center"/>
              <w:rPr>
                <w:sz w:val="16"/>
                <w:szCs w:val="16"/>
              </w:rPr>
            </w:pPr>
            <w:r w:rsidRPr="00A44663">
              <w:rPr>
                <w:sz w:val="16"/>
                <w:szCs w:val="16"/>
              </w:rPr>
              <w:t>6</w:t>
            </w:r>
          </w:p>
        </w:tc>
        <w:tc>
          <w:tcPr>
            <w:tcW w:w="3969" w:type="dxa"/>
          </w:tcPr>
          <w:p w14:paraId="66958FAA" w14:textId="77777777" w:rsidR="008C37F6" w:rsidRPr="00A44663" w:rsidRDefault="008C37F6" w:rsidP="00FE0D22">
            <w:pPr>
              <w:rPr>
                <w:sz w:val="16"/>
                <w:szCs w:val="16"/>
              </w:rPr>
            </w:pPr>
            <w:r w:rsidRPr="00A44663">
              <w:rPr>
                <w:sz w:val="16"/>
                <w:szCs w:val="16"/>
              </w:rPr>
              <w:t>Verklaring beroep op bekwaamheid derden (indien van toepassing)</w:t>
            </w:r>
          </w:p>
        </w:tc>
        <w:tc>
          <w:tcPr>
            <w:tcW w:w="1275" w:type="dxa"/>
            <w:shd w:val="clear" w:color="auto" w:fill="auto"/>
          </w:tcPr>
          <w:p w14:paraId="12B55F1A" w14:textId="77777777" w:rsidR="008C37F6" w:rsidRPr="00A44663" w:rsidRDefault="008C37F6" w:rsidP="00FE0D22">
            <w:pPr>
              <w:rPr>
                <w:i/>
                <w:sz w:val="16"/>
                <w:szCs w:val="16"/>
              </w:rPr>
            </w:pPr>
            <w:r w:rsidRPr="00A44663">
              <w:rPr>
                <w:i/>
                <w:sz w:val="16"/>
                <w:szCs w:val="16"/>
              </w:rPr>
              <w:t>Bijlage F</w:t>
            </w:r>
          </w:p>
        </w:tc>
        <w:tc>
          <w:tcPr>
            <w:tcW w:w="1276" w:type="dxa"/>
          </w:tcPr>
          <w:p w14:paraId="530E22F7" w14:textId="77777777" w:rsidR="008C37F6" w:rsidRPr="00A44663" w:rsidRDefault="008C37F6" w:rsidP="00FE0D22">
            <w:pPr>
              <w:rPr>
                <w:sz w:val="16"/>
                <w:szCs w:val="16"/>
              </w:rPr>
            </w:pPr>
            <w:r w:rsidRPr="00A44663">
              <w:rPr>
                <w:sz w:val="16"/>
                <w:szCs w:val="16"/>
              </w:rPr>
              <w:t xml:space="preserve">gezamenlijk en derde </w:t>
            </w:r>
          </w:p>
        </w:tc>
        <w:tc>
          <w:tcPr>
            <w:tcW w:w="1276" w:type="dxa"/>
          </w:tcPr>
          <w:p w14:paraId="6060323F" w14:textId="77777777" w:rsidR="008C37F6" w:rsidRPr="00A44663" w:rsidRDefault="008C37F6" w:rsidP="00FE0D22">
            <w:pPr>
              <w:rPr>
                <w:sz w:val="16"/>
                <w:szCs w:val="16"/>
              </w:rPr>
            </w:pPr>
          </w:p>
        </w:tc>
      </w:tr>
      <w:tr w:rsidR="008C37F6" w:rsidRPr="00A44663" w14:paraId="4CA1D4D8" w14:textId="77777777" w:rsidTr="00FE0D22">
        <w:trPr>
          <w:jc w:val="center"/>
        </w:trPr>
        <w:tc>
          <w:tcPr>
            <w:tcW w:w="496" w:type="dxa"/>
          </w:tcPr>
          <w:p w14:paraId="44CD9A45" w14:textId="77777777" w:rsidR="008C37F6" w:rsidRPr="00A44663" w:rsidRDefault="008C37F6" w:rsidP="00FE0D22">
            <w:pPr>
              <w:jc w:val="center"/>
              <w:rPr>
                <w:sz w:val="16"/>
                <w:szCs w:val="16"/>
              </w:rPr>
            </w:pPr>
            <w:r>
              <w:rPr>
                <w:sz w:val="16"/>
                <w:szCs w:val="16"/>
              </w:rPr>
              <w:t>7</w:t>
            </w:r>
          </w:p>
        </w:tc>
        <w:tc>
          <w:tcPr>
            <w:tcW w:w="3969" w:type="dxa"/>
          </w:tcPr>
          <w:p w14:paraId="1EA4230F" w14:textId="77777777" w:rsidR="008C37F6" w:rsidRPr="00A44663" w:rsidRDefault="008C37F6" w:rsidP="00FE0D22">
            <w:pPr>
              <w:rPr>
                <w:sz w:val="16"/>
                <w:szCs w:val="16"/>
              </w:rPr>
            </w:pPr>
            <w:r>
              <w:rPr>
                <w:sz w:val="16"/>
                <w:szCs w:val="16"/>
              </w:rPr>
              <w:t>Holdingverklaring (indien van toepassing)</w:t>
            </w:r>
          </w:p>
        </w:tc>
        <w:tc>
          <w:tcPr>
            <w:tcW w:w="1275" w:type="dxa"/>
            <w:shd w:val="clear" w:color="auto" w:fill="auto"/>
          </w:tcPr>
          <w:p w14:paraId="19E1AFB2" w14:textId="77777777" w:rsidR="008C37F6" w:rsidRPr="00A44663" w:rsidRDefault="008C37F6" w:rsidP="00FE0D22">
            <w:pPr>
              <w:rPr>
                <w:i/>
                <w:sz w:val="16"/>
                <w:szCs w:val="16"/>
              </w:rPr>
            </w:pPr>
            <w:r>
              <w:rPr>
                <w:i/>
                <w:sz w:val="16"/>
                <w:szCs w:val="16"/>
              </w:rPr>
              <w:t>Bijlage G</w:t>
            </w:r>
          </w:p>
        </w:tc>
        <w:tc>
          <w:tcPr>
            <w:tcW w:w="1276" w:type="dxa"/>
          </w:tcPr>
          <w:p w14:paraId="021E10D1" w14:textId="77777777" w:rsidR="008C37F6" w:rsidRPr="00A44663" w:rsidRDefault="008C37F6" w:rsidP="00FE0D22">
            <w:pPr>
              <w:rPr>
                <w:sz w:val="16"/>
                <w:szCs w:val="16"/>
              </w:rPr>
            </w:pPr>
            <w:r>
              <w:rPr>
                <w:sz w:val="16"/>
                <w:szCs w:val="16"/>
              </w:rPr>
              <w:t>Door alle deelnemers hieraan</w:t>
            </w:r>
          </w:p>
        </w:tc>
        <w:tc>
          <w:tcPr>
            <w:tcW w:w="1276" w:type="dxa"/>
          </w:tcPr>
          <w:p w14:paraId="5677CA89" w14:textId="77777777" w:rsidR="008C37F6" w:rsidRPr="00A44663" w:rsidRDefault="008C37F6" w:rsidP="00FE0D22">
            <w:pPr>
              <w:rPr>
                <w:sz w:val="16"/>
                <w:szCs w:val="16"/>
              </w:rPr>
            </w:pPr>
          </w:p>
        </w:tc>
      </w:tr>
      <w:tr w:rsidR="008C37F6" w:rsidRPr="00A44663" w:rsidDel="00A74642" w14:paraId="77EEBADA" w14:textId="77777777" w:rsidTr="00FE0D22">
        <w:trPr>
          <w:jc w:val="center"/>
        </w:trPr>
        <w:tc>
          <w:tcPr>
            <w:tcW w:w="496" w:type="dxa"/>
          </w:tcPr>
          <w:p w14:paraId="776F4299" w14:textId="77777777" w:rsidR="008C37F6" w:rsidRPr="00A44663" w:rsidRDefault="008C37F6" w:rsidP="00FE0D22">
            <w:pPr>
              <w:jc w:val="center"/>
              <w:rPr>
                <w:sz w:val="16"/>
                <w:szCs w:val="16"/>
              </w:rPr>
            </w:pPr>
            <w:r>
              <w:rPr>
                <w:sz w:val="16"/>
                <w:szCs w:val="16"/>
              </w:rPr>
              <w:t>8</w:t>
            </w:r>
          </w:p>
        </w:tc>
        <w:tc>
          <w:tcPr>
            <w:tcW w:w="3969" w:type="dxa"/>
          </w:tcPr>
          <w:p w14:paraId="025AE983" w14:textId="77777777" w:rsidR="008C37F6" w:rsidRPr="00A44663" w:rsidRDefault="008C37F6" w:rsidP="00FE0D22">
            <w:pPr>
              <w:rPr>
                <w:sz w:val="16"/>
                <w:szCs w:val="16"/>
              </w:rPr>
            </w:pPr>
            <w:r w:rsidRPr="00A44663">
              <w:rPr>
                <w:sz w:val="16"/>
                <w:szCs w:val="16"/>
              </w:rPr>
              <w:t>Uittreksel KVK</w:t>
            </w:r>
          </w:p>
        </w:tc>
        <w:tc>
          <w:tcPr>
            <w:tcW w:w="1275" w:type="dxa"/>
            <w:shd w:val="clear" w:color="auto" w:fill="auto"/>
          </w:tcPr>
          <w:p w14:paraId="74BCF8DD" w14:textId="77777777" w:rsidR="008C37F6" w:rsidRPr="00A44663" w:rsidRDefault="008C37F6" w:rsidP="00FE0D22">
            <w:pPr>
              <w:rPr>
                <w:i/>
                <w:sz w:val="16"/>
                <w:szCs w:val="16"/>
              </w:rPr>
            </w:pPr>
            <w:r w:rsidRPr="00A44663">
              <w:rPr>
                <w:i/>
                <w:sz w:val="16"/>
                <w:szCs w:val="16"/>
              </w:rPr>
              <w:t>n.v.t.</w:t>
            </w:r>
          </w:p>
        </w:tc>
        <w:tc>
          <w:tcPr>
            <w:tcW w:w="1276" w:type="dxa"/>
          </w:tcPr>
          <w:p w14:paraId="10A431EC" w14:textId="77777777" w:rsidR="008C37F6" w:rsidRPr="00A44663" w:rsidRDefault="008C37F6" w:rsidP="00FE0D22">
            <w:pPr>
              <w:rPr>
                <w:sz w:val="16"/>
                <w:szCs w:val="16"/>
              </w:rPr>
            </w:pPr>
            <w:r>
              <w:rPr>
                <w:sz w:val="16"/>
                <w:szCs w:val="16"/>
              </w:rPr>
              <w:t>Door alle deelnemers hieraan</w:t>
            </w:r>
          </w:p>
        </w:tc>
        <w:tc>
          <w:tcPr>
            <w:tcW w:w="1276" w:type="dxa"/>
          </w:tcPr>
          <w:p w14:paraId="061BEA0D" w14:textId="77777777" w:rsidR="008C37F6" w:rsidRPr="00A44663" w:rsidRDefault="008C37F6" w:rsidP="00FE0D22">
            <w:pPr>
              <w:rPr>
                <w:sz w:val="16"/>
                <w:szCs w:val="16"/>
              </w:rPr>
            </w:pPr>
          </w:p>
        </w:tc>
      </w:tr>
      <w:tr w:rsidR="008C37F6" w:rsidRPr="00A44663" w:rsidDel="00A74642" w14:paraId="6BA676D5" w14:textId="77777777" w:rsidTr="00FE0D22">
        <w:trPr>
          <w:jc w:val="center"/>
        </w:trPr>
        <w:tc>
          <w:tcPr>
            <w:tcW w:w="496" w:type="dxa"/>
          </w:tcPr>
          <w:p w14:paraId="1C833E00" w14:textId="77777777" w:rsidR="008C37F6" w:rsidRPr="00A44663" w:rsidDel="00A74642" w:rsidRDefault="008C37F6" w:rsidP="00FE0D22">
            <w:pPr>
              <w:jc w:val="center"/>
              <w:rPr>
                <w:sz w:val="16"/>
                <w:szCs w:val="16"/>
              </w:rPr>
            </w:pPr>
            <w:r>
              <w:rPr>
                <w:sz w:val="16"/>
                <w:szCs w:val="16"/>
              </w:rPr>
              <w:t>9</w:t>
            </w:r>
          </w:p>
        </w:tc>
        <w:tc>
          <w:tcPr>
            <w:tcW w:w="3969" w:type="dxa"/>
          </w:tcPr>
          <w:p w14:paraId="71EE42C4" w14:textId="77777777" w:rsidR="008C37F6" w:rsidRPr="00A44663" w:rsidDel="00A74642" w:rsidRDefault="008C37F6" w:rsidP="00FE0D22">
            <w:pPr>
              <w:rPr>
                <w:sz w:val="16"/>
                <w:szCs w:val="16"/>
              </w:rPr>
            </w:pPr>
            <w:r w:rsidRPr="00A44663">
              <w:rPr>
                <w:sz w:val="16"/>
                <w:szCs w:val="16"/>
              </w:rPr>
              <w:t>Machtiging tekenbevoegdheid (indien van toepassing)</w:t>
            </w:r>
          </w:p>
        </w:tc>
        <w:tc>
          <w:tcPr>
            <w:tcW w:w="1275" w:type="dxa"/>
            <w:shd w:val="clear" w:color="auto" w:fill="auto"/>
          </w:tcPr>
          <w:p w14:paraId="5C843EF4" w14:textId="77777777" w:rsidR="008C37F6" w:rsidRPr="00A44663" w:rsidDel="00A74642" w:rsidRDefault="008C37F6" w:rsidP="00FE0D22">
            <w:pPr>
              <w:rPr>
                <w:i/>
                <w:sz w:val="16"/>
                <w:szCs w:val="16"/>
              </w:rPr>
            </w:pPr>
            <w:r w:rsidRPr="00A44663">
              <w:rPr>
                <w:i/>
                <w:sz w:val="16"/>
                <w:szCs w:val="16"/>
              </w:rPr>
              <w:t>n.v.t.</w:t>
            </w:r>
          </w:p>
        </w:tc>
        <w:tc>
          <w:tcPr>
            <w:tcW w:w="1276" w:type="dxa"/>
          </w:tcPr>
          <w:p w14:paraId="58700A41" w14:textId="77777777" w:rsidR="008C37F6" w:rsidRPr="00A44663" w:rsidDel="00A74642" w:rsidRDefault="008C37F6" w:rsidP="00FE0D22">
            <w:pPr>
              <w:rPr>
                <w:sz w:val="16"/>
                <w:szCs w:val="16"/>
              </w:rPr>
            </w:pPr>
            <w:r w:rsidRPr="00A44663">
              <w:rPr>
                <w:sz w:val="16"/>
                <w:szCs w:val="16"/>
              </w:rPr>
              <w:t>gezamenlijk</w:t>
            </w:r>
          </w:p>
        </w:tc>
        <w:tc>
          <w:tcPr>
            <w:tcW w:w="1276" w:type="dxa"/>
          </w:tcPr>
          <w:p w14:paraId="5D4643DE" w14:textId="77777777" w:rsidR="008C37F6" w:rsidRPr="00A44663" w:rsidRDefault="008C37F6" w:rsidP="00FE0D22">
            <w:pPr>
              <w:rPr>
                <w:sz w:val="16"/>
                <w:szCs w:val="16"/>
              </w:rPr>
            </w:pPr>
          </w:p>
        </w:tc>
      </w:tr>
      <w:tr w:rsidR="008C37F6" w:rsidRPr="00A44663" w:rsidDel="00A74642" w14:paraId="3F3CE470" w14:textId="77777777" w:rsidTr="00FE0D22">
        <w:trPr>
          <w:jc w:val="center"/>
        </w:trPr>
        <w:tc>
          <w:tcPr>
            <w:tcW w:w="496" w:type="dxa"/>
          </w:tcPr>
          <w:p w14:paraId="6C29CBC0" w14:textId="77777777" w:rsidR="008C37F6" w:rsidRPr="00A44663" w:rsidRDefault="008C37F6" w:rsidP="00FE0D22">
            <w:pPr>
              <w:jc w:val="center"/>
              <w:rPr>
                <w:sz w:val="16"/>
                <w:szCs w:val="16"/>
              </w:rPr>
            </w:pPr>
            <w:r>
              <w:rPr>
                <w:sz w:val="16"/>
                <w:szCs w:val="16"/>
              </w:rPr>
              <w:t>10</w:t>
            </w:r>
          </w:p>
        </w:tc>
        <w:tc>
          <w:tcPr>
            <w:tcW w:w="3969" w:type="dxa"/>
          </w:tcPr>
          <w:p w14:paraId="1A7A870E" w14:textId="77777777" w:rsidR="008C37F6" w:rsidRPr="00A44663" w:rsidRDefault="008C37F6" w:rsidP="00FE0D22">
            <w:pPr>
              <w:rPr>
                <w:sz w:val="16"/>
                <w:szCs w:val="16"/>
              </w:rPr>
            </w:pPr>
            <w:r w:rsidRPr="5F6D94CF">
              <w:rPr>
                <w:sz w:val="16"/>
                <w:szCs w:val="16"/>
              </w:rPr>
              <w:t>Uitwerking criteria G1, G2 en G3</w:t>
            </w:r>
          </w:p>
        </w:tc>
        <w:tc>
          <w:tcPr>
            <w:tcW w:w="1275" w:type="dxa"/>
            <w:shd w:val="clear" w:color="auto" w:fill="auto"/>
          </w:tcPr>
          <w:p w14:paraId="699BD2C4" w14:textId="77777777" w:rsidR="008C37F6" w:rsidRPr="00A44663" w:rsidRDefault="008C37F6" w:rsidP="00FE0D22">
            <w:pPr>
              <w:rPr>
                <w:i/>
                <w:sz w:val="16"/>
                <w:szCs w:val="16"/>
              </w:rPr>
            </w:pPr>
            <w:r>
              <w:rPr>
                <w:i/>
                <w:sz w:val="16"/>
                <w:szCs w:val="16"/>
              </w:rPr>
              <w:t>Bijlage H, I</w:t>
            </w:r>
          </w:p>
        </w:tc>
        <w:tc>
          <w:tcPr>
            <w:tcW w:w="1276" w:type="dxa"/>
          </w:tcPr>
          <w:p w14:paraId="19F18944" w14:textId="77777777" w:rsidR="008C37F6" w:rsidRPr="00A44663" w:rsidRDefault="008C37F6" w:rsidP="00FE0D22">
            <w:pPr>
              <w:rPr>
                <w:sz w:val="16"/>
                <w:szCs w:val="16"/>
              </w:rPr>
            </w:pPr>
            <w:r w:rsidRPr="00A44663">
              <w:rPr>
                <w:sz w:val="16"/>
                <w:szCs w:val="16"/>
              </w:rPr>
              <w:t>gezamenlijk</w:t>
            </w:r>
          </w:p>
        </w:tc>
        <w:tc>
          <w:tcPr>
            <w:tcW w:w="1276" w:type="dxa"/>
          </w:tcPr>
          <w:p w14:paraId="622BA3EF" w14:textId="77777777" w:rsidR="008C37F6" w:rsidRPr="00A44663" w:rsidRDefault="008C37F6" w:rsidP="00FE0D22">
            <w:pPr>
              <w:rPr>
                <w:sz w:val="16"/>
                <w:szCs w:val="16"/>
              </w:rPr>
            </w:pPr>
          </w:p>
        </w:tc>
      </w:tr>
      <w:tr w:rsidR="008C37F6" w:rsidDel="00A74642" w14:paraId="4F70F790" w14:textId="77777777" w:rsidTr="00FE0D22">
        <w:trPr>
          <w:jc w:val="center"/>
        </w:trPr>
        <w:tc>
          <w:tcPr>
            <w:tcW w:w="496" w:type="dxa"/>
          </w:tcPr>
          <w:p w14:paraId="1E1463A6" w14:textId="77777777" w:rsidR="008C37F6" w:rsidRPr="00A44663" w:rsidRDefault="008C37F6" w:rsidP="00FE0D22">
            <w:pPr>
              <w:jc w:val="center"/>
              <w:rPr>
                <w:sz w:val="16"/>
                <w:szCs w:val="16"/>
              </w:rPr>
            </w:pPr>
            <w:r w:rsidRPr="00A44663">
              <w:rPr>
                <w:sz w:val="16"/>
                <w:szCs w:val="16"/>
              </w:rPr>
              <w:t>1</w:t>
            </w:r>
            <w:r>
              <w:rPr>
                <w:sz w:val="16"/>
                <w:szCs w:val="16"/>
              </w:rPr>
              <w:t>1</w:t>
            </w:r>
          </w:p>
        </w:tc>
        <w:tc>
          <w:tcPr>
            <w:tcW w:w="3969" w:type="dxa"/>
          </w:tcPr>
          <w:p w14:paraId="0F3F8B4F" w14:textId="77777777" w:rsidR="008C37F6" w:rsidRPr="00A44663" w:rsidRDefault="008C37F6" w:rsidP="00FE0D22">
            <w:pPr>
              <w:rPr>
                <w:sz w:val="16"/>
                <w:szCs w:val="16"/>
              </w:rPr>
            </w:pPr>
            <w:r w:rsidRPr="00A44663">
              <w:rPr>
                <w:sz w:val="16"/>
                <w:szCs w:val="16"/>
              </w:rPr>
              <w:t>Vragenlijst voorkennis en belangenverstrengeling</w:t>
            </w:r>
          </w:p>
        </w:tc>
        <w:tc>
          <w:tcPr>
            <w:tcW w:w="1275" w:type="dxa"/>
            <w:shd w:val="clear" w:color="auto" w:fill="auto"/>
          </w:tcPr>
          <w:p w14:paraId="13D00B6D" w14:textId="77777777" w:rsidR="008C37F6" w:rsidRPr="00A44663" w:rsidRDefault="008C37F6" w:rsidP="00FE0D22">
            <w:pPr>
              <w:rPr>
                <w:i/>
                <w:sz w:val="16"/>
                <w:szCs w:val="16"/>
              </w:rPr>
            </w:pPr>
            <w:r w:rsidRPr="00A44663">
              <w:rPr>
                <w:i/>
                <w:sz w:val="16"/>
                <w:szCs w:val="16"/>
              </w:rPr>
              <w:t xml:space="preserve">Bijlage </w:t>
            </w:r>
            <w:r>
              <w:rPr>
                <w:i/>
                <w:sz w:val="16"/>
                <w:szCs w:val="16"/>
              </w:rPr>
              <w:t>J</w:t>
            </w:r>
          </w:p>
        </w:tc>
        <w:tc>
          <w:tcPr>
            <w:tcW w:w="1276" w:type="dxa"/>
          </w:tcPr>
          <w:p w14:paraId="2F531124" w14:textId="77777777" w:rsidR="008C37F6" w:rsidRPr="00AA2919" w:rsidRDefault="008C37F6" w:rsidP="00FE0D22">
            <w:pPr>
              <w:rPr>
                <w:sz w:val="16"/>
                <w:szCs w:val="16"/>
              </w:rPr>
            </w:pPr>
            <w:r w:rsidRPr="00A44663">
              <w:rPr>
                <w:sz w:val="16"/>
                <w:szCs w:val="16"/>
              </w:rPr>
              <w:t>Door alle deelnemers hieraan</w:t>
            </w:r>
          </w:p>
        </w:tc>
        <w:tc>
          <w:tcPr>
            <w:tcW w:w="1276" w:type="dxa"/>
          </w:tcPr>
          <w:p w14:paraId="20C562EE" w14:textId="77777777" w:rsidR="008C37F6" w:rsidRPr="00AA2919" w:rsidRDefault="008C37F6" w:rsidP="00FE0D22">
            <w:pPr>
              <w:rPr>
                <w:sz w:val="16"/>
                <w:szCs w:val="16"/>
              </w:rPr>
            </w:pPr>
          </w:p>
        </w:tc>
      </w:tr>
      <w:tr w:rsidR="008C37F6" w:rsidDel="00A74642" w14:paraId="5F967DE9" w14:textId="77777777" w:rsidTr="00FE0D22">
        <w:trPr>
          <w:jc w:val="center"/>
        </w:trPr>
        <w:tc>
          <w:tcPr>
            <w:tcW w:w="496" w:type="dxa"/>
          </w:tcPr>
          <w:p w14:paraId="3BD62482" w14:textId="77777777" w:rsidR="008C37F6" w:rsidRPr="00A44663" w:rsidRDefault="008C37F6" w:rsidP="00FE0D22">
            <w:pPr>
              <w:jc w:val="center"/>
              <w:rPr>
                <w:sz w:val="16"/>
                <w:szCs w:val="16"/>
              </w:rPr>
            </w:pPr>
            <w:r>
              <w:rPr>
                <w:sz w:val="16"/>
                <w:szCs w:val="16"/>
              </w:rPr>
              <w:t>12</w:t>
            </w:r>
          </w:p>
        </w:tc>
        <w:tc>
          <w:tcPr>
            <w:tcW w:w="3969" w:type="dxa"/>
          </w:tcPr>
          <w:p w14:paraId="214356DC" w14:textId="77777777" w:rsidR="008C37F6" w:rsidRPr="003E285C" w:rsidRDefault="008C37F6" w:rsidP="00FE0D22">
            <w:pPr>
              <w:rPr>
                <w:sz w:val="16"/>
                <w:szCs w:val="16"/>
              </w:rPr>
            </w:pPr>
            <w:r w:rsidRPr="003E285C">
              <w:rPr>
                <w:rStyle w:val="Hyperlink"/>
                <w:color w:val="auto"/>
                <w:sz w:val="16"/>
                <w:szCs w:val="16"/>
              </w:rPr>
              <w:t>Verklaring Russische partijen</w:t>
            </w:r>
          </w:p>
        </w:tc>
        <w:tc>
          <w:tcPr>
            <w:tcW w:w="1275" w:type="dxa"/>
            <w:shd w:val="clear" w:color="auto" w:fill="auto"/>
          </w:tcPr>
          <w:p w14:paraId="2F680246" w14:textId="77777777" w:rsidR="008C37F6" w:rsidRPr="00A44663" w:rsidRDefault="008C37F6" w:rsidP="00FE0D22">
            <w:pPr>
              <w:rPr>
                <w:i/>
                <w:sz w:val="16"/>
                <w:szCs w:val="16"/>
              </w:rPr>
            </w:pPr>
            <w:r>
              <w:rPr>
                <w:i/>
                <w:sz w:val="16"/>
                <w:szCs w:val="16"/>
              </w:rPr>
              <w:t>Bijlage K</w:t>
            </w:r>
          </w:p>
        </w:tc>
        <w:tc>
          <w:tcPr>
            <w:tcW w:w="1276" w:type="dxa"/>
          </w:tcPr>
          <w:p w14:paraId="442C14CA" w14:textId="77777777" w:rsidR="008C37F6" w:rsidRPr="00A44663" w:rsidRDefault="008C37F6" w:rsidP="00FE0D22">
            <w:pPr>
              <w:rPr>
                <w:sz w:val="16"/>
                <w:szCs w:val="16"/>
              </w:rPr>
            </w:pPr>
            <w:r w:rsidRPr="00A44663">
              <w:rPr>
                <w:sz w:val="16"/>
                <w:szCs w:val="16"/>
              </w:rPr>
              <w:t>Door alle deelnemers hieraan en derden (in geval van een beroep op derden)</w:t>
            </w:r>
          </w:p>
        </w:tc>
        <w:tc>
          <w:tcPr>
            <w:tcW w:w="1276" w:type="dxa"/>
          </w:tcPr>
          <w:p w14:paraId="6A266FA8" w14:textId="77777777" w:rsidR="008C37F6" w:rsidRPr="00AA2919" w:rsidRDefault="008C37F6" w:rsidP="00FE0D22">
            <w:pPr>
              <w:rPr>
                <w:sz w:val="16"/>
                <w:szCs w:val="16"/>
              </w:rPr>
            </w:pPr>
          </w:p>
        </w:tc>
      </w:tr>
    </w:tbl>
    <w:p w14:paraId="2B69337B" w14:textId="77777777" w:rsidR="008C37F6" w:rsidRDefault="008C37F6" w:rsidP="008C37F6">
      <w:pPr>
        <w:rPr>
          <w:b/>
        </w:rPr>
      </w:pPr>
    </w:p>
    <w:p w14:paraId="7DE8B55F" w14:textId="77777777" w:rsidR="008C37F6" w:rsidRDefault="008C37F6" w:rsidP="008C37F6">
      <w:r>
        <w:t>Ondertekening van de Checklist,</w:t>
      </w:r>
    </w:p>
    <w:p w14:paraId="6382E67C" w14:textId="77777777" w:rsidR="008C37F6" w:rsidRDefault="008C37F6" w:rsidP="008C37F6"/>
    <w:p w14:paraId="2FD10F52" w14:textId="77777777" w:rsidR="008C37F6" w:rsidRDefault="008C37F6" w:rsidP="008C37F6">
      <w:r>
        <w:t>Hiermee verklaart de inschrijver dat zijn inschrijving de gevraagde informatie bevat. Deze ingevulde en door een rechtsgeldige vertegenwoordiger ondertekende checklist dient aan de inschrijving te worden toegevoegd.</w:t>
      </w:r>
    </w:p>
    <w:p w14:paraId="02458254" w14:textId="77777777" w:rsidR="008C37F6" w:rsidRDefault="008C37F6" w:rsidP="008C37F6"/>
    <w:p w14:paraId="3FA57335" w14:textId="77777777" w:rsidR="008C37F6" w:rsidRDefault="008C37F6" w:rsidP="008C37F6">
      <w:r>
        <w:t>Aldus naar waarheid opgemaakt</w:t>
      </w:r>
      <w:r>
        <w:br/>
      </w:r>
    </w:p>
    <w:p w14:paraId="494195EB" w14:textId="77777777" w:rsidR="008C37F6" w:rsidRDefault="008C37F6" w:rsidP="008C37F6">
      <w:r>
        <w:t>op ........................ (datum) te .............................................................(plaats)</w:t>
      </w:r>
      <w:r>
        <w:br/>
      </w:r>
    </w:p>
    <w:p w14:paraId="742124CC" w14:textId="77777777" w:rsidR="008C37F6" w:rsidRDefault="008C37F6" w:rsidP="008C37F6">
      <w:r>
        <w:t>door ............................................................................... (naam en voorletters)</w:t>
      </w:r>
      <w:r>
        <w:br/>
      </w:r>
    </w:p>
    <w:p w14:paraId="368D8A70" w14:textId="77777777" w:rsidR="008C37F6" w:rsidRDefault="008C37F6" w:rsidP="008C37F6">
      <w:r>
        <w:t>als bestuurder van ...................................................................… (naam bedrijf 1)</w:t>
      </w:r>
      <w:r>
        <w:br/>
      </w:r>
    </w:p>
    <w:p w14:paraId="6F04CCEA" w14:textId="77777777" w:rsidR="008C37F6" w:rsidRDefault="008C37F6" w:rsidP="008C37F6">
      <w:r>
        <w:t>die ............................................................................................(naam bedrijf 1)</w:t>
      </w:r>
      <w:r>
        <w:br/>
      </w:r>
    </w:p>
    <w:p w14:paraId="2636323B" w14:textId="77777777" w:rsidR="008C37F6" w:rsidRDefault="008C37F6" w:rsidP="008C37F6">
      <w:r>
        <w:t>ter zake van deze inschrijving rechtsgeldig vertegenwoordigt.</w:t>
      </w:r>
      <w:r>
        <w:br/>
      </w:r>
      <w:r>
        <w:br/>
      </w:r>
    </w:p>
    <w:p w14:paraId="0831D9C7" w14:textId="77777777" w:rsidR="008C37F6" w:rsidRDefault="008C37F6" w:rsidP="008C37F6">
      <w:r>
        <w:t>................................................................................................(handtekening)</w:t>
      </w:r>
    </w:p>
    <w:p w14:paraId="7B7C60AF" w14:textId="77777777" w:rsidR="008C37F6" w:rsidRDefault="008C37F6" w:rsidP="008C37F6"/>
    <w:p w14:paraId="6D961F05" w14:textId="77777777" w:rsidR="008C37F6" w:rsidRDefault="008C37F6" w:rsidP="008C37F6">
      <w:pPr>
        <w:spacing w:after="200" w:line="276" w:lineRule="auto"/>
      </w:pPr>
      <w:r>
        <w:t>op ........................ (datum) te .............................................................(plaats)</w:t>
      </w:r>
      <w:r>
        <w:br/>
      </w:r>
    </w:p>
    <w:p w14:paraId="3330EFFD" w14:textId="77777777" w:rsidR="008C37F6" w:rsidRDefault="008C37F6" w:rsidP="008C37F6">
      <w:pPr>
        <w:spacing w:after="200" w:line="276" w:lineRule="auto"/>
      </w:pPr>
      <w:r>
        <w:t>door ............................................................................... (naam en voorletters)</w:t>
      </w:r>
      <w:r>
        <w:br/>
      </w:r>
    </w:p>
    <w:p w14:paraId="77738969" w14:textId="77777777" w:rsidR="008C37F6" w:rsidRDefault="008C37F6" w:rsidP="008C37F6">
      <w:pPr>
        <w:spacing w:after="200" w:line="276" w:lineRule="auto"/>
      </w:pPr>
      <w:r>
        <w:t>als bestuurder van ...................................................................… (naam bedrijf 2)</w:t>
      </w:r>
      <w:r>
        <w:br/>
      </w:r>
    </w:p>
    <w:p w14:paraId="266B6C72" w14:textId="77777777" w:rsidR="008C37F6" w:rsidRDefault="008C37F6" w:rsidP="008C37F6">
      <w:pPr>
        <w:spacing w:after="200" w:line="276" w:lineRule="auto"/>
      </w:pPr>
      <w:r>
        <w:t>die ............................................................................................(naam bedrijf 2)</w:t>
      </w:r>
      <w:r>
        <w:br/>
      </w:r>
    </w:p>
    <w:p w14:paraId="022C0917" w14:textId="77777777" w:rsidR="008C37F6" w:rsidRDefault="008C37F6" w:rsidP="008C37F6">
      <w:pPr>
        <w:spacing w:after="200" w:line="276" w:lineRule="auto"/>
      </w:pPr>
      <w:r>
        <w:t>ter zake van deze inschrijving rechtsgeldig vertegenwoordigt.</w:t>
      </w:r>
      <w:r>
        <w:br/>
      </w:r>
      <w:r>
        <w:br/>
      </w:r>
    </w:p>
    <w:p w14:paraId="6E656941" w14:textId="77777777" w:rsidR="008C37F6" w:rsidRDefault="008C37F6" w:rsidP="008C37F6">
      <w:pPr>
        <w:spacing w:after="200" w:line="276" w:lineRule="auto"/>
      </w:pPr>
      <w:r>
        <w:t>................................................................................................(handtekening)</w:t>
      </w:r>
    </w:p>
    <w:p w14:paraId="4383E1C5" w14:textId="77777777" w:rsidR="008C37F6" w:rsidRDefault="008C37F6" w:rsidP="008C37F6">
      <w:pPr>
        <w:spacing w:after="200" w:line="276" w:lineRule="auto"/>
        <w:rPr>
          <w:b/>
          <w:bCs/>
          <w:sz w:val="22"/>
          <w:szCs w:val="22"/>
        </w:rPr>
      </w:pPr>
    </w:p>
    <w:p w14:paraId="3579166A" w14:textId="77777777" w:rsidR="008C37F6" w:rsidRDefault="008C37F6" w:rsidP="008C37F6">
      <w:r>
        <w:br w:type="page"/>
      </w:r>
    </w:p>
    <w:p w14:paraId="4DA2F535" w14:textId="77777777" w:rsidR="008C37F6" w:rsidRDefault="008C37F6" w:rsidP="008C37F6">
      <w:r>
        <w:rPr>
          <w:b/>
          <w:sz w:val="22"/>
          <w:szCs w:val="22"/>
        </w:rPr>
        <w:lastRenderedPageBreak/>
        <w:t>BIJLAGE C</w:t>
      </w:r>
      <w:r>
        <w:tab/>
      </w:r>
      <w:r>
        <w:rPr>
          <w:b/>
          <w:sz w:val="22"/>
          <w:szCs w:val="22"/>
        </w:rPr>
        <w:t>Verklaring bestuurder rechtmatigheid inschrijving</w:t>
      </w:r>
    </w:p>
    <w:p w14:paraId="7FA5CF50" w14:textId="77777777" w:rsidR="008C37F6" w:rsidRDefault="008C37F6" w:rsidP="008C37F6">
      <w:pPr>
        <w:spacing w:line="264" w:lineRule="exact"/>
      </w:pPr>
    </w:p>
    <w:p w14:paraId="170F20D5" w14:textId="77777777" w:rsidR="008C37F6" w:rsidRDefault="008C37F6" w:rsidP="008C37F6">
      <w:pPr>
        <w:spacing w:line="264" w:lineRule="exact"/>
      </w:pPr>
      <w:r>
        <w:t>Behorend bij de inschrijving voor de opdracht:</w:t>
      </w:r>
    </w:p>
    <w:p w14:paraId="3A6B4D17" w14:textId="77777777" w:rsidR="008C37F6" w:rsidRDefault="008C37F6" w:rsidP="008C37F6">
      <w:pPr>
        <w:spacing w:line="264" w:lineRule="exact"/>
      </w:pPr>
    </w:p>
    <w:p w14:paraId="417950A9" w14:textId="77777777" w:rsidR="008C37F6" w:rsidRPr="004B1F96" w:rsidRDefault="008C37F6" w:rsidP="008C37F6">
      <w:pPr>
        <w:spacing w:line="264" w:lineRule="exact"/>
        <w:rPr>
          <w:b/>
          <w:bCs/>
        </w:rPr>
      </w:pPr>
      <w:r w:rsidRPr="004B1F96">
        <w:rPr>
          <w:b/>
          <w:bCs/>
        </w:rPr>
        <w:t>Rehabilitatie N</w:t>
      </w:r>
      <w:r>
        <w:rPr>
          <w:b/>
          <w:bCs/>
        </w:rPr>
        <w:t>377</w:t>
      </w:r>
      <w:r w:rsidRPr="004B1F96">
        <w:rPr>
          <w:b/>
          <w:bCs/>
        </w:rPr>
        <w:t xml:space="preserve"> fase 2 en 3</w:t>
      </w:r>
      <w:r>
        <w:rPr>
          <w:b/>
          <w:bCs/>
        </w:rPr>
        <w:t>b</w:t>
      </w:r>
    </w:p>
    <w:p w14:paraId="66182D0C" w14:textId="77777777" w:rsidR="008C37F6" w:rsidRDefault="008C37F6" w:rsidP="008C37F6">
      <w:pPr>
        <w:spacing w:line="264" w:lineRule="exact"/>
      </w:pPr>
    </w:p>
    <w:p w14:paraId="48851467" w14:textId="77777777" w:rsidR="008C37F6" w:rsidRDefault="008C37F6" w:rsidP="008C37F6">
      <w:pPr>
        <w:spacing w:line="264" w:lineRule="exact"/>
        <w:ind w:left="3544" w:hanging="3544"/>
      </w:pPr>
      <w:r>
        <w:t>Contractnummer:</w:t>
      </w:r>
      <w:r>
        <w:tab/>
        <w:t>OS.137</w:t>
      </w:r>
    </w:p>
    <w:p w14:paraId="346C949A" w14:textId="77777777" w:rsidR="008C37F6" w:rsidRDefault="008C37F6" w:rsidP="008C37F6">
      <w:pPr>
        <w:spacing w:line="264" w:lineRule="exact"/>
        <w:ind w:left="3544" w:hanging="3544"/>
      </w:pPr>
      <w:r>
        <w:t>Plaats van uitvoering:</w:t>
      </w:r>
      <w:r>
        <w:tab/>
        <w:t>Het werk is gelegen tussen Hasselt en De Lichtmis</w:t>
      </w:r>
    </w:p>
    <w:p w14:paraId="448DA1F9" w14:textId="77777777" w:rsidR="008C37F6" w:rsidRDefault="008C37F6" w:rsidP="008C37F6">
      <w:pPr>
        <w:spacing w:line="264" w:lineRule="exact"/>
        <w:ind w:left="3544" w:hanging="3544"/>
      </w:pPr>
      <w:r>
        <w:t>Opdrachttype:</w:t>
      </w:r>
      <w:r>
        <w:tab/>
        <w:t>Werken</w:t>
      </w:r>
    </w:p>
    <w:p w14:paraId="088BB8FC" w14:textId="77777777" w:rsidR="008C37F6" w:rsidRDefault="008C37F6" w:rsidP="008C37F6">
      <w:pPr>
        <w:spacing w:line="264" w:lineRule="exact"/>
        <w:ind w:left="3544" w:hanging="3544"/>
      </w:pPr>
      <w:r>
        <w:t>Aanbestedingsprocedure:</w:t>
      </w:r>
      <w:r>
        <w:tab/>
        <w:t>Europese openbare procedure conform het Aanbestedingsreglement Werken 2016</w:t>
      </w:r>
    </w:p>
    <w:p w14:paraId="734441C2" w14:textId="77777777" w:rsidR="008C37F6" w:rsidRDefault="008C37F6" w:rsidP="008C37F6">
      <w:pPr>
        <w:spacing w:line="264" w:lineRule="exact"/>
        <w:ind w:left="3544" w:hanging="3544"/>
      </w:pPr>
      <w:r>
        <w:t>Aanbesteder:</w:t>
      </w:r>
      <w:r>
        <w:tab/>
        <w:t>Provincie Overijssel</w:t>
      </w:r>
    </w:p>
    <w:p w14:paraId="1C9BA1BF" w14:textId="77777777" w:rsidR="008C37F6" w:rsidRDefault="008C37F6" w:rsidP="008C37F6">
      <w:pPr>
        <w:spacing w:line="264" w:lineRule="exact"/>
      </w:pPr>
    </w:p>
    <w:p w14:paraId="1998D004" w14:textId="77777777" w:rsidR="008C37F6" w:rsidRDefault="008C37F6" w:rsidP="008C37F6">
      <w:pPr>
        <w:spacing w:line="264" w:lineRule="exact"/>
      </w:pPr>
    </w:p>
    <w:p w14:paraId="1670E2B4" w14:textId="77777777" w:rsidR="008C37F6" w:rsidRDefault="008C37F6" w:rsidP="008C37F6">
      <w:pPr>
        <w:spacing w:line="264" w:lineRule="exact"/>
      </w:pPr>
      <w:r>
        <w:t>VERKLARING BESTUURDER OMTRENT RECHTMATIGHEID INSCHRIJVING</w:t>
      </w:r>
    </w:p>
    <w:p w14:paraId="03B5BE2E" w14:textId="77777777" w:rsidR="008C37F6" w:rsidRDefault="008C37F6" w:rsidP="008C37F6">
      <w:pPr>
        <w:spacing w:line="264" w:lineRule="exact"/>
      </w:pPr>
    </w:p>
    <w:p w14:paraId="6E4D9352" w14:textId="77777777" w:rsidR="008C37F6" w:rsidRDefault="008C37F6" w:rsidP="008C37F6">
      <w:pPr>
        <w:spacing w:line="264" w:lineRule="exact"/>
      </w:pPr>
      <w:r>
        <w:t>Ondergetekende verklaart dat de onderhavige inschrijving niet tot stand is</w:t>
      </w:r>
    </w:p>
    <w:p w14:paraId="31199BDD" w14:textId="77777777" w:rsidR="008C37F6" w:rsidRDefault="008C37F6" w:rsidP="008C37F6">
      <w:pPr>
        <w:spacing w:line="264" w:lineRule="exact"/>
      </w:pPr>
      <w:r>
        <w:t xml:space="preserve">gekomen onder invloed van een overeenkomst, besluit of gedraging in strijd met </w:t>
      </w:r>
    </w:p>
    <w:p w14:paraId="3E7D367E" w14:textId="77777777" w:rsidR="008C37F6" w:rsidRDefault="008C37F6" w:rsidP="008C37F6">
      <w:pPr>
        <w:spacing w:line="264" w:lineRule="exact"/>
      </w:pPr>
      <w:r>
        <w:t>het Nederlandse of Europese mededingingsrecht.</w:t>
      </w:r>
    </w:p>
    <w:p w14:paraId="64A04501" w14:textId="77777777" w:rsidR="008C37F6" w:rsidRDefault="008C37F6" w:rsidP="008C37F6">
      <w:pPr>
        <w:spacing w:line="264" w:lineRule="exact"/>
      </w:pPr>
    </w:p>
    <w:p w14:paraId="73843145" w14:textId="77777777" w:rsidR="008C37F6" w:rsidRDefault="008C37F6" w:rsidP="008C37F6">
      <w:pPr>
        <w:spacing w:line="264" w:lineRule="exact"/>
      </w:pPr>
      <w:r>
        <w:t>Aldus naar waarheid opgemaakt</w:t>
      </w:r>
    </w:p>
    <w:p w14:paraId="31631236" w14:textId="77777777" w:rsidR="008C37F6" w:rsidRDefault="008C37F6" w:rsidP="008C37F6"/>
    <w:p w14:paraId="40BE7C0E" w14:textId="77777777" w:rsidR="008C37F6" w:rsidRDefault="008C37F6" w:rsidP="008C37F6">
      <w:pPr>
        <w:spacing w:line="360" w:lineRule="auto"/>
        <w:ind w:left="5670" w:hanging="5670"/>
      </w:pPr>
      <w:r>
        <w:t>op ..............................</w:t>
      </w:r>
      <w:r>
        <w:tab/>
        <w:t>(datum)</w:t>
      </w:r>
    </w:p>
    <w:p w14:paraId="66AA0824" w14:textId="77777777" w:rsidR="008C37F6" w:rsidRDefault="008C37F6" w:rsidP="008C37F6">
      <w:pPr>
        <w:spacing w:line="360" w:lineRule="auto"/>
        <w:ind w:left="5670" w:hanging="5670"/>
      </w:pPr>
      <w:r>
        <w:t>te .................................................................</w:t>
      </w:r>
      <w:r>
        <w:tab/>
        <w:t>(plaats)</w:t>
      </w:r>
    </w:p>
    <w:p w14:paraId="24072BDD" w14:textId="77777777" w:rsidR="008C37F6" w:rsidRDefault="008C37F6" w:rsidP="008C37F6">
      <w:pPr>
        <w:spacing w:line="360" w:lineRule="auto"/>
        <w:ind w:left="5670" w:hanging="5670"/>
      </w:pPr>
      <w:r>
        <w:t>door ....................................................................</w:t>
      </w:r>
      <w:r>
        <w:tab/>
        <w:t>(naam en voorletters)</w:t>
      </w:r>
    </w:p>
    <w:p w14:paraId="422A8E82" w14:textId="77777777" w:rsidR="008C37F6" w:rsidRDefault="008C37F6" w:rsidP="008C37F6">
      <w:pPr>
        <w:spacing w:line="360" w:lineRule="auto"/>
        <w:ind w:left="5670" w:hanging="5670"/>
      </w:pPr>
      <w:r>
        <w:t>als bestuurder van .................................................</w:t>
      </w:r>
      <w:r>
        <w:tab/>
        <w:t>(naam bedrijf)</w:t>
      </w:r>
    </w:p>
    <w:p w14:paraId="75A9E72B" w14:textId="77777777" w:rsidR="008C37F6" w:rsidRDefault="008C37F6" w:rsidP="008C37F6">
      <w:pPr>
        <w:spacing w:line="360" w:lineRule="auto"/>
        <w:ind w:left="5670" w:hanging="5670"/>
      </w:pPr>
      <w:r>
        <w:t>die .......................................................................</w:t>
      </w:r>
      <w:r>
        <w:tab/>
        <w:t>(naam bedrijf)</w:t>
      </w:r>
    </w:p>
    <w:p w14:paraId="12164393" w14:textId="77777777" w:rsidR="008C37F6" w:rsidRDefault="008C37F6" w:rsidP="008C37F6">
      <w:pPr>
        <w:spacing w:line="360" w:lineRule="auto"/>
        <w:ind w:left="5670" w:hanging="5670"/>
      </w:pPr>
    </w:p>
    <w:p w14:paraId="7B2B280E" w14:textId="77777777" w:rsidR="008C37F6" w:rsidRDefault="008C37F6" w:rsidP="008C37F6">
      <w:pPr>
        <w:spacing w:line="360" w:lineRule="auto"/>
      </w:pPr>
      <w:r>
        <w:t>ter zake van deze inschrijving rechtsgeldig vertegenwoordigt.</w:t>
      </w:r>
    </w:p>
    <w:p w14:paraId="41AC9021" w14:textId="77777777" w:rsidR="008C37F6" w:rsidRDefault="008C37F6" w:rsidP="008C37F6">
      <w:pPr>
        <w:spacing w:line="360" w:lineRule="auto"/>
      </w:pPr>
    </w:p>
    <w:p w14:paraId="14222353" w14:textId="77777777" w:rsidR="008C37F6" w:rsidRDefault="008C37F6" w:rsidP="008C37F6">
      <w:pPr>
        <w:spacing w:line="360" w:lineRule="auto"/>
      </w:pPr>
    </w:p>
    <w:p w14:paraId="7CB1D8C0" w14:textId="77777777" w:rsidR="008C37F6" w:rsidRDefault="008C37F6" w:rsidP="008C37F6">
      <w:pPr>
        <w:spacing w:line="360" w:lineRule="auto"/>
        <w:ind w:left="5670" w:hanging="5670"/>
      </w:pPr>
      <w:r>
        <w:t>............................................................................</w:t>
      </w:r>
      <w:r>
        <w:tab/>
        <w:t>(handtekening).</w:t>
      </w:r>
    </w:p>
    <w:p w14:paraId="4DD54765" w14:textId="77777777" w:rsidR="008C37F6" w:rsidRDefault="008C37F6" w:rsidP="008C37F6">
      <w:pPr>
        <w:spacing w:after="200" w:line="276" w:lineRule="auto"/>
        <w:rPr>
          <w:b/>
          <w:sz w:val="22"/>
          <w:szCs w:val="22"/>
        </w:rPr>
      </w:pPr>
      <w:r>
        <w:rPr>
          <w:b/>
          <w:sz w:val="22"/>
          <w:szCs w:val="22"/>
        </w:rPr>
        <w:br w:type="page"/>
      </w:r>
    </w:p>
    <w:p w14:paraId="0A20BB19" w14:textId="77777777" w:rsidR="008C37F6" w:rsidRDefault="008C37F6" w:rsidP="008C37F6">
      <w:pPr>
        <w:rPr>
          <w:b/>
          <w:bCs/>
          <w:sz w:val="22"/>
          <w:szCs w:val="22"/>
        </w:rPr>
      </w:pPr>
      <w:r w:rsidRPr="52C44800">
        <w:rPr>
          <w:b/>
          <w:bCs/>
          <w:sz w:val="22"/>
          <w:szCs w:val="22"/>
        </w:rPr>
        <w:lastRenderedPageBreak/>
        <w:t>BIJLAGE D</w:t>
      </w:r>
      <w:r>
        <w:tab/>
      </w:r>
      <w:r w:rsidRPr="52C44800">
        <w:rPr>
          <w:b/>
          <w:bCs/>
          <w:sz w:val="22"/>
          <w:szCs w:val="22"/>
        </w:rPr>
        <w:t>Opgave referentieopdrachten</w:t>
      </w:r>
    </w:p>
    <w:p w14:paraId="24B6538C" w14:textId="77777777" w:rsidR="008C37F6" w:rsidRDefault="008C37F6" w:rsidP="008C37F6"/>
    <w:p w14:paraId="01AFF4CF" w14:textId="77777777" w:rsidR="008C37F6" w:rsidRDefault="008C37F6" w:rsidP="008C37F6">
      <w:pPr>
        <w:spacing w:line="264" w:lineRule="exact"/>
        <w:rPr>
          <w:rFonts w:eastAsia="Times New Roman"/>
        </w:rPr>
      </w:pPr>
      <w:r>
        <w:rPr>
          <w:rFonts w:eastAsia="Times New Roman"/>
        </w:rPr>
        <w:t>Inschrijver</w:t>
      </w: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5670"/>
      </w:tblGrid>
      <w:tr w:rsidR="008C37F6" w14:paraId="045D4273" w14:textId="77777777" w:rsidTr="00FE0D22">
        <w:trPr>
          <w:trHeight w:val="786"/>
        </w:trPr>
        <w:tc>
          <w:tcPr>
            <w:tcW w:w="3119" w:type="dxa"/>
          </w:tcPr>
          <w:p w14:paraId="564F5F99" w14:textId="77777777" w:rsidR="008C37F6" w:rsidRDefault="008C37F6" w:rsidP="00FE0D22">
            <w:pPr>
              <w:spacing w:line="264" w:lineRule="exact"/>
              <w:rPr>
                <w:rFonts w:eastAsia="Times New Roman"/>
              </w:rPr>
            </w:pPr>
            <w:r w:rsidRPr="00A44663">
              <w:rPr>
                <w:rFonts w:eastAsia="Times New Roman"/>
              </w:rPr>
              <w:t>Naam van onderneming of samenwerkingsverband</w:t>
            </w:r>
          </w:p>
        </w:tc>
        <w:tc>
          <w:tcPr>
            <w:tcW w:w="5670" w:type="dxa"/>
          </w:tcPr>
          <w:p w14:paraId="3E13457B" w14:textId="77777777" w:rsidR="008C37F6" w:rsidRDefault="008C37F6" w:rsidP="00FE0D22">
            <w:pPr>
              <w:spacing w:line="264" w:lineRule="exact"/>
              <w:rPr>
                <w:rFonts w:eastAsia="Times New Roman"/>
              </w:rPr>
            </w:pPr>
          </w:p>
        </w:tc>
      </w:tr>
    </w:tbl>
    <w:p w14:paraId="08CAE330" w14:textId="77777777" w:rsidR="008C37F6" w:rsidRDefault="008C37F6" w:rsidP="008C37F6">
      <w:pPr>
        <w:spacing w:line="264" w:lineRule="exact"/>
        <w:rPr>
          <w:rFonts w:eastAsia="Times New Roman"/>
        </w:rPr>
      </w:pPr>
    </w:p>
    <w:p w14:paraId="6A7A5EC2" w14:textId="77777777" w:rsidR="008C37F6" w:rsidRDefault="008C37F6" w:rsidP="008C37F6">
      <w:pPr>
        <w:spacing w:line="264" w:lineRule="exact"/>
        <w:rPr>
          <w:rFonts w:eastAsia="Times New Roman"/>
        </w:rPr>
      </w:pPr>
      <w:r>
        <w:rPr>
          <w:rFonts w:eastAsia="Times New Roman"/>
        </w:rPr>
        <w:t>Referentieopdracht (conform paragraaf 3.3)</w:t>
      </w:r>
    </w:p>
    <w:tbl>
      <w:tblPr>
        <w:tblW w:w="893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4820"/>
      </w:tblGrid>
      <w:tr w:rsidR="008C37F6" w14:paraId="531661E3" w14:textId="77777777" w:rsidTr="00FE0D22">
        <w:trPr>
          <w:trHeight w:val="646"/>
        </w:trPr>
        <w:tc>
          <w:tcPr>
            <w:tcW w:w="4111" w:type="dxa"/>
          </w:tcPr>
          <w:p w14:paraId="73922CC3" w14:textId="77777777" w:rsidR="008C37F6" w:rsidRDefault="008C37F6" w:rsidP="00FE0D22">
            <w:pPr>
              <w:spacing w:line="264" w:lineRule="exact"/>
              <w:rPr>
                <w:rFonts w:eastAsia="Times New Roman"/>
              </w:rPr>
            </w:pPr>
            <w:r w:rsidRPr="3A390AD8">
              <w:rPr>
                <w:rFonts w:eastAsia="Times New Roman"/>
              </w:rPr>
              <w:t>Referentie bedoeld voor minimum eis(en) (doorhalen wat niet van toepassing is)</w:t>
            </w:r>
          </w:p>
        </w:tc>
        <w:tc>
          <w:tcPr>
            <w:tcW w:w="4820" w:type="dxa"/>
          </w:tcPr>
          <w:p w14:paraId="49CC3172" w14:textId="77777777" w:rsidR="008C37F6" w:rsidRDefault="008C37F6" w:rsidP="00FE0D22">
            <w:pPr>
              <w:spacing w:line="264" w:lineRule="exact"/>
              <w:rPr>
                <w:rFonts w:eastAsia="Times New Roman"/>
              </w:rPr>
            </w:pPr>
            <w:r w:rsidRPr="5F6D94CF">
              <w:rPr>
                <w:rFonts w:eastAsia="Times New Roman"/>
              </w:rPr>
              <w:t>a.</w:t>
            </w:r>
            <w:r>
              <w:t xml:space="preserve"> </w:t>
            </w:r>
            <w:r w:rsidRPr="5F6D94CF">
              <w:rPr>
                <w:rFonts w:eastAsia="Times New Roman"/>
              </w:rPr>
              <w:t>Ervaring met het ontwerpen in een samenwerkingsvorm met Opdrachtgever én dat vervolgens realiseren</w:t>
            </w:r>
          </w:p>
          <w:p w14:paraId="3991BEF4" w14:textId="77777777" w:rsidR="008C37F6" w:rsidRDefault="008C37F6" w:rsidP="00FE0D22">
            <w:pPr>
              <w:spacing w:line="264" w:lineRule="exact"/>
              <w:rPr>
                <w:rFonts w:eastAsia="Times New Roman"/>
              </w:rPr>
            </w:pPr>
            <w:r>
              <w:rPr>
                <w:rFonts w:eastAsia="Times New Roman"/>
              </w:rPr>
              <w:t xml:space="preserve">b. </w:t>
            </w:r>
            <w:r w:rsidRPr="009B51FC">
              <w:rPr>
                <w:rFonts w:eastAsia="Times New Roman"/>
              </w:rPr>
              <w:t>Ervaring met het ontwerpen van een verhardingsconstructie van asfalt op een N-weg</w:t>
            </w:r>
          </w:p>
          <w:p w14:paraId="275756A2" w14:textId="77777777" w:rsidR="008C37F6" w:rsidRDefault="008C37F6" w:rsidP="00FE0D22">
            <w:pPr>
              <w:spacing w:line="264" w:lineRule="exact"/>
              <w:rPr>
                <w:rFonts w:eastAsia="Times New Roman"/>
              </w:rPr>
            </w:pPr>
            <w:r>
              <w:rPr>
                <w:rFonts w:eastAsia="Times New Roman"/>
              </w:rPr>
              <w:t xml:space="preserve">c. </w:t>
            </w:r>
            <w:r w:rsidRPr="009B51FC">
              <w:rPr>
                <w:rFonts w:eastAsia="Times New Roman"/>
              </w:rPr>
              <w:t>Ervaring met het realiseren van een verhardingsconstructie van asfalt op een N-weg</w:t>
            </w:r>
          </w:p>
          <w:p w14:paraId="5CA33CF9" w14:textId="77777777" w:rsidR="008C37F6" w:rsidRDefault="008C37F6" w:rsidP="00FE0D22">
            <w:pPr>
              <w:spacing w:line="264" w:lineRule="exact"/>
              <w:rPr>
                <w:rFonts w:eastAsia="Times New Roman"/>
              </w:rPr>
            </w:pPr>
            <w:r w:rsidRPr="4EC835DC">
              <w:rPr>
                <w:rFonts w:eastAsia="Times New Roman"/>
              </w:rPr>
              <w:t>d. Ervaring met het uitvoeren van GWW-werkzaamheden op/aan een waterkering</w:t>
            </w:r>
          </w:p>
          <w:p w14:paraId="7D66F82A" w14:textId="77777777" w:rsidR="008C37F6" w:rsidRDefault="008C37F6" w:rsidP="00FE0D22">
            <w:pPr>
              <w:spacing w:line="264" w:lineRule="exact"/>
              <w:rPr>
                <w:rFonts w:eastAsia="Times New Roman"/>
              </w:rPr>
            </w:pPr>
            <w:r>
              <w:rPr>
                <w:rFonts w:eastAsia="Times New Roman"/>
              </w:rPr>
              <w:t>e</w:t>
            </w:r>
            <w:r w:rsidRPr="5F6D94CF">
              <w:rPr>
                <w:rFonts w:eastAsia="Times New Roman"/>
              </w:rPr>
              <w:t>. Ervaring met BLVC (Bereikbaarheid, Leefbaarheid, Veiligheid en Communicatie)</w:t>
            </w:r>
          </w:p>
          <w:p w14:paraId="724B700C" w14:textId="77777777" w:rsidR="008C37F6" w:rsidRDefault="008C37F6" w:rsidP="00FE0D22">
            <w:pPr>
              <w:spacing w:line="264" w:lineRule="exact"/>
              <w:rPr>
                <w:rFonts w:eastAsia="Times New Roman"/>
              </w:rPr>
            </w:pPr>
          </w:p>
        </w:tc>
      </w:tr>
      <w:tr w:rsidR="008C37F6" w14:paraId="49C50C1E" w14:textId="77777777" w:rsidTr="00FE0D22">
        <w:trPr>
          <w:trHeight w:val="499"/>
        </w:trPr>
        <w:tc>
          <w:tcPr>
            <w:tcW w:w="4111" w:type="dxa"/>
          </w:tcPr>
          <w:p w14:paraId="1CB6201A" w14:textId="77777777" w:rsidR="008C37F6" w:rsidRDefault="008C37F6" w:rsidP="00FE0D22">
            <w:pPr>
              <w:spacing w:line="264" w:lineRule="exact"/>
              <w:rPr>
                <w:rFonts w:eastAsia="Times New Roman"/>
              </w:rPr>
            </w:pPr>
            <w:r>
              <w:rPr>
                <w:rFonts w:eastAsia="Times New Roman"/>
              </w:rPr>
              <w:t>Naam opdracht</w:t>
            </w:r>
          </w:p>
        </w:tc>
        <w:tc>
          <w:tcPr>
            <w:tcW w:w="4820" w:type="dxa"/>
          </w:tcPr>
          <w:p w14:paraId="11FA48BC" w14:textId="77777777" w:rsidR="008C37F6" w:rsidRDefault="008C37F6" w:rsidP="00FE0D22">
            <w:pPr>
              <w:spacing w:line="264" w:lineRule="exact"/>
              <w:rPr>
                <w:rFonts w:eastAsia="Times New Roman"/>
              </w:rPr>
            </w:pPr>
          </w:p>
        </w:tc>
      </w:tr>
      <w:tr w:rsidR="008C37F6" w14:paraId="24953E3B" w14:textId="77777777" w:rsidTr="00FE0D22">
        <w:trPr>
          <w:trHeight w:val="644"/>
        </w:trPr>
        <w:tc>
          <w:tcPr>
            <w:tcW w:w="4111" w:type="dxa"/>
          </w:tcPr>
          <w:p w14:paraId="276EC11A" w14:textId="77777777" w:rsidR="008C37F6" w:rsidRDefault="008C37F6" w:rsidP="00FE0D22">
            <w:pPr>
              <w:spacing w:line="264" w:lineRule="exact"/>
              <w:rPr>
                <w:rFonts w:eastAsia="Times New Roman"/>
              </w:rPr>
            </w:pPr>
            <w:r>
              <w:rPr>
                <w:rFonts w:eastAsia="Times New Roman"/>
              </w:rPr>
              <w:t>Adres/locatie opdracht</w:t>
            </w:r>
          </w:p>
        </w:tc>
        <w:tc>
          <w:tcPr>
            <w:tcW w:w="4820" w:type="dxa"/>
          </w:tcPr>
          <w:p w14:paraId="5EF2D2FE" w14:textId="77777777" w:rsidR="008C37F6" w:rsidRDefault="008C37F6" w:rsidP="00FE0D22">
            <w:pPr>
              <w:spacing w:line="264" w:lineRule="exact"/>
              <w:rPr>
                <w:rFonts w:eastAsia="Times New Roman"/>
              </w:rPr>
            </w:pPr>
          </w:p>
        </w:tc>
      </w:tr>
      <w:tr w:rsidR="008C37F6" w14:paraId="2AF3338B" w14:textId="77777777" w:rsidTr="00FE0D22">
        <w:tc>
          <w:tcPr>
            <w:tcW w:w="4111" w:type="dxa"/>
          </w:tcPr>
          <w:p w14:paraId="0C811CC0" w14:textId="77777777" w:rsidR="008C37F6" w:rsidRDefault="008C37F6" w:rsidP="00FE0D22">
            <w:pPr>
              <w:spacing w:line="264" w:lineRule="exact"/>
              <w:rPr>
                <w:rFonts w:eastAsia="Times New Roman"/>
              </w:rPr>
            </w:pPr>
            <w:r>
              <w:rPr>
                <w:rFonts w:eastAsia="Times New Roman"/>
              </w:rPr>
              <w:t>Korte omschrijving werkzaamheden</w:t>
            </w:r>
          </w:p>
        </w:tc>
        <w:tc>
          <w:tcPr>
            <w:tcW w:w="4820" w:type="dxa"/>
          </w:tcPr>
          <w:p w14:paraId="5038B7E2" w14:textId="77777777" w:rsidR="008C37F6" w:rsidRDefault="008C37F6" w:rsidP="00FE0D22">
            <w:pPr>
              <w:spacing w:line="264" w:lineRule="exact"/>
              <w:rPr>
                <w:rFonts w:eastAsia="Times New Roman"/>
              </w:rPr>
            </w:pPr>
          </w:p>
        </w:tc>
      </w:tr>
      <w:tr w:rsidR="008C37F6" w14:paraId="0FBF03EF" w14:textId="77777777" w:rsidTr="00FE0D22">
        <w:trPr>
          <w:trHeight w:val="501"/>
        </w:trPr>
        <w:tc>
          <w:tcPr>
            <w:tcW w:w="4111" w:type="dxa"/>
          </w:tcPr>
          <w:p w14:paraId="4F0D1830" w14:textId="77777777" w:rsidR="008C37F6" w:rsidRDefault="008C37F6" w:rsidP="00FE0D22">
            <w:pPr>
              <w:spacing w:line="264" w:lineRule="exact"/>
              <w:rPr>
                <w:rFonts w:eastAsia="Times New Roman"/>
              </w:rPr>
            </w:pPr>
            <w:r>
              <w:rPr>
                <w:rFonts w:eastAsia="Times New Roman"/>
              </w:rPr>
              <w:t>Datum opdracht</w:t>
            </w:r>
          </w:p>
        </w:tc>
        <w:tc>
          <w:tcPr>
            <w:tcW w:w="4820" w:type="dxa"/>
          </w:tcPr>
          <w:p w14:paraId="4465C839" w14:textId="77777777" w:rsidR="008C37F6" w:rsidRDefault="008C37F6" w:rsidP="00FE0D22">
            <w:pPr>
              <w:spacing w:line="264" w:lineRule="exact"/>
              <w:rPr>
                <w:rFonts w:eastAsia="Times New Roman"/>
              </w:rPr>
            </w:pPr>
          </w:p>
        </w:tc>
      </w:tr>
      <w:tr w:rsidR="008C37F6" w14:paraId="52D1D304" w14:textId="77777777" w:rsidTr="00FE0D22">
        <w:trPr>
          <w:trHeight w:val="476"/>
        </w:trPr>
        <w:tc>
          <w:tcPr>
            <w:tcW w:w="4111" w:type="dxa"/>
          </w:tcPr>
          <w:p w14:paraId="2E069768" w14:textId="77777777" w:rsidR="008C37F6" w:rsidRDefault="008C37F6" w:rsidP="00FE0D22">
            <w:pPr>
              <w:spacing w:line="264" w:lineRule="exact"/>
              <w:rPr>
                <w:rFonts w:eastAsia="Times New Roman"/>
              </w:rPr>
            </w:pPr>
            <w:r>
              <w:rPr>
                <w:rFonts w:eastAsia="Times New Roman"/>
              </w:rPr>
              <w:t>Datum tijdige oplevering</w:t>
            </w:r>
          </w:p>
        </w:tc>
        <w:tc>
          <w:tcPr>
            <w:tcW w:w="4820" w:type="dxa"/>
          </w:tcPr>
          <w:p w14:paraId="4DEB315E" w14:textId="77777777" w:rsidR="008C37F6" w:rsidRDefault="008C37F6" w:rsidP="00FE0D22">
            <w:pPr>
              <w:spacing w:line="264" w:lineRule="exact"/>
              <w:rPr>
                <w:rFonts w:eastAsia="Times New Roman"/>
              </w:rPr>
            </w:pPr>
          </w:p>
        </w:tc>
      </w:tr>
      <w:tr w:rsidR="008C37F6" w14:paraId="3A16B028" w14:textId="77777777" w:rsidTr="00FE0D22">
        <w:trPr>
          <w:trHeight w:val="481"/>
        </w:trPr>
        <w:tc>
          <w:tcPr>
            <w:tcW w:w="4111" w:type="dxa"/>
          </w:tcPr>
          <w:p w14:paraId="5699218F" w14:textId="77777777" w:rsidR="008C37F6" w:rsidRPr="00D31D2E" w:rsidRDefault="008C37F6" w:rsidP="00FE0D22">
            <w:pPr>
              <w:spacing w:line="264" w:lineRule="exact"/>
              <w:rPr>
                <w:rFonts w:eastAsia="Times New Roman"/>
              </w:rPr>
            </w:pPr>
            <w:r w:rsidRPr="00D31D2E">
              <w:rPr>
                <w:rFonts w:eastAsia="Times New Roman"/>
              </w:rPr>
              <w:t>Opdrachtsom (excl. btw)</w:t>
            </w:r>
          </w:p>
        </w:tc>
        <w:tc>
          <w:tcPr>
            <w:tcW w:w="4820" w:type="dxa"/>
          </w:tcPr>
          <w:p w14:paraId="4BA9545F" w14:textId="77777777" w:rsidR="008C37F6" w:rsidRDefault="008C37F6" w:rsidP="00FE0D22">
            <w:pPr>
              <w:spacing w:line="264" w:lineRule="exact"/>
              <w:rPr>
                <w:rFonts w:eastAsia="Times New Roman"/>
              </w:rPr>
            </w:pPr>
          </w:p>
        </w:tc>
      </w:tr>
      <w:tr w:rsidR="008C37F6" w14:paraId="5121BA5D" w14:textId="77777777" w:rsidTr="00FE0D22">
        <w:trPr>
          <w:trHeight w:val="470"/>
        </w:trPr>
        <w:tc>
          <w:tcPr>
            <w:tcW w:w="4111" w:type="dxa"/>
          </w:tcPr>
          <w:p w14:paraId="1370BABD" w14:textId="77777777" w:rsidR="008C37F6" w:rsidRPr="00D31D2E" w:rsidRDefault="008C37F6" w:rsidP="00FE0D22">
            <w:pPr>
              <w:spacing w:line="264" w:lineRule="exact"/>
              <w:rPr>
                <w:rFonts w:eastAsia="Times New Roman"/>
              </w:rPr>
            </w:pPr>
            <w:r w:rsidRPr="00D31D2E">
              <w:rPr>
                <w:rFonts w:eastAsia="Times New Roman"/>
              </w:rPr>
              <w:t>Gefactureerd bedrag (excl. btw)</w:t>
            </w:r>
          </w:p>
        </w:tc>
        <w:tc>
          <w:tcPr>
            <w:tcW w:w="4820" w:type="dxa"/>
          </w:tcPr>
          <w:p w14:paraId="66B88DB8" w14:textId="77777777" w:rsidR="008C37F6" w:rsidRDefault="008C37F6" w:rsidP="00FE0D22">
            <w:pPr>
              <w:spacing w:line="264" w:lineRule="exact"/>
              <w:rPr>
                <w:rFonts w:eastAsia="Times New Roman"/>
              </w:rPr>
            </w:pPr>
          </w:p>
        </w:tc>
      </w:tr>
      <w:tr w:rsidR="008C37F6" w14:paraId="06C9A7FC" w14:textId="77777777" w:rsidTr="00FE0D22">
        <w:trPr>
          <w:trHeight w:val="562"/>
        </w:trPr>
        <w:tc>
          <w:tcPr>
            <w:tcW w:w="4111" w:type="dxa"/>
          </w:tcPr>
          <w:p w14:paraId="15F7588E" w14:textId="77777777" w:rsidR="008C37F6" w:rsidRPr="00D31D2E" w:rsidRDefault="008C37F6" w:rsidP="00FE0D22">
            <w:pPr>
              <w:spacing w:line="264" w:lineRule="exact"/>
              <w:rPr>
                <w:rFonts w:eastAsia="Times New Roman"/>
              </w:rPr>
            </w:pPr>
            <w:r w:rsidRPr="00D31D2E">
              <w:rPr>
                <w:rFonts w:eastAsia="Times New Roman"/>
              </w:rPr>
              <w:t>Naam opdrachtgever</w:t>
            </w:r>
          </w:p>
        </w:tc>
        <w:tc>
          <w:tcPr>
            <w:tcW w:w="4820" w:type="dxa"/>
          </w:tcPr>
          <w:p w14:paraId="4D0D0019" w14:textId="77777777" w:rsidR="008C37F6" w:rsidRDefault="008C37F6" w:rsidP="00FE0D22">
            <w:pPr>
              <w:spacing w:line="264" w:lineRule="exact"/>
              <w:rPr>
                <w:rFonts w:eastAsia="Times New Roman"/>
              </w:rPr>
            </w:pPr>
          </w:p>
        </w:tc>
      </w:tr>
      <w:tr w:rsidR="008C37F6" w14:paraId="290490F8" w14:textId="77777777" w:rsidTr="00FE0D22">
        <w:trPr>
          <w:trHeight w:val="698"/>
        </w:trPr>
        <w:tc>
          <w:tcPr>
            <w:tcW w:w="4111" w:type="dxa"/>
          </w:tcPr>
          <w:p w14:paraId="013E2D6A" w14:textId="77777777" w:rsidR="008C37F6" w:rsidRPr="00D31D2E" w:rsidRDefault="008C37F6" w:rsidP="00FE0D22">
            <w:pPr>
              <w:spacing w:line="264" w:lineRule="exact"/>
              <w:rPr>
                <w:rFonts w:eastAsia="Times New Roman"/>
              </w:rPr>
            </w:pPr>
            <w:r w:rsidRPr="00D31D2E">
              <w:rPr>
                <w:rFonts w:eastAsia="Times New Roman"/>
              </w:rPr>
              <w:t>Naam contactpersoon opdrachtgever</w:t>
            </w:r>
          </w:p>
        </w:tc>
        <w:tc>
          <w:tcPr>
            <w:tcW w:w="4820" w:type="dxa"/>
          </w:tcPr>
          <w:p w14:paraId="4960FE32" w14:textId="77777777" w:rsidR="008C37F6" w:rsidRDefault="008C37F6" w:rsidP="00FE0D22">
            <w:pPr>
              <w:spacing w:line="264" w:lineRule="exact"/>
              <w:rPr>
                <w:rFonts w:eastAsia="Times New Roman"/>
              </w:rPr>
            </w:pPr>
          </w:p>
        </w:tc>
      </w:tr>
      <w:tr w:rsidR="008C37F6" w14:paraId="2FBEDF9C" w14:textId="77777777" w:rsidTr="00FE0D22">
        <w:tc>
          <w:tcPr>
            <w:tcW w:w="4111" w:type="dxa"/>
          </w:tcPr>
          <w:p w14:paraId="2F3A4001" w14:textId="77777777" w:rsidR="008C37F6" w:rsidRPr="00D31D2E" w:rsidRDefault="008C37F6" w:rsidP="00FE0D22">
            <w:pPr>
              <w:spacing w:line="264" w:lineRule="exact"/>
              <w:rPr>
                <w:rFonts w:eastAsia="Times New Roman"/>
              </w:rPr>
            </w:pPr>
            <w:r w:rsidRPr="00D31D2E">
              <w:rPr>
                <w:rFonts w:eastAsia="Times New Roman"/>
              </w:rPr>
              <w:t>Telefoonnummer contactpersoon opdrachtgever</w:t>
            </w:r>
          </w:p>
        </w:tc>
        <w:tc>
          <w:tcPr>
            <w:tcW w:w="4820" w:type="dxa"/>
          </w:tcPr>
          <w:p w14:paraId="68B62BE5" w14:textId="77777777" w:rsidR="008C37F6" w:rsidRDefault="008C37F6" w:rsidP="00FE0D22">
            <w:pPr>
              <w:spacing w:line="264" w:lineRule="exact"/>
              <w:rPr>
                <w:rFonts w:eastAsia="Times New Roman"/>
              </w:rPr>
            </w:pPr>
          </w:p>
        </w:tc>
      </w:tr>
      <w:tr w:rsidR="008C37F6" w14:paraId="5852C180" w14:textId="77777777" w:rsidTr="00FE0D22">
        <w:tc>
          <w:tcPr>
            <w:tcW w:w="4111" w:type="dxa"/>
          </w:tcPr>
          <w:p w14:paraId="48954155" w14:textId="77777777" w:rsidR="008C37F6" w:rsidRPr="00D31D2E" w:rsidRDefault="008C37F6" w:rsidP="00FE0D22">
            <w:pPr>
              <w:spacing w:line="264" w:lineRule="exact"/>
              <w:rPr>
                <w:rFonts w:eastAsia="Times New Roman"/>
              </w:rPr>
            </w:pPr>
            <w:r w:rsidRPr="00D31D2E">
              <w:rPr>
                <w:rFonts w:eastAsia="Times New Roman"/>
              </w:rPr>
              <w:t>Indien de gevraagde kerncompetentie een onderdeel is geweest van de referentieopdracht, geldt alleen het aandeel van de omzet van de desbetreffende kerncompetentie.</w:t>
            </w:r>
          </w:p>
          <w:p w14:paraId="20F835AB" w14:textId="77777777" w:rsidR="008C37F6" w:rsidRPr="00D31D2E" w:rsidRDefault="008C37F6" w:rsidP="00FE0D22">
            <w:pPr>
              <w:spacing w:line="264" w:lineRule="exact"/>
              <w:rPr>
                <w:rFonts w:eastAsia="Times New Roman"/>
              </w:rPr>
            </w:pPr>
            <w:r w:rsidRPr="00D31D2E">
              <w:rPr>
                <w:rFonts w:eastAsia="Times New Roman"/>
              </w:rPr>
              <w:t>Aangeven wat het aandeel (in euro, excl. btw) van de desbetreffende kerncompetentie betreft.</w:t>
            </w:r>
          </w:p>
        </w:tc>
        <w:tc>
          <w:tcPr>
            <w:tcW w:w="4820" w:type="dxa"/>
          </w:tcPr>
          <w:p w14:paraId="6D2FA827" w14:textId="77777777" w:rsidR="008C37F6" w:rsidRDefault="008C37F6" w:rsidP="00FE0D22">
            <w:pPr>
              <w:spacing w:line="264" w:lineRule="exact"/>
              <w:rPr>
                <w:rFonts w:eastAsia="Times New Roman"/>
              </w:rPr>
            </w:pPr>
          </w:p>
        </w:tc>
      </w:tr>
      <w:tr w:rsidR="008C37F6" w14:paraId="7D076EA6" w14:textId="77777777" w:rsidTr="00FE0D22">
        <w:tc>
          <w:tcPr>
            <w:tcW w:w="4111" w:type="dxa"/>
          </w:tcPr>
          <w:p w14:paraId="79D6238A" w14:textId="77777777" w:rsidR="008C37F6" w:rsidRPr="00D31D2E" w:rsidRDefault="008C37F6" w:rsidP="00FE0D22">
            <w:pPr>
              <w:spacing w:line="264" w:lineRule="exact"/>
              <w:rPr>
                <w:rFonts w:eastAsia="Times New Roman"/>
              </w:rPr>
            </w:pPr>
            <w:r w:rsidRPr="6BAFC877">
              <w:rPr>
                <w:rFonts w:eastAsia="Times New Roman"/>
              </w:rPr>
              <w:t>Indien de referentieopdracht is uitgevoerd in samenwerkingsverband van ondernemers en/of met/door derden:</w:t>
            </w:r>
          </w:p>
          <w:p w14:paraId="271E4F62" w14:textId="77777777" w:rsidR="008C37F6" w:rsidRPr="00D31D2E" w:rsidRDefault="008C37F6" w:rsidP="00FE0D22">
            <w:pPr>
              <w:spacing w:line="264" w:lineRule="exact"/>
              <w:rPr>
                <w:rFonts w:eastAsia="Times New Roman"/>
              </w:rPr>
            </w:pPr>
            <w:r w:rsidRPr="00D31D2E">
              <w:rPr>
                <w:rFonts w:eastAsia="Times New Roman"/>
              </w:rPr>
              <w:lastRenderedPageBreak/>
              <w:t>-</w:t>
            </w:r>
            <w:r w:rsidRPr="00D31D2E">
              <w:rPr>
                <w:rFonts w:eastAsia="Times New Roman"/>
              </w:rPr>
              <w:tab/>
              <w:t>de namen van de betreffende ondernemers en de door hun uitgevoerde werkzaamheden;</w:t>
            </w:r>
          </w:p>
          <w:p w14:paraId="50D82BF5" w14:textId="77777777" w:rsidR="008C37F6" w:rsidRPr="00D31D2E" w:rsidRDefault="008C37F6" w:rsidP="00FE0D22">
            <w:pPr>
              <w:spacing w:line="264" w:lineRule="exact"/>
              <w:rPr>
                <w:rFonts w:eastAsia="Times New Roman"/>
              </w:rPr>
            </w:pPr>
            <w:r w:rsidRPr="00D31D2E">
              <w:rPr>
                <w:rFonts w:eastAsia="Times New Roman"/>
              </w:rPr>
              <w:t>-</w:t>
            </w:r>
            <w:r w:rsidRPr="00D31D2E">
              <w:rPr>
                <w:rFonts w:eastAsia="Times New Roman"/>
              </w:rPr>
              <w:tab/>
              <w:t>het aandeel van elk van de betreffende ondernemingen in de inschrijvingssom of gefactureerd bedrag.</w:t>
            </w:r>
          </w:p>
        </w:tc>
        <w:tc>
          <w:tcPr>
            <w:tcW w:w="4820" w:type="dxa"/>
          </w:tcPr>
          <w:p w14:paraId="101B292D" w14:textId="77777777" w:rsidR="008C37F6" w:rsidRDefault="008C37F6" w:rsidP="00FE0D22">
            <w:pPr>
              <w:spacing w:line="264" w:lineRule="exact"/>
              <w:rPr>
                <w:rFonts w:eastAsia="Times New Roman"/>
              </w:rPr>
            </w:pPr>
          </w:p>
        </w:tc>
      </w:tr>
      <w:tr w:rsidR="008C37F6" w14:paraId="0FDB6634" w14:textId="77777777" w:rsidTr="00FE0D22">
        <w:trPr>
          <w:trHeight w:val="1060"/>
        </w:trPr>
        <w:tc>
          <w:tcPr>
            <w:tcW w:w="4111" w:type="dxa"/>
          </w:tcPr>
          <w:p w14:paraId="212CC533" w14:textId="77777777" w:rsidR="008C37F6" w:rsidRDefault="008C37F6" w:rsidP="00FE0D22">
            <w:pPr>
              <w:spacing w:line="264" w:lineRule="exact"/>
              <w:rPr>
                <w:rFonts w:eastAsia="Times New Roman"/>
              </w:rPr>
            </w:pPr>
            <w:r>
              <w:rPr>
                <w:rFonts w:eastAsia="Times New Roman"/>
              </w:rPr>
              <w:t xml:space="preserve">Aanvullende documentatie/informatie toegevoegd: </w:t>
            </w:r>
          </w:p>
        </w:tc>
        <w:tc>
          <w:tcPr>
            <w:tcW w:w="4820" w:type="dxa"/>
          </w:tcPr>
          <w:p w14:paraId="4D9608C6" w14:textId="77777777" w:rsidR="008C37F6" w:rsidRDefault="008C37F6" w:rsidP="00FE0D22">
            <w:pPr>
              <w:spacing w:line="264" w:lineRule="exact"/>
              <w:rPr>
                <w:rFonts w:eastAsia="Times New Roman"/>
              </w:rPr>
            </w:pPr>
          </w:p>
        </w:tc>
      </w:tr>
    </w:tbl>
    <w:p w14:paraId="6EEC9D4C" w14:textId="77777777" w:rsidR="008C37F6" w:rsidRDefault="008C37F6" w:rsidP="008C37F6">
      <w:pPr>
        <w:spacing w:line="264" w:lineRule="exact"/>
        <w:rPr>
          <w:b/>
          <w:sz w:val="22"/>
          <w:szCs w:val="22"/>
        </w:rPr>
      </w:pPr>
    </w:p>
    <w:p w14:paraId="065B6699" w14:textId="77777777" w:rsidR="008C37F6" w:rsidRDefault="008C37F6" w:rsidP="008C37F6">
      <w:pPr>
        <w:spacing w:line="264" w:lineRule="exact"/>
        <w:rPr>
          <w:b/>
          <w:sz w:val="22"/>
          <w:szCs w:val="22"/>
        </w:rPr>
      </w:pPr>
    </w:p>
    <w:p w14:paraId="7B7BA3F7" w14:textId="77777777" w:rsidR="008C37F6" w:rsidRPr="00D04613" w:rsidRDefault="008C37F6" w:rsidP="008C37F6">
      <w:pPr>
        <w:spacing w:line="276" w:lineRule="auto"/>
        <w:rPr>
          <w:rFonts w:cs="Verdana"/>
        </w:rPr>
      </w:pPr>
      <w:r w:rsidRPr="00D04613">
        <w:rPr>
          <w:rFonts w:cs="Verdana"/>
        </w:rPr>
        <w:t>Aldus naar waarheid opgemaakt</w:t>
      </w:r>
    </w:p>
    <w:p w14:paraId="514E3743" w14:textId="77777777" w:rsidR="008C37F6" w:rsidRPr="00D04613" w:rsidRDefault="008C37F6" w:rsidP="008C37F6">
      <w:pPr>
        <w:spacing w:line="276" w:lineRule="auto"/>
        <w:rPr>
          <w:rFonts w:cs="Verdana"/>
        </w:rPr>
      </w:pPr>
      <w:r w:rsidRPr="00D04613">
        <w:rPr>
          <w:rFonts w:cs="Verdana"/>
        </w:rPr>
        <w:t xml:space="preserve"> </w:t>
      </w:r>
    </w:p>
    <w:p w14:paraId="40AADAFC" w14:textId="77777777" w:rsidR="008C37F6" w:rsidRPr="00D04613" w:rsidRDefault="008C37F6" w:rsidP="008C37F6">
      <w:pPr>
        <w:spacing w:line="360" w:lineRule="auto"/>
        <w:ind w:left="5669" w:hanging="5669"/>
        <w:rPr>
          <w:rFonts w:cs="Verdana"/>
        </w:rPr>
      </w:pPr>
      <w:r w:rsidRPr="00D04613">
        <w:rPr>
          <w:rFonts w:cs="Verdana"/>
        </w:rPr>
        <w:t>op ..............................</w:t>
      </w:r>
      <w:r w:rsidRPr="00D04613">
        <w:tab/>
      </w:r>
      <w:r w:rsidRPr="00D04613">
        <w:rPr>
          <w:rFonts w:cs="Verdana"/>
        </w:rPr>
        <w:t>(datum)</w:t>
      </w:r>
    </w:p>
    <w:p w14:paraId="759FC09F" w14:textId="77777777" w:rsidR="008C37F6" w:rsidRPr="00D04613" w:rsidRDefault="008C37F6" w:rsidP="008C37F6">
      <w:pPr>
        <w:spacing w:line="360" w:lineRule="auto"/>
        <w:ind w:left="5669" w:hanging="5669"/>
        <w:rPr>
          <w:rFonts w:cs="Verdana"/>
        </w:rPr>
      </w:pPr>
      <w:r w:rsidRPr="00D04613">
        <w:rPr>
          <w:rFonts w:cs="Verdana"/>
        </w:rPr>
        <w:t>te .................................................................</w:t>
      </w:r>
      <w:r w:rsidRPr="00D04613">
        <w:tab/>
      </w:r>
      <w:r w:rsidRPr="00D04613">
        <w:rPr>
          <w:rFonts w:cs="Verdana"/>
        </w:rPr>
        <w:t>(plaats)</w:t>
      </w:r>
    </w:p>
    <w:p w14:paraId="0CAD941E" w14:textId="77777777" w:rsidR="008C37F6" w:rsidRPr="00D04613" w:rsidRDefault="008C37F6" w:rsidP="008C37F6">
      <w:pPr>
        <w:spacing w:line="360" w:lineRule="auto"/>
        <w:ind w:left="5669" w:hanging="5669"/>
        <w:rPr>
          <w:rFonts w:cs="Verdana"/>
        </w:rPr>
      </w:pPr>
      <w:r w:rsidRPr="00D04613">
        <w:rPr>
          <w:rFonts w:cs="Verdana"/>
        </w:rPr>
        <w:t>door ....................................................................</w:t>
      </w:r>
      <w:r w:rsidRPr="00D04613">
        <w:tab/>
      </w:r>
      <w:r w:rsidRPr="00D04613">
        <w:rPr>
          <w:rFonts w:cs="Verdana"/>
        </w:rPr>
        <w:t>(naam en voorletters)</w:t>
      </w:r>
    </w:p>
    <w:p w14:paraId="7A17FC37" w14:textId="77777777" w:rsidR="008C37F6" w:rsidRPr="00D04613" w:rsidRDefault="008C37F6" w:rsidP="008C37F6">
      <w:pPr>
        <w:spacing w:line="360" w:lineRule="auto"/>
        <w:ind w:left="5669" w:hanging="5669"/>
        <w:rPr>
          <w:rFonts w:cs="Verdana"/>
        </w:rPr>
      </w:pPr>
      <w:r w:rsidRPr="00D04613">
        <w:rPr>
          <w:rFonts w:cs="Verdana"/>
        </w:rPr>
        <w:t>als bestuurder van .................................................   (naam bedrijf 1)</w:t>
      </w:r>
    </w:p>
    <w:p w14:paraId="0533C877" w14:textId="77777777" w:rsidR="008C37F6" w:rsidRPr="00D04613" w:rsidRDefault="008C37F6" w:rsidP="008C37F6">
      <w:pPr>
        <w:spacing w:line="360" w:lineRule="auto"/>
        <w:ind w:left="5669" w:hanging="5669"/>
        <w:rPr>
          <w:rFonts w:cs="Verdana"/>
        </w:rPr>
      </w:pPr>
      <w:r w:rsidRPr="00D04613">
        <w:rPr>
          <w:rFonts w:cs="Verdana"/>
        </w:rPr>
        <w:t>die .......................................................................</w:t>
      </w:r>
      <w:r w:rsidRPr="00D04613">
        <w:tab/>
      </w:r>
      <w:r w:rsidRPr="00D04613">
        <w:rPr>
          <w:rFonts w:cs="Verdana"/>
        </w:rPr>
        <w:t>(naam bedrijf 1)</w:t>
      </w:r>
    </w:p>
    <w:p w14:paraId="2E9E21B9" w14:textId="77777777" w:rsidR="008C37F6" w:rsidRPr="00D04613" w:rsidRDefault="008C37F6" w:rsidP="008C37F6">
      <w:pPr>
        <w:spacing w:line="360" w:lineRule="auto"/>
        <w:ind w:left="5669" w:hanging="5669"/>
        <w:rPr>
          <w:rFonts w:cs="Verdana"/>
        </w:rPr>
      </w:pPr>
      <w:r w:rsidRPr="00D04613">
        <w:rPr>
          <w:rFonts w:cs="Verdana"/>
        </w:rPr>
        <w:t xml:space="preserve"> </w:t>
      </w:r>
    </w:p>
    <w:p w14:paraId="03807B4C" w14:textId="77777777" w:rsidR="008C37F6" w:rsidRPr="00D04613" w:rsidRDefault="008C37F6" w:rsidP="008C37F6">
      <w:pPr>
        <w:spacing w:line="360" w:lineRule="auto"/>
        <w:rPr>
          <w:rFonts w:cs="Verdana"/>
        </w:rPr>
      </w:pPr>
      <w:r w:rsidRPr="00D04613">
        <w:rPr>
          <w:rFonts w:cs="Verdana"/>
        </w:rPr>
        <w:t>ter zake van deze inschrijving rechtsgeldig vertegenwoordigt.</w:t>
      </w:r>
    </w:p>
    <w:p w14:paraId="7306B1DA" w14:textId="77777777" w:rsidR="008C37F6" w:rsidRPr="00D04613" w:rsidRDefault="008C37F6" w:rsidP="008C37F6">
      <w:pPr>
        <w:spacing w:line="360" w:lineRule="auto"/>
        <w:rPr>
          <w:rFonts w:cs="Verdana"/>
        </w:rPr>
      </w:pPr>
      <w:r w:rsidRPr="00D04613">
        <w:rPr>
          <w:rFonts w:cs="Verdana"/>
        </w:rPr>
        <w:t xml:space="preserve"> </w:t>
      </w:r>
    </w:p>
    <w:p w14:paraId="62E1EE95" w14:textId="77777777" w:rsidR="008C37F6" w:rsidRPr="00D04613" w:rsidRDefault="008C37F6" w:rsidP="008C37F6">
      <w:pPr>
        <w:spacing w:line="360" w:lineRule="auto"/>
        <w:rPr>
          <w:rFonts w:cs="Verdana"/>
        </w:rPr>
      </w:pPr>
      <w:r w:rsidRPr="00D04613">
        <w:rPr>
          <w:rFonts w:cs="Verdana"/>
        </w:rPr>
        <w:t xml:space="preserve"> </w:t>
      </w:r>
    </w:p>
    <w:p w14:paraId="108AA3AC" w14:textId="77777777" w:rsidR="008C37F6" w:rsidRPr="00D04613" w:rsidRDefault="008C37F6" w:rsidP="008C37F6">
      <w:pPr>
        <w:spacing w:line="360" w:lineRule="auto"/>
        <w:ind w:left="5669" w:hanging="5669"/>
        <w:rPr>
          <w:rFonts w:cs="Verdana"/>
        </w:rPr>
      </w:pPr>
      <w:r w:rsidRPr="00D04613">
        <w:rPr>
          <w:rFonts w:cs="Verdana"/>
        </w:rPr>
        <w:t>............................................................................</w:t>
      </w:r>
      <w:r w:rsidRPr="00D04613">
        <w:tab/>
      </w:r>
      <w:r w:rsidRPr="00D04613">
        <w:rPr>
          <w:rFonts w:cs="Verdana"/>
        </w:rPr>
        <w:t>(handtekening).</w:t>
      </w:r>
    </w:p>
    <w:p w14:paraId="31B5B349" w14:textId="77777777" w:rsidR="008C37F6" w:rsidRPr="00D04613" w:rsidRDefault="008C37F6" w:rsidP="008C37F6">
      <w:pPr>
        <w:spacing w:line="276" w:lineRule="auto"/>
        <w:rPr>
          <w:rFonts w:cs="Verdana"/>
          <w:b/>
          <w:bCs/>
          <w:sz w:val="22"/>
          <w:szCs w:val="22"/>
        </w:rPr>
      </w:pPr>
      <w:r w:rsidRPr="00D04613">
        <w:rPr>
          <w:rFonts w:cs="Verdana"/>
          <w:b/>
          <w:bCs/>
          <w:sz w:val="22"/>
          <w:szCs w:val="22"/>
        </w:rPr>
        <w:t xml:space="preserve"> </w:t>
      </w:r>
    </w:p>
    <w:p w14:paraId="22ABBB08" w14:textId="77777777" w:rsidR="008C37F6" w:rsidRPr="00D04613" w:rsidRDefault="008C37F6" w:rsidP="008C37F6">
      <w:pPr>
        <w:spacing w:after="200" w:line="276" w:lineRule="auto"/>
        <w:rPr>
          <w:rFonts w:cs="Verdana"/>
          <w:b/>
          <w:bCs/>
          <w:sz w:val="22"/>
          <w:szCs w:val="22"/>
        </w:rPr>
      </w:pPr>
      <w:r w:rsidRPr="00D04613">
        <w:rPr>
          <w:rFonts w:cs="Verdana"/>
          <w:b/>
          <w:bCs/>
          <w:sz w:val="22"/>
          <w:szCs w:val="22"/>
        </w:rPr>
        <w:t xml:space="preserve"> </w:t>
      </w:r>
    </w:p>
    <w:p w14:paraId="3132EEA2" w14:textId="77777777" w:rsidR="008C37F6" w:rsidRPr="00D04613" w:rsidRDefault="008C37F6" w:rsidP="008C37F6">
      <w:pPr>
        <w:spacing w:line="276" w:lineRule="auto"/>
        <w:rPr>
          <w:rFonts w:cs="Verdana"/>
        </w:rPr>
      </w:pPr>
      <w:r w:rsidRPr="00D04613">
        <w:rPr>
          <w:rFonts w:cs="Verdana"/>
        </w:rPr>
        <w:t xml:space="preserve"> </w:t>
      </w:r>
    </w:p>
    <w:p w14:paraId="09F996B2" w14:textId="77777777" w:rsidR="008C37F6" w:rsidRPr="00D04613" w:rsidRDefault="008C37F6" w:rsidP="008C37F6">
      <w:pPr>
        <w:spacing w:line="360" w:lineRule="auto"/>
        <w:ind w:left="5669" w:hanging="5669"/>
        <w:rPr>
          <w:rFonts w:cs="Verdana"/>
        </w:rPr>
      </w:pPr>
      <w:r w:rsidRPr="00D04613">
        <w:rPr>
          <w:rFonts w:cs="Verdana"/>
        </w:rPr>
        <w:t>op ..............................</w:t>
      </w:r>
      <w:r w:rsidRPr="00D04613">
        <w:tab/>
      </w:r>
      <w:r w:rsidRPr="00D04613">
        <w:rPr>
          <w:rFonts w:cs="Verdana"/>
        </w:rPr>
        <w:t>(datum)</w:t>
      </w:r>
    </w:p>
    <w:p w14:paraId="4716D5F9" w14:textId="77777777" w:rsidR="008C37F6" w:rsidRPr="00D04613" w:rsidRDefault="008C37F6" w:rsidP="008C37F6">
      <w:pPr>
        <w:spacing w:line="360" w:lineRule="auto"/>
        <w:ind w:left="5669" w:hanging="5669"/>
        <w:rPr>
          <w:rFonts w:cs="Verdana"/>
        </w:rPr>
      </w:pPr>
      <w:r w:rsidRPr="00D04613">
        <w:rPr>
          <w:rFonts w:cs="Verdana"/>
        </w:rPr>
        <w:t>te .................................................................</w:t>
      </w:r>
      <w:r w:rsidRPr="00D04613">
        <w:tab/>
      </w:r>
      <w:r w:rsidRPr="00D04613">
        <w:rPr>
          <w:rFonts w:cs="Verdana"/>
        </w:rPr>
        <w:t>(plaats)</w:t>
      </w:r>
    </w:p>
    <w:p w14:paraId="521B8AD9" w14:textId="77777777" w:rsidR="008C37F6" w:rsidRPr="00D04613" w:rsidRDefault="008C37F6" w:rsidP="008C37F6">
      <w:pPr>
        <w:spacing w:line="360" w:lineRule="auto"/>
        <w:ind w:left="5669" w:hanging="5669"/>
        <w:rPr>
          <w:rFonts w:cs="Verdana"/>
        </w:rPr>
      </w:pPr>
      <w:r w:rsidRPr="00D04613">
        <w:rPr>
          <w:rFonts w:cs="Verdana"/>
        </w:rPr>
        <w:t>door ....................................................................</w:t>
      </w:r>
      <w:r w:rsidRPr="00D04613">
        <w:tab/>
      </w:r>
      <w:r w:rsidRPr="00D04613">
        <w:rPr>
          <w:rFonts w:cs="Verdana"/>
        </w:rPr>
        <w:t>(naam en voorletters)</w:t>
      </w:r>
    </w:p>
    <w:p w14:paraId="05AA7510" w14:textId="77777777" w:rsidR="008C37F6" w:rsidRPr="00D04613" w:rsidRDefault="008C37F6" w:rsidP="008C37F6">
      <w:pPr>
        <w:spacing w:line="360" w:lineRule="auto"/>
        <w:ind w:left="5669" w:hanging="5669"/>
        <w:rPr>
          <w:rFonts w:cs="Verdana"/>
        </w:rPr>
      </w:pPr>
      <w:r w:rsidRPr="00D04613">
        <w:rPr>
          <w:rFonts w:cs="Verdana"/>
        </w:rPr>
        <w:t>als bestuurder van .................................................   (naam bedrijf 2)</w:t>
      </w:r>
    </w:p>
    <w:p w14:paraId="77598C33" w14:textId="77777777" w:rsidR="008C37F6" w:rsidRPr="00D04613" w:rsidRDefault="008C37F6" w:rsidP="008C37F6">
      <w:pPr>
        <w:spacing w:line="360" w:lineRule="auto"/>
        <w:ind w:left="5669" w:hanging="5669"/>
        <w:rPr>
          <w:rFonts w:cs="Verdana"/>
        </w:rPr>
      </w:pPr>
      <w:r w:rsidRPr="00D04613">
        <w:rPr>
          <w:rFonts w:cs="Verdana"/>
        </w:rPr>
        <w:t>die .......................................................................</w:t>
      </w:r>
      <w:r w:rsidRPr="00D04613">
        <w:tab/>
      </w:r>
      <w:r w:rsidRPr="00D04613">
        <w:rPr>
          <w:rFonts w:cs="Verdana"/>
        </w:rPr>
        <w:t>(naam bedrijf 2)</w:t>
      </w:r>
    </w:p>
    <w:p w14:paraId="416472DE" w14:textId="77777777" w:rsidR="008C37F6" w:rsidRPr="00D04613" w:rsidRDefault="008C37F6" w:rsidP="008C37F6">
      <w:pPr>
        <w:spacing w:line="360" w:lineRule="auto"/>
        <w:ind w:left="5669" w:hanging="5669"/>
        <w:rPr>
          <w:rFonts w:cs="Verdana"/>
        </w:rPr>
      </w:pPr>
      <w:r w:rsidRPr="00D04613">
        <w:rPr>
          <w:rFonts w:cs="Verdana"/>
        </w:rPr>
        <w:t xml:space="preserve"> </w:t>
      </w:r>
    </w:p>
    <w:p w14:paraId="45978FAE" w14:textId="77777777" w:rsidR="008C37F6" w:rsidRPr="00D04613" w:rsidRDefault="008C37F6" w:rsidP="008C37F6">
      <w:pPr>
        <w:spacing w:line="360" w:lineRule="auto"/>
        <w:rPr>
          <w:rFonts w:cs="Verdana"/>
        </w:rPr>
      </w:pPr>
      <w:r w:rsidRPr="00D04613">
        <w:rPr>
          <w:rFonts w:cs="Verdana"/>
        </w:rPr>
        <w:t>ter zake van deze inschrijving rechtsgeldig vertegenwoordigt.</w:t>
      </w:r>
    </w:p>
    <w:p w14:paraId="626FE8AA" w14:textId="77777777" w:rsidR="008C37F6" w:rsidRDefault="008C37F6" w:rsidP="008C37F6">
      <w:pPr>
        <w:spacing w:after="200" w:line="276" w:lineRule="auto"/>
        <w:rPr>
          <w:b/>
          <w:bCs/>
          <w:sz w:val="22"/>
          <w:szCs w:val="22"/>
        </w:rPr>
      </w:pPr>
    </w:p>
    <w:p w14:paraId="7A3DB585" w14:textId="77777777" w:rsidR="008C37F6" w:rsidRDefault="008C37F6" w:rsidP="008C37F6">
      <w:r>
        <w:br w:type="page"/>
      </w:r>
    </w:p>
    <w:p w14:paraId="2C69A182" w14:textId="77777777" w:rsidR="008C37F6" w:rsidRDefault="008C37F6" w:rsidP="008C37F6">
      <w:r>
        <w:rPr>
          <w:b/>
          <w:sz w:val="22"/>
          <w:szCs w:val="22"/>
        </w:rPr>
        <w:lastRenderedPageBreak/>
        <w:t>BIJLAGE E</w:t>
      </w:r>
      <w:r>
        <w:tab/>
      </w:r>
      <w:r>
        <w:rPr>
          <w:b/>
          <w:sz w:val="22"/>
          <w:szCs w:val="22"/>
        </w:rPr>
        <w:t xml:space="preserve">Verklaring aansprakelijkheden bij </w:t>
      </w:r>
      <w:r w:rsidRPr="00A44663">
        <w:rPr>
          <w:b/>
          <w:sz w:val="22"/>
          <w:szCs w:val="22"/>
        </w:rPr>
        <w:t>samenwerkingsverband</w:t>
      </w:r>
    </w:p>
    <w:p w14:paraId="6B65CB2B" w14:textId="77777777" w:rsidR="008C37F6" w:rsidRDefault="008C37F6" w:rsidP="008C37F6">
      <w:pPr>
        <w:spacing w:line="264" w:lineRule="exact"/>
      </w:pPr>
    </w:p>
    <w:p w14:paraId="3B3033BF" w14:textId="77777777" w:rsidR="008C37F6" w:rsidRPr="00A44663" w:rsidRDefault="008C37F6" w:rsidP="008C37F6">
      <w:pPr>
        <w:spacing w:line="264" w:lineRule="exact"/>
      </w:pPr>
      <w:r w:rsidRPr="00A44663">
        <w:t>De verklaring dient ingevuld te worden als er sprake is van een samenwerkingsverband van twee of meer partijen. Deze verklaring dient te worden ondertekend door alle deelnemers aan het samenwerkingsverband.</w:t>
      </w:r>
    </w:p>
    <w:p w14:paraId="433DFB6E" w14:textId="77777777" w:rsidR="008C37F6" w:rsidRPr="00A44663" w:rsidRDefault="008C37F6" w:rsidP="008C37F6">
      <w:pPr>
        <w:spacing w:line="264" w:lineRule="exact"/>
      </w:pPr>
    </w:p>
    <w:p w14:paraId="3BE38B05" w14:textId="77777777" w:rsidR="008C37F6" w:rsidRPr="00A44663" w:rsidRDefault="008C37F6" w:rsidP="008C37F6">
      <w:pPr>
        <w:spacing w:line="264" w:lineRule="exact"/>
      </w:pPr>
      <w:r w:rsidRPr="00A44663">
        <w:t>Hiermee verklaren:</w:t>
      </w:r>
    </w:p>
    <w:p w14:paraId="2359136A" w14:textId="77777777" w:rsidR="008C37F6" w:rsidRPr="00A44663" w:rsidRDefault="008C37F6" w:rsidP="008C37F6">
      <w:pPr>
        <w:spacing w:line="360" w:lineRule="auto"/>
        <w:ind w:left="3686" w:hanging="3686"/>
      </w:pPr>
      <w:r w:rsidRPr="00A44663">
        <w:t>……………………………….………………………</w:t>
      </w:r>
      <w:r w:rsidRPr="00A44663">
        <w:tab/>
        <w:t>(naam ondernemer 1, tevens penvoerder) namens</w:t>
      </w:r>
    </w:p>
    <w:p w14:paraId="2B4A7FC2" w14:textId="77777777" w:rsidR="008C37F6" w:rsidRPr="00A44663" w:rsidRDefault="008C37F6" w:rsidP="008C37F6">
      <w:pPr>
        <w:spacing w:line="360" w:lineRule="auto"/>
        <w:ind w:left="3686" w:hanging="3686"/>
      </w:pPr>
      <w:r w:rsidRPr="00A44663">
        <w:t>……………………………….………………………</w:t>
      </w:r>
      <w:r w:rsidRPr="00A44663">
        <w:tab/>
        <w:t>(naam onderneming die deelneemt aan het samenwerkingsverband)</w:t>
      </w:r>
    </w:p>
    <w:p w14:paraId="6413FC6F" w14:textId="77777777" w:rsidR="008C37F6" w:rsidRPr="00A44663" w:rsidRDefault="008C37F6" w:rsidP="008C37F6">
      <w:pPr>
        <w:spacing w:line="360" w:lineRule="auto"/>
      </w:pPr>
      <w:r w:rsidRPr="00A44663">
        <w:t>En</w:t>
      </w:r>
    </w:p>
    <w:p w14:paraId="6DC808AF" w14:textId="77777777" w:rsidR="008C37F6" w:rsidRPr="00A44663" w:rsidRDefault="008C37F6" w:rsidP="008C37F6">
      <w:pPr>
        <w:spacing w:line="360" w:lineRule="auto"/>
        <w:ind w:left="3686" w:hanging="3686"/>
      </w:pPr>
      <w:r w:rsidRPr="00A44663">
        <w:t>……………………………….………………………</w:t>
      </w:r>
      <w:r w:rsidRPr="00A44663">
        <w:tab/>
        <w:t>(naam ondernemer 2) namens</w:t>
      </w:r>
    </w:p>
    <w:p w14:paraId="2E022407" w14:textId="77777777" w:rsidR="008C37F6" w:rsidRPr="00A44663" w:rsidRDefault="008C37F6" w:rsidP="008C37F6">
      <w:pPr>
        <w:spacing w:line="360" w:lineRule="auto"/>
        <w:ind w:left="3686" w:hanging="3686"/>
      </w:pPr>
      <w:r w:rsidRPr="00A44663">
        <w:t>……………………………….………………………</w:t>
      </w:r>
      <w:r w:rsidRPr="00A44663">
        <w:tab/>
        <w:t>(naam onderneming die deelneemt aan het samenwerkingsverband)</w:t>
      </w:r>
    </w:p>
    <w:p w14:paraId="232CDD29" w14:textId="77777777" w:rsidR="008C37F6" w:rsidRPr="00A44663" w:rsidRDefault="008C37F6" w:rsidP="008C37F6">
      <w:pPr>
        <w:spacing w:line="360" w:lineRule="auto"/>
      </w:pPr>
      <w:r w:rsidRPr="00A44663">
        <w:t>En</w:t>
      </w:r>
    </w:p>
    <w:p w14:paraId="0B2D45B7" w14:textId="77777777" w:rsidR="008C37F6" w:rsidRDefault="008C37F6" w:rsidP="008C37F6">
      <w:pPr>
        <w:spacing w:line="360" w:lineRule="auto"/>
        <w:ind w:left="3686" w:hanging="3686"/>
      </w:pPr>
      <w:r w:rsidRPr="00A44663">
        <w:t>……………………………….………………………</w:t>
      </w:r>
      <w:r w:rsidRPr="00A44663">
        <w:tab/>
        <w:t>(naam ondernemer 3) namens</w:t>
      </w:r>
      <w:r>
        <w:t xml:space="preserve"> </w:t>
      </w:r>
    </w:p>
    <w:p w14:paraId="62D82C75" w14:textId="77777777" w:rsidR="008C37F6" w:rsidRDefault="008C37F6" w:rsidP="008C37F6">
      <w:pPr>
        <w:spacing w:line="360" w:lineRule="auto"/>
        <w:ind w:left="3686" w:hanging="3686"/>
      </w:pPr>
      <w:r>
        <w:t>……………………………….………………………</w:t>
      </w:r>
      <w:r>
        <w:tab/>
        <w:t>(naam onderneming die deelneemt aan het samenwerkingsverband)</w:t>
      </w:r>
    </w:p>
    <w:p w14:paraId="1A2E8070" w14:textId="77777777" w:rsidR="008C37F6" w:rsidRDefault="008C37F6" w:rsidP="008C37F6">
      <w:pPr>
        <w:spacing w:line="360" w:lineRule="auto"/>
      </w:pPr>
      <w:r>
        <w:t>dat onderling en met</w:t>
      </w:r>
    </w:p>
    <w:p w14:paraId="05020CCD" w14:textId="77777777" w:rsidR="008C37F6" w:rsidRDefault="008C37F6" w:rsidP="008C37F6">
      <w:pPr>
        <w:spacing w:line="360" w:lineRule="auto"/>
        <w:ind w:left="3686" w:hanging="3686"/>
      </w:pPr>
      <w:r>
        <w:t>……………………………….………………………</w:t>
      </w:r>
      <w:r>
        <w:tab/>
        <w:t xml:space="preserve">(naam onderneming van de penvoerder) </w:t>
      </w:r>
    </w:p>
    <w:p w14:paraId="3AB1CC38" w14:textId="77777777" w:rsidR="008C37F6" w:rsidRDefault="008C37F6" w:rsidP="008C37F6">
      <w:pPr>
        <w:spacing w:line="360" w:lineRule="auto"/>
        <w:ind w:left="3686" w:hanging="3686"/>
      </w:pPr>
    </w:p>
    <w:p w14:paraId="51F45F94" w14:textId="77777777" w:rsidR="008C37F6" w:rsidRDefault="008C37F6" w:rsidP="008C37F6">
      <w:pPr>
        <w:spacing w:line="360" w:lineRule="auto"/>
      </w:pPr>
      <w:r>
        <w:t>zal worden samengewerkt ten behoeve van</w:t>
      </w:r>
    </w:p>
    <w:p w14:paraId="27038570" w14:textId="77777777" w:rsidR="008C37F6" w:rsidRDefault="008C37F6" w:rsidP="008C37F6">
      <w:pPr>
        <w:spacing w:line="360" w:lineRule="auto"/>
      </w:pPr>
    </w:p>
    <w:p w14:paraId="4D22D6E7" w14:textId="77777777" w:rsidR="008C37F6" w:rsidRDefault="008C37F6" w:rsidP="008C37F6">
      <w:pPr>
        <w:spacing w:line="360" w:lineRule="auto"/>
        <w:ind w:left="3686" w:hanging="3686"/>
      </w:pPr>
      <w:r>
        <w:t>……………………………….………………………</w:t>
      </w:r>
      <w:r>
        <w:tab/>
        <w:t>(naam opdracht)</w:t>
      </w:r>
    </w:p>
    <w:p w14:paraId="4C9B451E" w14:textId="77777777" w:rsidR="008C37F6" w:rsidRDefault="008C37F6" w:rsidP="008C37F6">
      <w:pPr>
        <w:spacing w:line="264" w:lineRule="exact"/>
        <w:ind w:left="3686" w:hanging="3686"/>
      </w:pPr>
    </w:p>
    <w:p w14:paraId="7BB76AA2" w14:textId="77777777" w:rsidR="008C37F6" w:rsidRDefault="008C37F6" w:rsidP="008C37F6">
      <w:pPr>
        <w:spacing w:line="264" w:lineRule="exact"/>
      </w:pPr>
      <w:r>
        <w:t>en dat zij daartoe bij gunning van de opdracht een rechtsvorm zullen aangaan waarbij de ondertekenden gezamenlijk en hoofdelijke aansprakelijk zullen zijn voor de juiste uitvoering van de financiële, juridische en technische eisen die voortkomen uit de Overeenkomst, inclusief de garantie- en onderhoudsperiode.</w:t>
      </w:r>
    </w:p>
    <w:p w14:paraId="4682C7C8" w14:textId="77777777" w:rsidR="008C37F6" w:rsidRDefault="008C37F6" w:rsidP="008C37F6">
      <w:pPr>
        <w:spacing w:line="264" w:lineRule="exact"/>
      </w:pPr>
    </w:p>
    <w:p w14:paraId="2237121C" w14:textId="77777777" w:rsidR="008C37F6" w:rsidRPr="0079153C" w:rsidRDefault="008C37F6" w:rsidP="008C37F6">
      <w:pPr>
        <w:rPr>
          <w:rFonts w:cs="Verdana"/>
        </w:rPr>
      </w:pPr>
      <w:r w:rsidRPr="0079153C">
        <w:rPr>
          <w:rFonts w:cs="Verdana"/>
        </w:rPr>
        <w:t xml:space="preserve"> Aldus naar waarheid opgemaakt</w:t>
      </w:r>
    </w:p>
    <w:p w14:paraId="35BE7678" w14:textId="77777777" w:rsidR="008C37F6" w:rsidRPr="0079153C" w:rsidRDefault="008C37F6" w:rsidP="008C37F6">
      <w:pPr>
        <w:rPr>
          <w:rFonts w:cs="Verdana"/>
        </w:rPr>
      </w:pPr>
      <w:r w:rsidRPr="0079153C">
        <w:rPr>
          <w:rFonts w:cs="Verdana"/>
        </w:rPr>
        <w:t xml:space="preserve"> </w:t>
      </w:r>
    </w:p>
    <w:p w14:paraId="66D39935" w14:textId="77777777" w:rsidR="008C37F6" w:rsidRPr="0079153C" w:rsidRDefault="008C37F6" w:rsidP="008C37F6">
      <w:pPr>
        <w:spacing w:line="360" w:lineRule="auto"/>
        <w:ind w:left="5669" w:hanging="5669"/>
        <w:rPr>
          <w:rFonts w:cs="Verdana"/>
        </w:rPr>
      </w:pPr>
      <w:r w:rsidRPr="0079153C">
        <w:rPr>
          <w:rFonts w:cs="Verdana"/>
        </w:rPr>
        <w:t>op ..............................</w:t>
      </w:r>
      <w:r w:rsidRPr="0079153C">
        <w:tab/>
      </w:r>
      <w:r w:rsidRPr="0079153C">
        <w:rPr>
          <w:rFonts w:cs="Verdana"/>
        </w:rPr>
        <w:t>(datum)</w:t>
      </w:r>
    </w:p>
    <w:p w14:paraId="5EA96842" w14:textId="77777777" w:rsidR="008C37F6" w:rsidRPr="0079153C" w:rsidRDefault="008C37F6" w:rsidP="008C37F6">
      <w:pPr>
        <w:spacing w:line="360" w:lineRule="auto"/>
        <w:ind w:left="5669" w:hanging="5669"/>
        <w:rPr>
          <w:rFonts w:cs="Verdana"/>
        </w:rPr>
      </w:pPr>
      <w:r w:rsidRPr="0079153C">
        <w:rPr>
          <w:rFonts w:cs="Verdana"/>
        </w:rPr>
        <w:t>te .................................................................</w:t>
      </w:r>
      <w:r w:rsidRPr="0079153C">
        <w:tab/>
      </w:r>
      <w:r w:rsidRPr="0079153C">
        <w:rPr>
          <w:rFonts w:cs="Verdana"/>
        </w:rPr>
        <w:t>(plaats)</w:t>
      </w:r>
    </w:p>
    <w:p w14:paraId="24119C4C" w14:textId="77777777" w:rsidR="008C37F6" w:rsidRPr="0079153C" w:rsidRDefault="008C37F6" w:rsidP="008C37F6">
      <w:pPr>
        <w:spacing w:line="360" w:lineRule="auto"/>
        <w:ind w:left="5669" w:hanging="5669"/>
        <w:rPr>
          <w:rFonts w:cs="Verdana"/>
        </w:rPr>
      </w:pPr>
      <w:r w:rsidRPr="0079153C">
        <w:rPr>
          <w:rFonts w:cs="Verdana"/>
        </w:rPr>
        <w:t>door ....................................................................</w:t>
      </w:r>
      <w:r w:rsidRPr="0079153C">
        <w:tab/>
      </w:r>
      <w:r w:rsidRPr="0079153C">
        <w:rPr>
          <w:rFonts w:cs="Verdana"/>
        </w:rPr>
        <w:t>(naam en voorletters)</w:t>
      </w:r>
    </w:p>
    <w:p w14:paraId="52A5CDCD" w14:textId="77777777" w:rsidR="008C37F6" w:rsidRPr="0079153C" w:rsidRDefault="008C37F6" w:rsidP="008C37F6">
      <w:pPr>
        <w:spacing w:line="360" w:lineRule="auto"/>
        <w:ind w:left="5669" w:hanging="5669"/>
        <w:rPr>
          <w:rFonts w:cs="Verdana"/>
        </w:rPr>
      </w:pPr>
      <w:r w:rsidRPr="0079153C">
        <w:rPr>
          <w:rFonts w:cs="Verdana"/>
        </w:rPr>
        <w:t>als bestuurder van .................................................   (naam bedrijf 1)</w:t>
      </w:r>
    </w:p>
    <w:p w14:paraId="3DD5022C" w14:textId="77777777" w:rsidR="008C37F6" w:rsidRPr="0079153C" w:rsidRDefault="008C37F6" w:rsidP="008C37F6">
      <w:pPr>
        <w:spacing w:line="360" w:lineRule="auto"/>
        <w:ind w:left="5669" w:hanging="5669"/>
        <w:rPr>
          <w:rFonts w:cs="Verdana"/>
        </w:rPr>
      </w:pPr>
      <w:r w:rsidRPr="0079153C">
        <w:rPr>
          <w:rFonts w:cs="Verdana"/>
        </w:rPr>
        <w:t>die .......................................................................</w:t>
      </w:r>
      <w:r w:rsidRPr="0079153C">
        <w:tab/>
      </w:r>
      <w:r w:rsidRPr="0079153C">
        <w:rPr>
          <w:rFonts w:cs="Verdana"/>
        </w:rPr>
        <w:t>(naam bedrijf 1)</w:t>
      </w:r>
    </w:p>
    <w:p w14:paraId="2FC11D83" w14:textId="77777777" w:rsidR="008C37F6" w:rsidRPr="0079153C" w:rsidRDefault="008C37F6" w:rsidP="008C37F6">
      <w:pPr>
        <w:spacing w:line="360" w:lineRule="auto"/>
        <w:ind w:left="5669" w:hanging="5669"/>
        <w:rPr>
          <w:rFonts w:cs="Verdana"/>
        </w:rPr>
      </w:pPr>
      <w:r w:rsidRPr="0079153C">
        <w:rPr>
          <w:rFonts w:cs="Verdana"/>
        </w:rPr>
        <w:t xml:space="preserve"> </w:t>
      </w:r>
    </w:p>
    <w:p w14:paraId="1E960807" w14:textId="77777777" w:rsidR="008C37F6" w:rsidRPr="0079153C" w:rsidRDefault="008C37F6" w:rsidP="008C37F6">
      <w:pPr>
        <w:spacing w:line="360" w:lineRule="auto"/>
        <w:rPr>
          <w:rFonts w:cs="Verdana"/>
        </w:rPr>
      </w:pPr>
      <w:r w:rsidRPr="0079153C">
        <w:rPr>
          <w:rFonts w:cs="Verdana"/>
        </w:rPr>
        <w:t>ter zake van deze inschrijving rechtsgeldig vertegenwoordigt.</w:t>
      </w:r>
    </w:p>
    <w:p w14:paraId="7CBEBB6C" w14:textId="77777777" w:rsidR="008C37F6" w:rsidRPr="0079153C" w:rsidRDefault="008C37F6" w:rsidP="008C37F6">
      <w:pPr>
        <w:spacing w:line="360" w:lineRule="auto"/>
        <w:rPr>
          <w:rFonts w:cs="Verdana"/>
        </w:rPr>
      </w:pPr>
      <w:r w:rsidRPr="0079153C">
        <w:rPr>
          <w:rFonts w:cs="Verdana"/>
        </w:rPr>
        <w:t xml:space="preserve"> </w:t>
      </w:r>
    </w:p>
    <w:p w14:paraId="3C2917FE" w14:textId="77777777" w:rsidR="008C37F6" w:rsidRPr="0079153C" w:rsidRDefault="008C37F6" w:rsidP="008C37F6">
      <w:pPr>
        <w:spacing w:line="360" w:lineRule="auto"/>
        <w:rPr>
          <w:rFonts w:cs="Verdana"/>
        </w:rPr>
      </w:pPr>
      <w:r w:rsidRPr="0079153C">
        <w:rPr>
          <w:rFonts w:cs="Verdana"/>
        </w:rPr>
        <w:t xml:space="preserve"> </w:t>
      </w:r>
    </w:p>
    <w:p w14:paraId="0F8A4B8F" w14:textId="77777777" w:rsidR="008C37F6" w:rsidRPr="0079153C" w:rsidRDefault="008C37F6" w:rsidP="008C37F6">
      <w:pPr>
        <w:spacing w:line="360" w:lineRule="auto"/>
        <w:ind w:left="5669" w:hanging="5669"/>
        <w:rPr>
          <w:rFonts w:cs="Verdana"/>
        </w:rPr>
      </w:pPr>
      <w:r w:rsidRPr="0079153C">
        <w:rPr>
          <w:rFonts w:cs="Verdana"/>
        </w:rPr>
        <w:t>............................................................................</w:t>
      </w:r>
      <w:r w:rsidRPr="0079153C">
        <w:tab/>
      </w:r>
      <w:r w:rsidRPr="0079153C">
        <w:rPr>
          <w:rFonts w:cs="Verdana"/>
        </w:rPr>
        <w:t>(handtekening).</w:t>
      </w:r>
    </w:p>
    <w:p w14:paraId="47817016" w14:textId="77777777" w:rsidR="008C37F6" w:rsidRPr="0079153C" w:rsidRDefault="008C37F6" w:rsidP="008C37F6">
      <w:pPr>
        <w:rPr>
          <w:rFonts w:cs="Verdana"/>
          <w:b/>
          <w:bCs/>
          <w:sz w:val="22"/>
          <w:szCs w:val="22"/>
        </w:rPr>
      </w:pPr>
      <w:r w:rsidRPr="0079153C">
        <w:rPr>
          <w:rFonts w:cs="Verdana"/>
          <w:b/>
          <w:bCs/>
          <w:sz w:val="22"/>
          <w:szCs w:val="22"/>
        </w:rPr>
        <w:t xml:space="preserve"> </w:t>
      </w:r>
    </w:p>
    <w:p w14:paraId="4BB5CC3D" w14:textId="77777777" w:rsidR="008C37F6" w:rsidRPr="0079153C" w:rsidRDefault="008C37F6" w:rsidP="008C37F6">
      <w:pPr>
        <w:spacing w:after="200" w:line="276" w:lineRule="auto"/>
        <w:rPr>
          <w:rFonts w:cs="Verdana"/>
          <w:b/>
          <w:bCs/>
          <w:sz w:val="22"/>
          <w:szCs w:val="22"/>
        </w:rPr>
      </w:pPr>
      <w:r w:rsidRPr="0079153C">
        <w:rPr>
          <w:rFonts w:cs="Verdana"/>
          <w:b/>
          <w:bCs/>
          <w:sz w:val="22"/>
          <w:szCs w:val="22"/>
        </w:rPr>
        <w:lastRenderedPageBreak/>
        <w:t xml:space="preserve"> </w:t>
      </w:r>
    </w:p>
    <w:p w14:paraId="18692E9B" w14:textId="77777777" w:rsidR="008C37F6" w:rsidRPr="0079153C" w:rsidRDefault="008C37F6" w:rsidP="008C37F6">
      <w:pPr>
        <w:rPr>
          <w:rFonts w:cs="Verdana"/>
        </w:rPr>
      </w:pPr>
      <w:r w:rsidRPr="0079153C">
        <w:rPr>
          <w:rFonts w:cs="Verdana"/>
        </w:rPr>
        <w:t xml:space="preserve"> </w:t>
      </w:r>
    </w:p>
    <w:p w14:paraId="162DC01C" w14:textId="77777777" w:rsidR="008C37F6" w:rsidRPr="0079153C" w:rsidRDefault="008C37F6" w:rsidP="008C37F6">
      <w:pPr>
        <w:spacing w:line="360" w:lineRule="auto"/>
        <w:ind w:left="5669" w:hanging="5669"/>
        <w:rPr>
          <w:rFonts w:cs="Verdana"/>
        </w:rPr>
      </w:pPr>
      <w:r w:rsidRPr="0079153C">
        <w:rPr>
          <w:rFonts w:cs="Verdana"/>
        </w:rPr>
        <w:t>op ..............................</w:t>
      </w:r>
      <w:r w:rsidRPr="0079153C">
        <w:tab/>
      </w:r>
      <w:r w:rsidRPr="0079153C">
        <w:rPr>
          <w:rFonts w:cs="Verdana"/>
        </w:rPr>
        <w:t>(datum)</w:t>
      </w:r>
    </w:p>
    <w:p w14:paraId="742FB6CE" w14:textId="77777777" w:rsidR="008C37F6" w:rsidRPr="0079153C" w:rsidRDefault="008C37F6" w:rsidP="008C37F6">
      <w:pPr>
        <w:spacing w:line="360" w:lineRule="auto"/>
        <w:ind w:left="5669" w:hanging="5669"/>
        <w:rPr>
          <w:rFonts w:cs="Verdana"/>
        </w:rPr>
      </w:pPr>
      <w:r w:rsidRPr="0079153C">
        <w:rPr>
          <w:rFonts w:cs="Verdana"/>
        </w:rPr>
        <w:t>te .................................................................</w:t>
      </w:r>
      <w:r w:rsidRPr="0079153C">
        <w:tab/>
      </w:r>
      <w:r w:rsidRPr="0079153C">
        <w:rPr>
          <w:rFonts w:cs="Verdana"/>
        </w:rPr>
        <w:t>(plaats)</w:t>
      </w:r>
    </w:p>
    <w:p w14:paraId="6584E55C" w14:textId="77777777" w:rsidR="008C37F6" w:rsidRPr="0079153C" w:rsidRDefault="008C37F6" w:rsidP="008C37F6">
      <w:pPr>
        <w:spacing w:line="360" w:lineRule="auto"/>
        <w:ind w:left="5669" w:hanging="5669"/>
        <w:rPr>
          <w:rFonts w:cs="Verdana"/>
        </w:rPr>
      </w:pPr>
      <w:r w:rsidRPr="0079153C">
        <w:rPr>
          <w:rFonts w:cs="Verdana"/>
        </w:rPr>
        <w:t>door ....................................................................</w:t>
      </w:r>
      <w:r w:rsidRPr="0079153C">
        <w:tab/>
      </w:r>
      <w:r w:rsidRPr="0079153C">
        <w:rPr>
          <w:rFonts w:cs="Verdana"/>
        </w:rPr>
        <w:t>(naam en voorletters)</w:t>
      </w:r>
    </w:p>
    <w:p w14:paraId="365FE33F" w14:textId="77777777" w:rsidR="008C37F6" w:rsidRPr="0079153C" w:rsidRDefault="008C37F6" w:rsidP="008C37F6">
      <w:pPr>
        <w:spacing w:line="360" w:lineRule="auto"/>
        <w:ind w:left="5669" w:hanging="5669"/>
        <w:rPr>
          <w:rFonts w:cs="Verdana"/>
        </w:rPr>
      </w:pPr>
      <w:r w:rsidRPr="0079153C">
        <w:rPr>
          <w:rFonts w:cs="Verdana"/>
        </w:rPr>
        <w:t>als bestuurder van .................................................   (naam bedrijf 2)</w:t>
      </w:r>
    </w:p>
    <w:p w14:paraId="179DC626" w14:textId="77777777" w:rsidR="008C37F6" w:rsidRPr="0079153C" w:rsidRDefault="008C37F6" w:rsidP="008C37F6">
      <w:pPr>
        <w:spacing w:line="360" w:lineRule="auto"/>
        <w:ind w:left="5669" w:hanging="5669"/>
        <w:rPr>
          <w:rFonts w:cs="Verdana"/>
        </w:rPr>
      </w:pPr>
      <w:r w:rsidRPr="0079153C">
        <w:rPr>
          <w:rFonts w:cs="Verdana"/>
        </w:rPr>
        <w:t>die .......................................................................</w:t>
      </w:r>
      <w:r w:rsidRPr="0079153C">
        <w:tab/>
      </w:r>
      <w:r w:rsidRPr="0079153C">
        <w:rPr>
          <w:rFonts w:cs="Verdana"/>
        </w:rPr>
        <w:t>(naam bedrijf 2)</w:t>
      </w:r>
    </w:p>
    <w:p w14:paraId="1AC7669D" w14:textId="77777777" w:rsidR="008C37F6" w:rsidRPr="0079153C" w:rsidRDefault="008C37F6" w:rsidP="008C37F6">
      <w:pPr>
        <w:spacing w:line="360" w:lineRule="auto"/>
        <w:ind w:left="5669" w:hanging="5669"/>
        <w:rPr>
          <w:rFonts w:cs="Verdana"/>
        </w:rPr>
      </w:pPr>
      <w:r w:rsidRPr="0079153C">
        <w:rPr>
          <w:rFonts w:cs="Verdana"/>
        </w:rPr>
        <w:t xml:space="preserve"> </w:t>
      </w:r>
    </w:p>
    <w:p w14:paraId="6EB86176" w14:textId="77777777" w:rsidR="008C37F6" w:rsidRPr="0079153C" w:rsidRDefault="008C37F6" w:rsidP="008C37F6">
      <w:pPr>
        <w:spacing w:line="360" w:lineRule="auto"/>
        <w:rPr>
          <w:rFonts w:cs="Verdana"/>
        </w:rPr>
      </w:pPr>
      <w:r w:rsidRPr="0079153C">
        <w:rPr>
          <w:rFonts w:cs="Verdana"/>
        </w:rPr>
        <w:t>ter zake van deze inschrijving rechtsgeldig vertegenwoordigt.</w:t>
      </w:r>
    </w:p>
    <w:p w14:paraId="327FD033" w14:textId="77777777" w:rsidR="008C37F6" w:rsidRPr="0079153C" w:rsidRDefault="008C37F6" w:rsidP="008C37F6">
      <w:pPr>
        <w:spacing w:line="360" w:lineRule="auto"/>
        <w:rPr>
          <w:rFonts w:cs="Verdana"/>
        </w:rPr>
      </w:pPr>
      <w:r w:rsidRPr="0079153C">
        <w:rPr>
          <w:rFonts w:cs="Verdana"/>
        </w:rPr>
        <w:t xml:space="preserve"> </w:t>
      </w:r>
    </w:p>
    <w:p w14:paraId="6C62F065" w14:textId="77777777" w:rsidR="008C37F6" w:rsidRPr="0079153C" w:rsidRDefault="008C37F6" w:rsidP="008C37F6">
      <w:pPr>
        <w:spacing w:line="360" w:lineRule="auto"/>
        <w:rPr>
          <w:rFonts w:cs="Verdana"/>
        </w:rPr>
      </w:pPr>
      <w:r w:rsidRPr="0079153C">
        <w:rPr>
          <w:rFonts w:cs="Verdana"/>
        </w:rPr>
        <w:t xml:space="preserve"> </w:t>
      </w:r>
    </w:p>
    <w:p w14:paraId="2AAD318D" w14:textId="77777777" w:rsidR="008C37F6" w:rsidRPr="0079153C" w:rsidRDefault="008C37F6" w:rsidP="008C37F6">
      <w:pPr>
        <w:spacing w:line="360" w:lineRule="auto"/>
        <w:ind w:left="5669" w:hanging="5669"/>
        <w:rPr>
          <w:rFonts w:cs="Verdana"/>
        </w:rPr>
      </w:pPr>
      <w:r w:rsidRPr="0079153C">
        <w:rPr>
          <w:rFonts w:cs="Verdana"/>
        </w:rPr>
        <w:t>............................................................................</w:t>
      </w:r>
      <w:r w:rsidRPr="0079153C">
        <w:tab/>
      </w:r>
      <w:r w:rsidRPr="0079153C">
        <w:rPr>
          <w:rFonts w:cs="Verdana"/>
        </w:rPr>
        <w:t>(handtekening).</w:t>
      </w:r>
    </w:p>
    <w:p w14:paraId="5152C690" w14:textId="77777777" w:rsidR="008C37F6" w:rsidRDefault="008C37F6" w:rsidP="008C37F6">
      <w:pPr>
        <w:spacing w:line="360" w:lineRule="auto"/>
        <w:ind w:left="3686" w:hanging="3686"/>
      </w:pPr>
    </w:p>
    <w:p w14:paraId="6F986211" w14:textId="77777777" w:rsidR="008C37F6" w:rsidRDefault="008C37F6" w:rsidP="008C37F6"/>
    <w:p w14:paraId="43F72BA0" w14:textId="77777777" w:rsidR="008C37F6" w:rsidRDefault="008C37F6" w:rsidP="008C37F6">
      <w:pPr>
        <w:rPr>
          <w:rFonts w:cs="Verdana"/>
          <w:color w:val="FF0000"/>
        </w:rPr>
      </w:pPr>
    </w:p>
    <w:p w14:paraId="7C515FEE" w14:textId="77777777" w:rsidR="008C37F6" w:rsidRPr="0079153C" w:rsidRDefault="008C37F6" w:rsidP="008C37F6">
      <w:pPr>
        <w:spacing w:line="360" w:lineRule="auto"/>
        <w:ind w:left="5669" w:hanging="5669"/>
        <w:rPr>
          <w:rFonts w:cs="Verdana"/>
        </w:rPr>
      </w:pPr>
      <w:r w:rsidRPr="0079153C">
        <w:rPr>
          <w:rFonts w:cs="Verdana"/>
        </w:rPr>
        <w:t>op ..............................</w:t>
      </w:r>
      <w:r w:rsidRPr="0079153C">
        <w:tab/>
      </w:r>
      <w:r w:rsidRPr="0079153C">
        <w:rPr>
          <w:rFonts w:cs="Verdana"/>
        </w:rPr>
        <w:t>(datum)</w:t>
      </w:r>
    </w:p>
    <w:p w14:paraId="58DA2040" w14:textId="77777777" w:rsidR="008C37F6" w:rsidRPr="0079153C" w:rsidRDefault="008C37F6" w:rsidP="008C37F6">
      <w:pPr>
        <w:spacing w:line="360" w:lineRule="auto"/>
        <w:ind w:left="5669" w:hanging="5669"/>
        <w:rPr>
          <w:rFonts w:cs="Verdana"/>
        </w:rPr>
      </w:pPr>
      <w:r w:rsidRPr="0079153C">
        <w:rPr>
          <w:rFonts w:cs="Verdana"/>
        </w:rPr>
        <w:t>te .................................................................</w:t>
      </w:r>
      <w:r w:rsidRPr="0079153C">
        <w:tab/>
      </w:r>
      <w:r w:rsidRPr="0079153C">
        <w:rPr>
          <w:rFonts w:cs="Verdana"/>
        </w:rPr>
        <w:t>(plaats)</w:t>
      </w:r>
    </w:p>
    <w:p w14:paraId="43141B94" w14:textId="77777777" w:rsidR="008C37F6" w:rsidRPr="0079153C" w:rsidRDefault="008C37F6" w:rsidP="008C37F6">
      <w:pPr>
        <w:spacing w:line="360" w:lineRule="auto"/>
        <w:ind w:left="5669" w:hanging="5669"/>
        <w:rPr>
          <w:rFonts w:cs="Verdana"/>
        </w:rPr>
      </w:pPr>
      <w:r w:rsidRPr="0079153C">
        <w:rPr>
          <w:rFonts w:cs="Verdana"/>
        </w:rPr>
        <w:t>door ....................................................................</w:t>
      </w:r>
      <w:r w:rsidRPr="0079153C">
        <w:tab/>
      </w:r>
      <w:r w:rsidRPr="0079153C">
        <w:rPr>
          <w:rFonts w:cs="Verdana"/>
        </w:rPr>
        <w:t>(naam en voorletters)</w:t>
      </w:r>
    </w:p>
    <w:p w14:paraId="7572DEEB" w14:textId="77777777" w:rsidR="008C37F6" w:rsidRPr="0079153C" w:rsidRDefault="008C37F6" w:rsidP="008C37F6">
      <w:pPr>
        <w:spacing w:line="360" w:lineRule="auto"/>
        <w:ind w:left="5669" w:hanging="5669"/>
        <w:rPr>
          <w:rFonts w:cs="Verdana"/>
        </w:rPr>
      </w:pPr>
      <w:r w:rsidRPr="0079153C">
        <w:rPr>
          <w:rFonts w:cs="Verdana"/>
        </w:rPr>
        <w:t>als bestuurder van .................................................   (naam bedrijf 3)</w:t>
      </w:r>
    </w:p>
    <w:p w14:paraId="52DEDBA0" w14:textId="77777777" w:rsidR="008C37F6" w:rsidRPr="0079153C" w:rsidRDefault="008C37F6" w:rsidP="008C37F6">
      <w:pPr>
        <w:spacing w:line="360" w:lineRule="auto"/>
        <w:ind w:left="5669" w:hanging="5669"/>
        <w:rPr>
          <w:rFonts w:cs="Verdana"/>
        </w:rPr>
      </w:pPr>
      <w:r w:rsidRPr="0079153C">
        <w:rPr>
          <w:rFonts w:cs="Verdana"/>
        </w:rPr>
        <w:t>die .......................................................................</w:t>
      </w:r>
      <w:r w:rsidRPr="0079153C">
        <w:tab/>
      </w:r>
      <w:r w:rsidRPr="0079153C">
        <w:rPr>
          <w:rFonts w:cs="Verdana"/>
        </w:rPr>
        <w:t>(naam bedrijf 3)</w:t>
      </w:r>
    </w:p>
    <w:p w14:paraId="4A9C6583" w14:textId="77777777" w:rsidR="008C37F6" w:rsidRPr="0079153C" w:rsidRDefault="008C37F6" w:rsidP="008C37F6">
      <w:pPr>
        <w:spacing w:line="360" w:lineRule="auto"/>
        <w:ind w:left="5669" w:hanging="5669"/>
        <w:rPr>
          <w:rFonts w:cs="Verdana"/>
        </w:rPr>
      </w:pPr>
      <w:r w:rsidRPr="0079153C">
        <w:rPr>
          <w:rFonts w:cs="Verdana"/>
        </w:rPr>
        <w:t xml:space="preserve"> </w:t>
      </w:r>
    </w:p>
    <w:p w14:paraId="6CEF2B01" w14:textId="77777777" w:rsidR="008C37F6" w:rsidRPr="0079153C" w:rsidRDefault="008C37F6" w:rsidP="008C37F6">
      <w:pPr>
        <w:spacing w:line="360" w:lineRule="auto"/>
        <w:rPr>
          <w:rFonts w:cs="Verdana"/>
        </w:rPr>
      </w:pPr>
      <w:r w:rsidRPr="0079153C">
        <w:rPr>
          <w:rFonts w:cs="Verdana"/>
        </w:rPr>
        <w:t>ter zake van deze inschrijving rechtsgeldig vertegenwoordigt.</w:t>
      </w:r>
    </w:p>
    <w:p w14:paraId="2E51AC17" w14:textId="77777777" w:rsidR="008C37F6" w:rsidRPr="0079153C" w:rsidRDefault="008C37F6" w:rsidP="008C37F6">
      <w:pPr>
        <w:spacing w:line="360" w:lineRule="auto"/>
        <w:rPr>
          <w:rFonts w:cs="Verdana"/>
        </w:rPr>
      </w:pPr>
      <w:r w:rsidRPr="0079153C">
        <w:rPr>
          <w:rFonts w:cs="Verdana"/>
        </w:rPr>
        <w:t xml:space="preserve"> </w:t>
      </w:r>
    </w:p>
    <w:p w14:paraId="0E43C966" w14:textId="77777777" w:rsidR="008C37F6" w:rsidRPr="0079153C" w:rsidRDefault="008C37F6" w:rsidP="008C37F6">
      <w:pPr>
        <w:spacing w:line="360" w:lineRule="auto"/>
        <w:rPr>
          <w:rFonts w:cs="Verdana"/>
        </w:rPr>
      </w:pPr>
      <w:r w:rsidRPr="0079153C">
        <w:rPr>
          <w:rFonts w:cs="Verdana"/>
        </w:rPr>
        <w:t xml:space="preserve"> </w:t>
      </w:r>
    </w:p>
    <w:p w14:paraId="5991F5C4" w14:textId="77777777" w:rsidR="008C37F6" w:rsidRPr="0079153C" w:rsidRDefault="008C37F6" w:rsidP="008C37F6">
      <w:pPr>
        <w:spacing w:line="360" w:lineRule="auto"/>
        <w:ind w:left="5669" w:hanging="5669"/>
        <w:rPr>
          <w:rFonts w:cs="Verdana"/>
        </w:rPr>
      </w:pPr>
      <w:r w:rsidRPr="0079153C">
        <w:rPr>
          <w:rFonts w:cs="Verdana"/>
        </w:rPr>
        <w:t>............................................................................</w:t>
      </w:r>
      <w:r w:rsidRPr="0079153C">
        <w:tab/>
      </w:r>
      <w:r w:rsidRPr="0079153C">
        <w:rPr>
          <w:rFonts w:cs="Verdana"/>
        </w:rPr>
        <w:t>(handtekening).</w:t>
      </w:r>
    </w:p>
    <w:p w14:paraId="4F8E4462" w14:textId="77777777" w:rsidR="008C37F6" w:rsidRDefault="008C37F6" w:rsidP="008C37F6">
      <w:pPr>
        <w:sectPr w:rsidR="008C37F6" w:rsidSect="008C37F6">
          <w:headerReference w:type="default" r:id="rId12"/>
          <w:footerReference w:type="default" r:id="rId13"/>
          <w:pgSz w:w="11906" w:h="16838"/>
          <w:pgMar w:top="851" w:right="1134" w:bottom="993" w:left="2127" w:header="426" w:footer="0" w:gutter="0"/>
          <w:cols w:space="708"/>
          <w:docGrid w:linePitch="360"/>
        </w:sectPr>
      </w:pPr>
    </w:p>
    <w:p w14:paraId="1FE237D3" w14:textId="77777777" w:rsidR="008C37F6" w:rsidRDefault="008C37F6" w:rsidP="008C37F6">
      <w:r>
        <w:rPr>
          <w:b/>
          <w:sz w:val="22"/>
          <w:szCs w:val="22"/>
        </w:rPr>
        <w:lastRenderedPageBreak/>
        <w:t>BIJLAGE F</w:t>
      </w:r>
      <w:r>
        <w:tab/>
      </w:r>
      <w:r>
        <w:rPr>
          <w:b/>
          <w:sz w:val="22"/>
          <w:szCs w:val="22"/>
        </w:rPr>
        <w:t>Model verklaring omtrent beroep op bekwaamheid derden</w:t>
      </w:r>
    </w:p>
    <w:p w14:paraId="4484536C" w14:textId="77777777" w:rsidR="008C37F6" w:rsidRDefault="008C37F6" w:rsidP="008C37F6"/>
    <w:p w14:paraId="238131CC" w14:textId="77777777" w:rsidR="008C37F6" w:rsidRDefault="008C37F6" w:rsidP="008C37F6">
      <w:pPr>
        <w:spacing w:line="264" w:lineRule="exact"/>
      </w:pPr>
      <w:r>
        <w:t>Deze verklaring dient ingevuld te worden indien de inschrijver bij zijn inschrijving een beroep doet op bekwaamheid derden om te voldoen aan de eisen m.b.t. technische bekwaamheid.</w:t>
      </w:r>
    </w:p>
    <w:p w14:paraId="2E60379A" w14:textId="77777777" w:rsidR="008C37F6" w:rsidRDefault="008C37F6" w:rsidP="008C37F6">
      <w:pPr>
        <w:spacing w:line="264" w:lineRule="exact"/>
      </w:pPr>
    </w:p>
    <w:p w14:paraId="3C41D647" w14:textId="77777777" w:rsidR="008C37F6" w:rsidRDefault="008C37F6" w:rsidP="008C37F6">
      <w:pPr>
        <w:spacing w:line="264" w:lineRule="exact"/>
      </w:pPr>
      <w:r>
        <w:t>……………..……………………………………</w:t>
      </w:r>
      <w:r>
        <w:tab/>
        <w:t>(statutaire naam inschrijver)</w:t>
      </w:r>
    </w:p>
    <w:p w14:paraId="44C638A3" w14:textId="77777777" w:rsidR="008C37F6" w:rsidRDefault="008C37F6" w:rsidP="008C37F6">
      <w:pPr>
        <w:spacing w:line="264" w:lineRule="exact"/>
      </w:pPr>
      <w:r>
        <w:t xml:space="preserve">doet voor de technische bekwaamheidseis  </w:t>
      </w:r>
    </w:p>
    <w:p w14:paraId="03778CB3" w14:textId="77777777" w:rsidR="008C37F6" w:rsidRDefault="008C37F6" w:rsidP="008C37F6">
      <w:pPr>
        <w:spacing w:line="264" w:lineRule="exact"/>
      </w:pPr>
      <w:r>
        <w:t xml:space="preserve">…….…………………………… (omschrijving minimumeis uit de inschrijvingsleidraad) </w:t>
      </w:r>
    </w:p>
    <w:p w14:paraId="1C5D6D72" w14:textId="77777777" w:rsidR="008C37F6" w:rsidRDefault="008C37F6" w:rsidP="008C37F6">
      <w:pPr>
        <w:spacing w:line="264" w:lineRule="exact"/>
      </w:pPr>
      <w:r>
        <w:t xml:space="preserve">een beroep op de ervaring van </w:t>
      </w:r>
    </w:p>
    <w:p w14:paraId="473C6DA7" w14:textId="77777777" w:rsidR="008C37F6" w:rsidRDefault="008C37F6" w:rsidP="008C37F6">
      <w:pPr>
        <w:spacing w:line="264" w:lineRule="exact"/>
      </w:pPr>
      <w:r>
        <w:t xml:space="preserve">….………………………………………………………………………………..(statutaire naam derde), </w:t>
      </w:r>
    </w:p>
    <w:p w14:paraId="74478531" w14:textId="77777777" w:rsidR="008C37F6" w:rsidRDefault="008C37F6" w:rsidP="008C37F6">
      <w:pPr>
        <w:spacing w:line="264" w:lineRule="exact"/>
      </w:pPr>
      <w:r>
        <w:t>gevestigd te ………………………………………….……………………(adres, postcode, plaats).</w:t>
      </w:r>
    </w:p>
    <w:p w14:paraId="76CDADB8" w14:textId="77777777" w:rsidR="008C37F6" w:rsidRDefault="008C37F6" w:rsidP="008C37F6">
      <w:pPr>
        <w:spacing w:line="264" w:lineRule="exact"/>
      </w:pPr>
      <w:r>
        <w:t xml:space="preserve">en verklaart dat zij </w:t>
      </w:r>
    </w:p>
    <w:p w14:paraId="4B8E7509" w14:textId="77777777" w:rsidR="008C37F6" w:rsidRDefault="008C37F6" w:rsidP="008C37F6">
      <w:pPr>
        <w:spacing w:line="264" w:lineRule="exact"/>
      </w:pPr>
      <w:r>
        <w:t>……………..…………………………………………………………………….(statutaire naam derde)</w:t>
      </w:r>
    </w:p>
    <w:p w14:paraId="332CCA97" w14:textId="77777777" w:rsidR="008C37F6" w:rsidRDefault="008C37F6" w:rsidP="008C37F6">
      <w:pPr>
        <w:spacing w:line="264" w:lineRule="exact"/>
      </w:pPr>
      <w:r>
        <w:t>ten behoeve van de werkzaamheden betreffende hiervoor genoemde eis zal inzetten indien zij de opdracht gegund krijgt.</w:t>
      </w:r>
    </w:p>
    <w:p w14:paraId="5864C10B" w14:textId="77777777" w:rsidR="008C37F6" w:rsidRDefault="008C37F6" w:rsidP="008C37F6">
      <w:pPr>
        <w:spacing w:line="264" w:lineRule="exact"/>
      </w:pPr>
    </w:p>
    <w:p w14:paraId="2C4EBA0F" w14:textId="77777777" w:rsidR="008C37F6" w:rsidRDefault="008C37F6" w:rsidP="008C37F6">
      <w:pPr>
        <w:spacing w:line="264" w:lineRule="exact"/>
      </w:pPr>
      <w:r>
        <w:t>……………………………………………………………………………………(statutaire naam derde)</w:t>
      </w:r>
    </w:p>
    <w:p w14:paraId="63449CFA" w14:textId="77777777" w:rsidR="008C37F6" w:rsidRDefault="008C37F6" w:rsidP="008C37F6">
      <w:pPr>
        <w:spacing w:line="264" w:lineRule="exact"/>
      </w:pPr>
      <w:r>
        <w:t>verklaart door ondertekening van deze verklaring dat inschrijver bij de uitvoering van het hiervoor omschreven onderdeel van de opdracht daadwerkelijk kan beschikken over de middelen die noodzakelijk zijn voor de uitvoering voor het betreffende onderdeel van de opdracht.</w:t>
      </w:r>
    </w:p>
    <w:p w14:paraId="5A470041" w14:textId="77777777" w:rsidR="008C37F6" w:rsidRDefault="008C37F6" w:rsidP="008C37F6">
      <w:pPr>
        <w:spacing w:line="264" w:lineRule="exact"/>
      </w:pPr>
    </w:p>
    <w:p w14:paraId="70E1AADB" w14:textId="77777777" w:rsidR="008C37F6" w:rsidRDefault="008C37F6" w:rsidP="008C37F6">
      <w:r>
        <w:t>Aldus naar waarheid opgemaakt op:</w:t>
      </w:r>
    </w:p>
    <w:p w14:paraId="1C648D52" w14:textId="77777777" w:rsidR="008C37F6" w:rsidRDefault="008C37F6" w:rsidP="008C37F6"/>
    <w:p w14:paraId="588E3CB5" w14:textId="77777777" w:rsidR="008C37F6" w:rsidRDefault="008C37F6" w:rsidP="008C37F6">
      <w:pPr>
        <w:spacing w:line="360" w:lineRule="auto"/>
        <w:ind w:left="5387" w:hanging="5387"/>
      </w:pPr>
      <w:r>
        <w:t>……………………</w:t>
      </w:r>
      <w:r>
        <w:tab/>
        <w:t>(datum)</w:t>
      </w:r>
    </w:p>
    <w:p w14:paraId="63BBD540" w14:textId="77777777" w:rsidR="008C37F6" w:rsidRDefault="008C37F6" w:rsidP="008C37F6">
      <w:pPr>
        <w:spacing w:line="360" w:lineRule="auto"/>
        <w:ind w:left="5387" w:hanging="5387"/>
      </w:pPr>
      <w:r>
        <w:t>te……………………………………….</w:t>
      </w:r>
      <w:r>
        <w:tab/>
        <w:t>(plaats)</w:t>
      </w:r>
    </w:p>
    <w:p w14:paraId="37F0EEDD" w14:textId="77777777" w:rsidR="008C37F6" w:rsidRDefault="008C37F6" w:rsidP="008C37F6">
      <w:pPr>
        <w:ind w:left="5387" w:hanging="5387"/>
      </w:pPr>
    </w:p>
    <w:p w14:paraId="31085C5E" w14:textId="77777777" w:rsidR="008C37F6" w:rsidRDefault="008C37F6" w:rsidP="008C37F6">
      <w:pPr>
        <w:spacing w:line="360" w:lineRule="auto"/>
        <w:ind w:left="5387" w:hanging="5387"/>
      </w:pPr>
      <w:r>
        <w:t>……………..……………………………………</w:t>
      </w:r>
      <w:r>
        <w:tab/>
        <w:t>(naam rechtsgeldig vertegenwoordiger inschrijver)</w:t>
      </w:r>
    </w:p>
    <w:p w14:paraId="28CC51F3" w14:textId="77777777" w:rsidR="008C37F6" w:rsidRDefault="008C37F6" w:rsidP="008C37F6">
      <w:pPr>
        <w:spacing w:line="360" w:lineRule="auto"/>
        <w:ind w:left="5387" w:hanging="5387"/>
      </w:pPr>
      <w:r>
        <w:t>………………………………………….</w:t>
      </w:r>
      <w:r>
        <w:tab/>
        <w:t>(functie)</w:t>
      </w:r>
      <w:r>
        <w:tab/>
      </w:r>
    </w:p>
    <w:p w14:paraId="41709BE9" w14:textId="77777777" w:rsidR="008C37F6" w:rsidRDefault="008C37F6" w:rsidP="008C37F6">
      <w:pPr>
        <w:spacing w:line="360" w:lineRule="auto"/>
        <w:ind w:left="5387" w:hanging="5387"/>
      </w:pPr>
      <w:r>
        <w:t>………………………………………….</w:t>
      </w:r>
      <w:r>
        <w:tab/>
        <w:t>(handtekening)</w:t>
      </w:r>
      <w:r>
        <w:tab/>
      </w:r>
    </w:p>
    <w:p w14:paraId="181A222C" w14:textId="77777777" w:rsidR="008C37F6" w:rsidRDefault="008C37F6" w:rsidP="008C37F6">
      <w:pPr>
        <w:spacing w:line="360" w:lineRule="auto"/>
        <w:ind w:left="5387" w:hanging="5387"/>
      </w:pPr>
    </w:p>
    <w:p w14:paraId="3D9DB45F" w14:textId="77777777" w:rsidR="008C37F6" w:rsidRDefault="008C37F6" w:rsidP="008C37F6">
      <w:pPr>
        <w:spacing w:line="360" w:lineRule="auto"/>
        <w:ind w:left="5387" w:hanging="5387"/>
      </w:pPr>
      <w:r>
        <w:t>………………………………………….</w:t>
      </w:r>
      <w:r>
        <w:tab/>
        <w:t>(naam rechtsgeldig vertegenwoordiger derde)</w:t>
      </w:r>
    </w:p>
    <w:p w14:paraId="661D77CD" w14:textId="77777777" w:rsidR="008C37F6" w:rsidRDefault="008C37F6" w:rsidP="008C37F6">
      <w:pPr>
        <w:spacing w:line="360" w:lineRule="auto"/>
        <w:ind w:left="5387" w:hanging="5387"/>
      </w:pPr>
      <w:r>
        <w:t>………………………………………….</w:t>
      </w:r>
      <w:r>
        <w:tab/>
        <w:t>(functie)</w:t>
      </w:r>
    </w:p>
    <w:p w14:paraId="1389E4C4" w14:textId="77777777" w:rsidR="008C37F6" w:rsidRDefault="008C37F6" w:rsidP="008C37F6">
      <w:pPr>
        <w:spacing w:line="360" w:lineRule="auto"/>
        <w:ind w:left="5387" w:hanging="5387"/>
      </w:pPr>
      <w:r>
        <w:t>………………………………………….</w:t>
      </w:r>
      <w:r>
        <w:tab/>
        <w:t>(handtekening)</w:t>
      </w:r>
      <w:r>
        <w:tab/>
      </w:r>
    </w:p>
    <w:p w14:paraId="2C19FF42" w14:textId="77777777" w:rsidR="008C37F6" w:rsidRDefault="008C37F6" w:rsidP="008C37F6">
      <w:pPr>
        <w:tabs>
          <w:tab w:val="left" w:pos="2220"/>
        </w:tabs>
        <w:spacing w:line="360" w:lineRule="auto"/>
      </w:pPr>
      <w:r>
        <w:tab/>
      </w:r>
    </w:p>
    <w:p w14:paraId="7C624876" w14:textId="77777777" w:rsidR="008C37F6" w:rsidRDefault="008C37F6" w:rsidP="008C37F6">
      <w:pPr>
        <w:spacing w:line="360" w:lineRule="auto"/>
      </w:pPr>
      <w:r>
        <w:t>Als bewijsstuk is ……………………………………………. (referentie conform Bijlage “opgave referentieopdrachten” en/of certificaat …….. ) van de derde bij deze verklaring gevoegd.</w:t>
      </w:r>
    </w:p>
    <w:p w14:paraId="6182CDA0" w14:textId="77777777" w:rsidR="008C37F6" w:rsidRDefault="008C37F6" w:rsidP="008C37F6">
      <w:pPr>
        <w:spacing w:after="200" w:line="276" w:lineRule="auto"/>
        <w:rPr>
          <w:b/>
          <w:sz w:val="22"/>
          <w:szCs w:val="22"/>
        </w:rPr>
      </w:pPr>
      <w:r>
        <w:rPr>
          <w:b/>
          <w:sz w:val="22"/>
          <w:szCs w:val="22"/>
        </w:rPr>
        <w:br w:type="page"/>
      </w:r>
    </w:p>
    <w:p w14:paraId="72176F94" w14:textId="77777777" w:rsidR="008C37F6" w:rsidRPr="00B66A0F" w:rsidRDefault="008C37F6" w:rsidP="008C37F6">
      <w:pPr>
        <w:rPr>
          <w:b/>
          <w:sz w:val="22"/>
        </w:rPr>
      </w:pPr>
      <w:r w:rsidRPr="00B66A0F">
        <w:rPr>
          <w:b/>
          <w:sz w:val="22"/>
        </w:rPr>
        <w:lastRenderedPageBreak/>
        <w:t>B</w:t>
      </w:r>
      <w:r>
        <w:rPr>
          <w:b/>
          <w:sz w:val="22"/>
        </w:rPr>
        <w:t>IJLAGE</w:t>
      </w:r>
      <w:r w:rsidRPr="00B66A0F">
        <w:rPr>
          <w:b/>
          <w:sz w:val="22"/>
        </w:rPr>
        <w:t xml:space="preserve"> </w:t>
      </w:r>
      <w:r>
        <w:rPr>
          <w:b/>
          <w:sz w:val="22"/>
        </w:rPr>
        <w:t xml:space="preserve">G </w:t>
      </w:r>
      <w:r w:rsidRPr="00B66A0F">
        <w:rPr>
          <w:b/>
          <w:sz w:val="22"/>
        </w:rPr>
        <w:t>Holdingverklaring</w:t>
      </w:r>
    </w:p>
    <w:p w14:paraId="082075A8" w14:textId="77777777" w:rsidR="008C37F6" w:rsidRPr="00B66A0F" w:rsidRDefault="008C37F6" w:rsidP="008C37F6">
      <w:pPr>
        <w:spacing w:line="264" w:lineRule="exact"/>
        <w:rPr>
          <w:b/>
          <w:sz w:val="22"/>
        </w:rPr>
      </w:pPr>
    </w:p>
    <w:p w14:paraId="604E6F4B" w14:textId="77777777" w:rsidR="008C37F6" w:rsidRPr="000E6126" w:rsidRDefault="008C37F6" w:rsidP="008C37F6">
      <w:pPr>
        <w:spacing w:line="264" w:lineRule="exact"/>
      </w:pPr>
      <w:r w:rsidRPr="000E6126">
        <w:t>Betreft: Europese aanbestedingsprocedure ‘</w:t>
      </w:r>
      <w:r w:rsidRPr="001373D4">
        <w:t>N377 Fase 2 en 3b Hasselt – De Lichtmis (OS.137)</w:t>
      </w:r>
    </w:p>
    <w:p w14:paraId="3C10721A" w14:textId="77777777" w:rsidR="008C37F6" w:rsidRDefault="008C37F6" w:rsidP="008C37F6">
      <w:pPr>
        <w:spacing w:line="264" w:lineRule="exact"/>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1"/>
        <w:gridCol w:w="8066"/>
      </w:tblGrid>
      <w:tr w:rsidR="008C37F6" w:rsidRPr="00B5156E" w14:paraId="48E25873" w14:textId="77777777" w:rsidTr="00FE0D22">
        <w:tc>
          <w:tcPr>
            <w:tcW w:w="9138" w:type="dxa"/>
            <w:gridSpan w:val="2"/>
            <w:shd w:val="clear" w:color="auto" w:fill="B8CCE4" w:themeFill="accent1" w:themeFillTint="66"/>
          </w:tcPr>
          <w:p w14:paraId="5DF631D3" w14:textId="77777777" w:rsidR="008C37F6" w:rsidRPr="00B5156E" w:rsidRDefault="008C37F6" w:rsidP="00FE0D22">
            <w:pPr>
              <w:spacing w:before="144" w:after="144" w:line="264" w:lineRule="exact"/>
            </w:pPr>
            <w:r w:rsidRPr="00B5156E">
              <w:t>Indien sprake is van een holding</w:t>
            </w:r>
            <w:r>
              <w:t xml:space="preserve"> waarvan meerdere ondernemingen deelnemen aan de procedure</w:t>
            </w:r>
            <w:r w:rsidRPr="00B5156E">
              <w:t>:</w:t>
            </w:r>
          </w:p>
        </w:tc>
      </w:tr>
      <w:tr w:rsidR="008C37F6" w:rsidRPr="005B0638" w14:paraId="7A284A5C" w14:textId="77777777" w:rsidTr="00FE0D22">
        <w:tc>
          <w:tcPr>
            <w:tcW w:w="461" w:type="dxa"/>
          </w:tcPr>
          <w:p w14:paraId="2E6803BA" w14:textId="77777777" w:rsidR="008C37F6" w:rsidRPr="000E6126" w:rsidRDefault="008C37F6" w:rsidP="00FE0D22">
            <w:pPr>
              <w:spacing w:before="144" w:after="144" w:line="264" w:lineRule="exact"/>
            </w:pPr>
            <w:r>
              <w:rPr>
                <w:color w:val="2B579A"/>
                <w:shd w:val="clear" w:color="auto" w:fill="E6E6E6"/>
              </w:rPr>
              <w:fldChar w:fldCharType="begin">
                <w:ffData>
                  <w:name w:val="Selectievakje1"/>
                  <w:enabled/>
                  <w:calcOnExit w:val="0"/>
                  <w:checkBox>
                    <w:sizeAuto/>
                    <w:default w:val="0"/>
                  </w:checkBox>
                </w:ffData>
              </w:fldChar>
            </w:r>
            <w:r>
              <w:instrText xml:space="preserve"> FORMCHECKBOX </w:instrText>
            </w:r>
            <w:r w:rsidR="00537F38">
              <w:rPr>
                <w:color w:val="2B579A"/>
                <w:shd w:val="clear" w:color="auto" w:fill="E6E6E6"/>
              </w:rPr>
            </w:r>
            <w:r w:rsidR="00537F38">
              <w:rPr>
                <w:color w:val="2B579A"/>
                <w:shd w:val="clear" w:color="auto" w:fill="E6E6E6"/>
              </w:rPr>
              <w:fldChar w:fldCharType="separate"/>
            </w:r>
            <w:r>
              <w:rPr>
                <w:color w:val="2B579A"/>
                <w:shd w:val="clear" w:color="auto" w:fill="E6E6E6"/>
              </w:rPr>
              <w:fldChar w:fldCharType="end"/>
            </w:r>
          </w:p>
        </w:tc>
        <w:tc>
          <w:tcPr>
            <w:tcW w:w="8677" w:type="dxa"/>
          </w:tcPr>
          <w:p w14:paraId="6763C924" w14:textId="77777777" w:rsidR="008C37F6" w:rsidRPr="000E6126" w:rsidRDefault="008C37F6" w:rsidP="00FE0D22">
            <w:pPr>
              <w:spacing w:before="144" w:after="144" w:line="264" w:lineRule="exact"/>
            </w:pPr>
            <w:r w:rsidRPr="000E6126">
              <w:t>Inschrijver verklaart dat de Inschrijving onafhankelijk van andere ondernemingen uit de holding is opgesteld en daarbij geen inzicht heeft gegeven in zijn aanbieding noch inhoudelijk weet heeft van de aanbieding van deze andere bedrijven.</w:t>
            </w:r>
            <w:r w:rsidRPr="000E6126">
              <w:rPr>
                <w:rStyle w:val="Voetnootmarkering"/>
              </w:rPr>
              <w:footnoteReference w:id="1"/>
            </w:r>
          </w:p>
        </w:tc>
      </w:tr>
      <w:tr w:rsidR="008C37F6" w:rsidRPr="00B5156E" w14:paraId="4892F1FB" w14:textId="77777777" w:rsidTr="00FE0D22">
        <w:tc>
          <w:tcPr>
            <w:tcW w:w="9138" w:type="dxa"/>
            <w:gridSpan w:val="2"/>
            <w:shd w:val="clear" w:color="auto" w:fill="B8CCE4" w:themeFill="accent1" w:themeFillTint="66"/>
          </w:tcPr>
          <w:p w14:paraId="76B994EB" w14:textId="77777777" w:rsidR="008C37F6" w:rsidRPr="00B5156E" w:rsidRDefault="008C37F6" w:rsidP="00FE0D22">
            <w:pPr>
              <w:spacing w:before="144" w:after="144" w:line="264" w:lineRule="exact"/>
            </w:pPr>
            <w:r w:rsidRPr="00B5156E">
              <w:t xml:space="preserve">Indien de </w:t>
            </w:r>
            <w:r>
              <w:t>Inschrijver</w:t>
            </w:r>
            <w:r w:rsidRPr="00B5156E">
              <w:t xml:space="preserve"> </w:t>
            </w:r>
            <w:r>
              <w:t>beroep doet op de draagkracht van de holding</w:t>
            </w:r>
            <w:r w:rsidRPr="00B5156E">
              <w:t xml:space="preserve">: </w:t>
            </w:r>
          </w:p>
        </w:tc>
      </w:tr>
      <w:tr w:rsidR="008C37F6" w:rsidRPr="005B0638" w14:paraId="1BDE4D69" w14:textId="77777777" w:rsidTr="00FE0D22">
        <w:tc>
          <w:tcPr>
            <w:tcW w:w="461" w:type="dxa"/>
          </w:tcPr>
          <w:p w14:paraId="485A18B4" w14:textId="77777777" w:rsidR="008C37F6" w:rsidRDefault="008C37F6" w:rsidP="00FE0D22">
            <w:pPr>
              <w:spacing w:before="144" w:after="144" w:line="264" w:lineRule="exact"/>
            </w:pPr>
            <w:r>
              <w:rPr>
                <w:color w:val="2B579A"/>
                <w:shd w:val="clear" w:color="auto" w:fill="E6E6E6"/>
              </w:rPr>
              <w:fldChar w:fldCharType="begin">
                <w:ffData>
                  <w:name w:val="Selectievakje1"/>
                  <w:enabled/>
                  <w:calcOnExit w:val="0"/>
                  <w:checkBox>
                    <w:sizeAuto/>
                    <w:default w:val="0"/>
                  </w:checkBox>
                </w:ffData>
              </w:fldChar>
            </w:r>
            <w:r>
              <w:instrText xml:space="preserve"> FORMCHECKBOX </w:instrText>
            </w:r>
            <w:r w:rsidR="00537F38">
              <w:rPr>
                <w:color w:val="2B579A"/>
                <w:shd w:val="clear" w:color="auto" w:fill="E6E6E6"/>
              </w:rPr>
            </w:r>
            <w:r w:rsidR="00537F38">
              <w:rPr>
                <w:color w:val="2B579A"/>
                <w:shd w:val="clear" w:color="auto" w:fill="E6E6E6"/>
              </w:rPr>
              <w:fldChar w:fldCharType="separate"/>
            </w:r>
            <w:r>
              <w:rPr>
                <w:color w:val="2B579A"/>
                <w:shd w:val="clear" w:color="auto" w:fill="E6E6E6"/>
              </w:rPr>
              <w:fldChar w:fldCharType="end"/>
            </w:r>
          </w:p>
        </w:tc>
        <w:tc>
          <w:tcPr>
            <w:tcW w:w="8677" w:type="dxa"/>
          </w:tcPr>
          <w:p w14:paraId="43728828" w14:textId="77777777" w:rsidR="008C37F6" w:rsidRPr="00F6251A" w:rsidRDefault="008C37F6" w:rsidP="00FE0D22">
            <w:pPr>
              <w:spacing w:before="144" w:after="144" w:line="264" w:lineRule="exact"/>
            </w:pPr>
            <w:r w:rsidRPr="000E6126">
              <w:t>Inschrijver verklaart hierbij dat de hieronder vermelde onderneming zich namens Inschrijver bij gunning van de Opdracht volledig en onvoorwaardelijk garant stelt voor de nakoming van de verplichtingen die uit de af te sluiten overeenkomst voortvloeien. Ondergetekende verklaart bovendien dat de hieronder vermelde onderneming zich, namens de Inschrijver bij gunning van de Opdracht, volledig en onvoorwaardelijk garant stelt voor de uit de rechtshandelingen van Inschrijver voortvloeiende schulden in het kader van deze Opdracht.</w:t>
            </w:r>
          </w:p>
        </w:tc>
      </w:tr>
    </w:tbl>
    <w:p w14:paraId="3A4C77AE" w14:textId="77777777" w:rsidR="008C37F6" w:rsidRDefault="008C37F6" w:rsidP="008C37F6">
      <w:pPr>
        <w:spacing w:line="264" w:lineRule="exact"/>
        <w:rPr>
          <w:u w:val="single"/>
        </w:rPr>
      </w:pPr>
    </w:p>
    <w:p w14:paraId="22983371" w14:textId="77777777" w:rsidR="008C37F6" w:rsidRPr="000E6126" w:rsidRDefault="008C37F6" w:rsidP="008C37F6">
      <w:pPr>
        <w:rPr>
          <w:b/>
          <w:u w:val="single"/>
        </w:rPr>
      </w:pPr>
      <w:r w:rsidRPr="000E6126">
        <w:rPr>
          <w:b/>
          <w:u w:val="single"/>
        </w:rPr>
        <w:t>Namens de holding</w:t>
      </w:r>
    </w:p>
    <w:p w14:paraId="43FA38BD" w14:textId="77777777" w:rsidR="008C37F6" w:rsidRDefault="008C37F6" w:rsidP="008C37F6">
      <w:pPr>
        <w:rPr>
          <w:u w:val="single"/>
        </w:rPr>
      </w:pP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648"/>
        <w:gridCol w:w="5987"/>
      </w:tblGrid>
      <w:tr w:rsidR="008C37F6" w14:paraId="464A1C66" w14:textId="77777777" w:rsidTr="00FE0D22">
        <w:tc>
          <w:tcPr>
            <w:tcW w:w="2802" w:type="dxa"/>
          </w:tcPr>
          <w:p w14:paraId="715F7775" w14:textId="77777777" w:rsidR="008C37F6" w:rsidRDefault="008C37F6" w:rsidP="00FE0D22">
            <w:pPr>
              <w:spacing w:before="120" w:after="120"/>
              <w:rPr>
                <w:u w:val="single"/>
              </w:rPr>
            </w:pPr>
            <w:r>
              <w:t xml:space="preserve">Naam </w:t>
            </w:r>
          </w:p>
        </w:tc>
        <w:tc>
          <w:tcPr>
            <w:tcW w:w="6976" w:type="dxa"/>
          </w:tcPr>
          <w:p w14:paraId="7676CAAC" w14:textId="77777777" w:rsidR="008C37F6" w:rsidRDefault="008C37F6" w:rsidP="00FE0D22">
            <w:pPr>
              <w:spacing w:before="120" w:after="120"/>
              <w:rPr>
                <w:u w:val="single"/>
              </w:rPr>
            </w:pPr>
          </w:p>
        </w:tc>
      </w:tr>
      <w:tr w:rsidR="008C37F6" w14:paraId="3FDC8FAD" w14:textId="77777777" w:rsidTr="00FE0D22">
        <w:tc>
          <w:tcPr>
            <w:tcW w:w="2802" w:type="dxa"/>
          </w:tcPr>
          <w:p w14:paraId="24304EE5" w14:textId="77777777" w:rsidR="008C37F6" w:rsidRDefault="008C37F6" w:rsidP="00FE0D22">
            <w:pPr>
              <w:spacing w:before="120" w:after="120"/>
              <w:rPr>
                <w:u w:val="single"/>
              </w:rPr>
            </w:pPr>
            <w:r>
              <w:t>Naam tekenbevoegde</w:t>
            </w:r>
          </w:p>
        </w:tc>
        <w:tc>
          <w:tcPr>
            <w:tcW w:w="6976" w:type="dxa"/>
          </w:tcPr>
          <w:p w14:paraId="6C4F78DC" w14:textId="77777777" w:rsidR="008C37F6" w:rsidRDefault="008C37F6" w:rsidP="00FE0D22">
            <w:pPr>
              <w:spacing w:before="120" w:after="120"/>
              <w:rPr>
                <w:u w:val="single"/>
              </w:rPr>
            </w:pPr>
          </w:p>
        </w:tc>
      </w:tr>
      <w:tr w:rsidR="008C37F6" w14:paraId="0AF194E7" w14:textId="77777777" w:rsidTr="00FE0D22">
        <w:tc>
          <w:tcPr>
            <w:tcW w:w="2802" w:type="dxa"/>
          </w:tcPr>
          <w:p w14:paraId="0B80AE27" w14:textId="77777777" w:rsidR="008C37F6" w:rsidRDefault="008C37F6" w:rsidP="00FE0D22">
            <w:pPr>
              <w:spacing w:before="120" w:after="120"/>
              <w:rPr>
                <w:u w:val="single"/>
              </w:rPr>
            </w:pPr>
            <w:r>
              <w:t>Functie</w:t>
            </w:r>
          </w:p>
        </w:tc>
        <w:tc>
          <w:tcPr>
            <w:tcW w:w="6976" w:type="dxa"/>
          </w:tcPr>
          <w:p w14:paraId="62A5BA86" w14:textId="77777777" w:rsidR="008C37F6" w:rsidRDefault="008C37F6" w:rsidP="00FE0D22">
            <w:pPr>
              <w:spacing w:before="120" w:after="120"/>
              <w:rPr>
                <w:u w:val="single"/>
              </w:rPr>
            </w:pPr>
          </w:p>
        </w:tc>
      </w:tr>
      <w:tr w:rsidR="008C37F6" w14:paraId="6400DD6C" w14:textId="77777777" w:rsidTr="00FE0D22">
        <w:tc>
          <w:tcPr>
            <w:tcW w:w="2802" w:type="dxa"/>
          </w:tcPr>
          <w:p w14:paraId="70EA1CCF" w14:textId="77777777" w:rsidR="008C37F6" w:rsidRDefault="008C37F6" w:rsidP="00FE0D22">
            <w:pPr>
              <w:spacing w:before="120" w:after="120"/>
            </w:pPr>
            <w:r>
              <w:t>Datum</w:t>
            </w:r>
          </w:p>
        </w:tc>
        <w:tc>
          <w:tcPr>
            <w:tcW w:w="6976" w:type="dxa"/>
          </w:tcPr>
          <w:p w14:paraId="6060288F" w14:textId="77777777" w:rsidR="008C37F6" w:rsidRDefault="008C37F6" w:rsidP="00FE0D22">
            <w:pPr>
              <w:spacing w:before="120" w:after="120"/>
              <w:rPr>
                <w:u w:val="single"/>
              </w:rPr>
            </w:pPr>
          </w:p>
        </w:tc>
      </w:tr>
      <w:tr w:rsidR="008C37F6" w14:paraId="1D3155C6" w14:textId="77777777" w:rsidTr="00FE0D22">
        <w:tc>
          <w:tcPr>
            <w:tcW w:w="2802" w:type="dxa"/>
          </w:tcPr>
          <w:p w14:paraId="103B7285" w14:textId="77777777" w:rsidR="008C37F6" w:rsidRDefault="008C37F6" w:rsidP="00FE0D22">
            <w:pPr>
              <w:spacing w:before="120" w:after="120"/>
            </w:pPr>
            <w:r w:rsidRPr="00137AB3">
              <w:t>Handtekening</w:t>
            </w:r>
          </w:p>
          <w:p w14:paraId="53A51C93" w14:textId="77777777" w:rsidR="008C37F6" w:rsidRDefault="008C37F6" w:rsidP="00FE0D22">
            <w:pPr>
              <w:spacing w:before="120" w:after="120"/>
            </w:pPr>
          </w:p>
        </w:tc>
        <w:tc>
          <w:tcPr>
            <w:tcW w:w="6976" w:type="dxa"/>
          </w:tcPr>
          <w:p w14:paraId="00461F74" w14:textId="77777777" w:rsidR="008C37F6" w:rsidRDefault="008C37F6" w:rsidP="00FE0D22">
            <w:pPr>
              <w:spacing w:before="120" w:after="120"/>
              <w:rPr>
                <w:u w:val="single"/>
              </w:rPr>
            </w:pPr>
          </w:p>
        </w:tc>
      </w:tr>
    </w:tbl>
    <w:p w14:paraId="08B43BFD" w14:textId="77777777" w:rsidR="008C37F6" w:rsidRDefault="008C37F6" w:rsidP="008C37F6">
      <w:pPr>
        <w:rPr>
          <w:u w:val="single"/>
        </w:rPr>
      </w:pPr>
    </w:p>
    <w:p w14:paraId="056E1D79" w14:textId="77777777" w:rsidR="008C37F6" w:rsidRPr="000E6126" w:rsidRDefault="008C37F6" w:rsidP="008C37F6">
      <w:pPr>
        <w:rPr>
          <w:b/>
          <w:u w:val="single"/>
        </w:rPr>
      </w:pPr>
      <w:r w:rsidRPr="000E6126">
        <w:rPr>
          <w:b/>
          <w:u w:val="single"/>
        </w:rPr>
        <w:t>Namens de inschrijver</w:t>
      </w:r>
    </w:p>
    <w:p w14:paraId="6C6D6626" w14:textId="77777777" w:rsidR="008C37F6" w:rsidRDefault="008C37F6" w:rsidP="008C37F6">
      <w:pPr>
        <w:rPr>
          <w:u w:val="single"/>
        </w:rPr>
      </w:pP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648"/>
        <w:gridCol w:w="5987"/>
      </w:tblGrid>
      <w:tr w:rsidR="008C37F6" w14:paraId="434AF086" w14:textId="77777777" w:rsidTr="00FE0D22">
        <w:tc>
          <w:tcPr>
            <w:tcW w:w="2802" w:type="dxa"/>
          </w:tcPr>
          <w:p w14:paraId="3BF4ACAD" w14:textId="77777777" w:rsidR="008C37F6" w:rsidRDefault="008C37F6" w:rsidP="00FE0D22">
            <w:pPr>
              <w:spacing w:before="120" w:after="120"/>
              <w:rPr>
                <w:u w:val="single"/>
              </w:rPr>
            </w:pPr>
            <w:r>
              <w:t xml:space="preserve">Naam </w:t>
            </w:r>
          </w:p>
        </w:tc>
        <w:tc>
          <w:tcPr>
            <w:tcW w:w="6976" w:type="dxa"/>
          </w:tcPr>
          <w:p w14:paraId="34913FD7" w14:textId="77777777" w:rsidR="008C37F6" w:rsidRDefault="008C37F6" w:rsidP="00FE0D22">
            <w:pPr>
              <w:spacing w:before="120" w:after="120"/>
              <w:rPr>
                <w:u w:val="single"/>
              </w:rPr>
            </w:pPr>
          </w:p>
        </w:tc>
      </w:tr>
      <w:tr w:rsidR="008C37F6" w14:paraId="2EE0985D" w14:textId="77777777" w:rsidTr="00FE0D22">
        <w:tc>
          <w:tcPr>
            <w:tcW w:w="2802" w:type="dxa"/>
          </w:tcPr>
          <w:p w14:paraId="2CFA2138" w14:textId="77777777" w:rsidR="008C37F6" w:rsidRDefault="008C37F6" w:rsidP="00FE0D22">
            <w:pPr>
              <w:spacing w:before="120" w:after="120"/>
              <w:rPr>
                <w:u w:val="single"/>
              </w:rPr>
            </w:pPr>
            <w:r>
              <w:t>Naam tekenbevoegde</w:t>
            </w:r>
          </w:p>
        </w:tc>
        <w:tc>
          <w:tcPr>
            <w:tcW w:w="6976" w:type="dxa"/>
          </w:tcPr>
          <w:p w14:paraId="12D92156" w14:textId="77777777" w:rsidR="008C37F6" w:rsidRDefault="008C37F6" w:rsidP="00FE0D22">
            <w:pPr>
              <w:spacing w:before="120" w:after="120"/>
              <w:rPr>
                <w:u w:val="single"/>
              </w:rPr>
            </w:pPr>
          </w:p>
        </w:tc>
      </w:tr>
      <w:tr w:rsidR="008C37F6" w14:paraId="611B4AD7" w14:textId="77777777" w:rsidTr="00FE0D22">
        <w:tc>
          <w:tcPr>
            <w:tcW w:w="2802" w:type="dxa"/>
          </w:tcPr>
          <w:p w14:paraId="7942037F" w14:textId="77777777" w:rsidR="008C37F6" w:rsidRDefault="008C37F6" w:rsidP="00FE0D22">
            <w:pPr>
              <w:spacing w:before="120" w:after="120"/>
              <w:rPr>
                <w:u w:val="single"/>
              </w:rPr>
            </w:pPr>
            <w:r>
              <w:t>Functie</w:t>
            </w:r>
          </w:p>
        </w:tc>
        <w:tc>
          <w:tcPr>
            <w:tcW w:w="6976" w:type="dxa"/>
          </w:tcPr>
          <w:p w14:paraId="748D0590" w14:textId="77777777" w:rsidR="008C37F6" w:rsidRDefault="008C37F6" w:rsidP="00FE0D22">
            <w:pPr>
              <w:spacing w:before="120" w:after="120"/>
              <w:rPr>
                <w:u w:val="single"/>
              </w:rPr>
            </w:pPr>
          </w:p>
        </w:tc>
      </w:tr>
      <w:tr w:rsidR="008C37F6" w14:paraId="56F83908" w14:textId="77777777" w:rsidTr="00FE0D22">
        <w:tc>
          <w:tcPr>
            <w:tcW w:w="2802" w:type="dxa"/>
          </w:tcPr>
          <w:p w14:paraId="6F12F8BD" w14:textId="77777777" w:rsidR="008C37F6" w:rsidRDefault="008C37F6" w:rsidP="00FE0D22">
            <w:pPr>
              <w:spacing w:before="120" w:after="120"/>
            </w:pPr>
            <w:r>
              <w:t>Datum</w:t>
            </w:r>
          </w:p>
        </w:tc>
        <w:tc>
          <w:tcPr>
            <w:tcW w:w="6976" w:type="dxa"/>
          </w:tcPr>
          <w:p w14:paraId="45DD544F" w14:textId="77777777" w:rsidR="008C37F6" w:rsidRDefault="008C37F6" w:rsidP="00FE0D22">
            <w:pPr>
              <w:spacing w:before="120" w:after="120"/>
              <w:rPr>
                <w:u w:val="single"/>
              </w:rPr>
            </w:pPr>
          </w:p>
        </w:tc>
      </w:tr>
      <w:tr w:rsidR="008C37F6" w14:paraId="520D3380" w14:textId="77777777" w:rsidTr="00FE0D22">
        <w:tc>
          <w:tcPr>
            <w:tcW w:w="2802" w:type="dxa"/>
          </w:tcPr>
          <w:p w14:paraId="0BB0DC0C" w14:textId="77777777" w:rsidR="008C37F6" w:rsidRDefault="008C37F6" w:rsidP="00FE0D22">
            <w:pPr>
              <w:spacing w:before="120" w:after="120"/>
            </w:pPr>
            <w:r w:rsidRPr="00137AB3">
              <w:t>Handtekening</w:t>
            </w:r>
          </w:p>
          <w:p w14:paraId="1AF680AB" w14:textId="77777777" w:rsidR="008C37F6" w:rsidRDefault="008C37F6" w:rsidP="00FE0D22">
            <w:pPr>
              <w:spacing w:before="120" w:after="120"/>
            </w:pPr>
          </w:p>
        </w:tc>
        <w:tc>
          <w:tcPr>
            <w:tcW w:w="6976" w:type="dxa"/>
          </w:tcPr>
          <w:p w14:paraId="7DB2DE75" w14:textId="77777777" w:rsidR="008C37F6" w:rsidRDefault="008C37F6" w:rsidP="00FE0D22">
            <w:pPr>
              <w:spacing w:before="120" w:after="120"/>
              <w:rPr>
                <w:u w:val="single"/>
              </w:rPr>
            </w:pPr>
          </w:p>
        </w:tc>
      </w:tr>
    </w:tbl>
    <w:p w14:paraId="721CD221" w14:textId="77777777" w:rsidR="008C37F6" w:rsidRDefault="008C37F6" w:rsidP="008C37F6">
      <w:pPr>
        <w:spacing w:line="480" w:lineRule="auto"/>
      </w:pPr>
    </w:p>
    <w:p w14:paraId="15703072" w14:textId="77777777" w:rsidR="00107369" w:rsidRPr="00107369" w:rsidRDefault="00107369" w:rsidP="00107369">
      <w:pPr>
        <w:rPr>
          <w:b/>
          <w:bCs/>
          <w:sz w:val="22"/>
          <w:szCs w:val="22"/>
        </w:rPr>
      </w:pPr>
      <w:bookmarkStart w:id="0" w:name="_Toc176955213"/>
      <w:r w:rsidRPr="00107369">
        <w:rPr>
          <w:b/>
          <w:bCs/>
          <w:sz w:val="22"/>
          <w:szCs w:val="22"/>
        </w:rPr>
        <w:lastRenderedPageBreak/>
        <w:t>BIJLAGE I</w:t>
      </w:r>
      <w:r w:rsidRPr="00107369">
        <w:rPr>
          <w:b/>
          <w:bCs/>
          <w:sz w:val="22"/>
          <w:szCs w:val="22"/>
        </w:rPr>
        <w:tab/>
        <w:t>Risicodossier – door aanbesteder geïdentificeerde toprisico’s</w:t>
      </w:r>
      <w:bookmarkEnd w:id="0"/>
    </w:p>
    <w:p w14:paraId="0BFF3DB0" w14:textId="77777777" w:rsidR="00107369" w:rsidRDefault="00107369" w:rsidP="00107369">
      <w:pPr>
        <w:rPr>
          <w:b/>
          <w:sz w:val="22"/>
          <w:szCs w:val="22"/>
        </w:rPr>
      </w:pPr>
    </w:p>
    <w:p w14:paraId="59EE4C39" w14:textId="77777777" w:rsidR="00107369" w:rsidRPr="00A12B8E" w:rsidRDefault="00107369" w:rsidP="00107369">
      <w:pPr>
        <w:spacing w:line="264" w:lineRule="exact"/>
        <w:rPr>
          <w:b/>
          <w:bCs/>
        </w:rPr>
      </w:pPr>
      <w:r w:rsidRPr="19DFB840">
        <w:rPr>
          <w:b/>
          <w:bCs/>
        </w:rPr>
        <w:t xml:space="preserve">TOP-3 door aanbesteder geïdentificeerde risico’s: </w:t>
      </w:r>
    </w:p>
    <w:p w14:paraId="25EF04E5" w14:textId="77777777" w:rsidR="00107369" w:rsidRPr="0037755D" w:rsidRDefault="00107369" w:rsidP="00107369">
      <w:pPr>
        <w:spacing w:line="264" w:lineRule="exact"/>
        <w:rPr>
          <w:rFonts w:eastAsia="Arial" w:cs="Arial"/>
          <w:b/>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80"/>
        <w:gridCol w:w="6946"/>
      </w:tblGrid>
      <w:tr w:rsidR="00107369" w:rsidRPr="0037755D" w14:paraId="0EF3CA19" w14:textId="77777777" w:rsidTr="00CF6BBB">
        <w:trPr>
          <w:trHeight w:val="259"/>
        </w:trPr>
        <w:tc>
          <w:tcPr>
            <w:tcW w:w="892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D9B8507" w14:textId="77777777" w:rsidR="00107369" w:rsidRDefault="00107369" w:rsidP="00CF6BBB">
            <w:pPr>
              <w:spacing w:line="264" w:lineRule="exact"/>
              <w:rPr>
                <w:rFonts w:cs="Verdana"/>
                <w:color w:val="444444"/>
              </w:rPr>
            </w:pPr>
            <w:r w:rsidRPr="1AEFFA95">
              <w:rPr>
                <w:rFonts w:cs="Verdana"/>
                <w:b/>
                <w:bCs/>
                <w:color w:val="000000" w:themeColor="text1"/>
              </w:rPr>
              <w:t xml:space="preserve">Risico 1: </w:t>
            </w:r>
            <w:r w:rsidRPr="1AEFFA95">
              <w:rPr>
                <w:rFonts w:cs="Verdana"/>
                <w:color w:val="444444"/>
              </w:rPr>
              <w:t xml:space="preserve">De werkzaamheden en omleidingen hebben een significant effect op nabij gelegen Natura 2000-gebieden en is daardoor niet uitvoerbaar </w:t>
            </w:r>
            <w:r w:rsidRPr="5670F54D">
              <w:rPr>
                <w:rFonts w:cs="Verdana"/>
                <w:color w:val="444444"/>
              </w:rPr>
              <w:t>binnen</w:t>
            </w:r>
            <w:r w:rsidRPr="1AEFFA95">
              <w:rPr>
                <w:rFonts w:cs="Verdana"/>
                <w:color w:val="444444"/>
              </w:rPr>
              <w:t xml:space="preserve"> de gestelde kaders van de </w:t>
            </w:r>
            <w:proofErr w:type="spellStart"/>
            <w:r w:rsidRPr="1AEFFA95">
              <w:rPr>
                <w:rFonts w:cs="Verdana"/>
                <w:color w:val="444444"/>
              </w:rPr>
              <w:t>WnB</w:t>
            </w:r>
            <w:proofErr w:type="spellEnd"/>
            <w:r w:rsidRPr="1AEFFA95">
              <w:rPr>
                <w:rFonts w:cs="Verdana"/>
                <w:color w:val="444444"/>
              </w:rPr>
              <w:t>.</w:t>
            </w:r>
          </w:p>
          <w:p w14:paraId="324B5475" w14:textId="77777777" w:rsidR="00107369" w:rsidRPr="1AEFFA95" w:rsidRDefault="00107369" w:rsidP="00CF6BBB">
            <w:pPr>
              <w:spacing w:line="264" w:lineRule="exact"/>
              <w:rPr>
                <w:rFonts w:cs="Verdana"/>
                <w:b/>
                <w:color w:val="000000" w:themeColor="text1"/>
              </w:rPr>
            </w:pPr>
          </w:p>
        </w:tc>
      </w:tr>
      <w:tr w:rsidR="00107369" w:rsidRPr="0037755D" w14:paraId="56F50CAF" w14:textId="77777777" w:rsidTr="00CF6BBB">
        <w:trPr>
          <w:trHeight w:val="259"/>
        </w:trPr>
        <w:tc>
          <w:tcPr>
            <w:tcW w:w="892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99CE066" w14:textId="77777777" w:rsidR="00107369" w:rsidRDefault="00107369" w:rsidP="00CF6BBB">
            <w:pPr>
              <w:spacing w:line="264" w:lineRule="exact"/>
              <w:rPr>
                <w:rFonts w:cs="Verdana"/>
                <w:color w:val="000000" w:themeColor="text1"/>
              </w:rPr>
            </w:pPr>
            <w:r w:rsidRPr="1AEFFA95">
              <w:rPr>
                <w:rFonts w:cs="Verdana"/>
                <w:b/>
                <w:bCs/>
                <w:color w:val="000000" w:themeColor="text1"/>
              </w:rPr>
              <w:t>Oorzaak:</w:t>
            </w:r>
          </w:p>
          <w:p w14:paraId="52596F30" w14:textId="77777777" w:rsidR="00107369" w:rsidRDefault="00107369" w:rsidP="00CF6BBB">
            <w:pPr>
              <w:spacing w:line="264" w:lineRule="exact"/>
              <w:rPr>
                <w:rFonts w:cs="Verdana"/>
                <w:color w:val="000000" w:themeColor="text1"/>
              </w:rPr>
            </w:pPr>
            <w:r w:rsidRPr="1AEFFA95">
              <w:rPr>
                <w:rFonts w:cs="Verdana"/>
                <w:color w:val="000000" w:themeColor="text1"/>
              </w:rPr>
              <w:t>1. De AERIUS berekening van bouwverkeer o.b.v. huidig ontwerp/uitvoeringswijzen geven te veel depositie op overbelaste en/of bijna overbelaste natuurgebieden (</w:t>
            </w:r>
            <w:proofErr w:type="spellStart"/>
            <w:r w:rsidRPr="1AEFFA95">
              <w:rPr>
                <w:rFonts w:cs="Verdana"/>
                <w:color w:val="000000" w:themeColor="text1"/>
              </w:rPr>
              <w:t>hexogonen</w:t>
            </w:r>
            <w:proofErr w:type="spellEnd"/>
            <w:r w:rsidRPr="1AEFFA95">
              <w:rPr>
                <w:rFonts w:cs="Verdana"/>
                <w:color w:val="000000" w:themeColor="text1"/>
              </w:rPr>
              <w:t xml:space="preserve">). </w:t>
            </w:r>
          </w:p>
          <w:p w14:paraId="4C0B5EE0" w14:textId="77777777" w:rsidR="00107369" w:rsidRDefault="00107369" w:rsidP="00CF6BBB">
            <w:pPr>
              <w:spacing w:line="264" w:lineRule="exact"/>
              <w:rPr>
                <w:rFonts w:cs="Verdana"/>
                <w:color w:val="000000" w:themeColor="text1"/>
              </w:rPr>
            </w:pPr>
            <w:r w:rsidRPr="1AEFFA95">
              <w:rPr>
                <w:rFonts w:cs="Verdana"/>
                <w:color w:val="000000" w:themeColor="text1"/>
              </w:rPr>
              <w:t>2. De duur de van de omleidingen als gevolg van de werkzaamheden geeft een te grote stikstofdepositie op overbelaste en/of bijna overbelaste natuurgebieden (</w:t>
            </w:r>
            <w:proofErr w:type="spellStart"/>
            <w:r w:rsidRPr="1AEFFA95">
              <w:rPr>
                <w:rFonts w:cs="Verdana"/>
                <w:color w:val="000000" w:themeColor="text1"/>
              </w:rPr>
              <w:t>hexogonen</w:t>
            </w:r>
            <w:proofErr w:type="spellEnd"/>
            <w:r w:rsidRPr="1AEFFA95">
              <w:rPr>
                <w:rFonts w:cs="Verdana"/>
                <w:color w:val="000000" w:themeColor="text1"/>
              </w:rPr>
              <w:t xml:space="preserve">) waardoor er zeer waarschijnlijk een </w:t>
            </w:r>
            <w:proofErr w:type="spellStart"/>
            <w:r w:rsidRPr="1AEFFA95">
              <w:rPr>
                <w:rFonts w:cs="Verdana"/>
                <w:color w:val="000000" w:themeColor="text1"/>
              </w:rPr>
              <w:t>WnB</w:t>
            </w:r>
            <w:proofErr w:type="spellEnd"/>
            <w:r w:rsidRPr="1AEFFA95">
              <w:rPr>
                <w:rFonts w:cs="Verdana"/>
                <w:color w:val="000000" w:themeColor="text1"/>
              </w:rPr>
              <w:t xml:space="preserve"> vergunning nodig is.</w:t>
            </w:r>
          </w:p>
          <w:p w14:paraId="6B439A6E" w14:textId="77777777" w:rsidR="00107369" w:rsidRDefault="00107369" w:rsidP="00CF6BBB">
            <w:pPr>
              <w:spacing w:line="264" w:lineRule="exact"/>
              <w:rPr>
                <w:rFonts w:cs="Verdana"/>
                <w:color w:val="000000" w:themeColor="text1"/>
              </w:rPr>
            </w:pPr>
            <w:r w:rsidRPr="1AEFFA95">
              <w:rPr>
                <w:rFonts w:cs="Verdana"/>
                <w:color w:val="000000" w:themeColor="text1"/>
              </w:rPr>
              <w:t>3. Wet- en regelgeving omtrent stikstof wijzigt als gevolg van updates van AERIUS en/of jurisprudentie.</w:t>
            </w:r>
          </w:p>
          <w:p w14:paraId="1B884CBF" w14:textId="77777777" w:rsidR="00107369" w:rsidRPr="1AEFFA95" w:rsidRDefault="00107369" w:rsidP="00CF6BBB">
            <w:pPr>
              <w:spacing w:line="264" w:lineRule="exact"/>
              <w:rPr>
                <w:rFonts w:cs="Verdana"/>
                <w:b/>
                <w:color w:val="000000" w:themeColor="text1"/>
              </w:rPr>
            </w:pPr>
          </w:p>
        </w:tc>
      </w:tr>
      <w:tr w:rsidR="00107369" w:rsidRPr="0037755D" w14:paraId="7A9510FB" w14:textId="77777777" w:rsidTr="00CF6BBB">
        <w:trPr>
          <w:trHeight w:val="259"/>
        </w:trPr>
        <w:tc>
          <w:tcPr>
            <w:tcW w:w="892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1F4727D" w14:textId="77777777" w:rsidR="00107369" w:rsidRPr="0037755D" w:rsidRDefault="00107369" w:rsidP="00CF6BBB">
            <w:pPr>
              <w:spacing w:line="264" w:lineRule="exact"/>
              <w:rPr>
                <w:rFonts w:eastAsia="Arial" w:cs="Arial"/>
                <w:b/>
                <w:u w:val="single"/>
              </w:rPr>
            </w:pPr>
            <w:r w:rsidRPr="0037755D">
              <w:rPr>
                <w:rFonts w:eastAsia="Arial" w:cs="Arial"/>
                <w:b/>
                <w:u w:val="single"/>
              </w:rPr>
              <w:t>Gevolg:</w:t>
            </w:r>
          </w:p>
          <w:p w14:paraId="69D8E1E0" w14:textId="77777777" w:rsidR="00107369" w:rsidRPr="0037755D" w:rsidRDefault="00107369" w:rsidP="00CF6BBB">
            <w:pPr>
              <w:spacing w:line="264" w:lineRule="exact"/>
              <w:rPr>
                <w:rFonts w:eastAsia="Arial" w:cs="Arial"/>
              </w:rPr>
            </w:pPr>
            <w:r w:rsidRPr="0037755D">
              <w:rPr>
                <w:rFonts w:eastAsia="Arial" w:cs="Arial"/>
              </w:rPr>
              <w:t xml:space="preserve">1. Werk (gedeeltelijk) niet uitvoerbaar, aanpassen ontwerp/uitvoeringswijze </w:t>
            </w:r>
            <w:r>
              <w:rPr>
                <w:rFonts w:eastAsia="Arial" w:cs="Arial"/>
              </w:rPr>
              <w:t>–</w:t>
            </w:r>
            <w:r w:rsidRPr="0037755D">
              <w:rPr>
                <w:rFonts w:eastAsia="Arial" w:cs="Arial"/>
              </w:rPr>
              <w:t xml:space="preserve"> vertraging</w:t>
            </w:r>
            <w:r>
              <w:rPr>
                <w:rFonts w:eastAsia="Arial" w:cs="Arial"/>
              </w:rPr>
              <w:t>.</w:t>
            </w:r>
            <w:r w:rsidRPr="0037755D">
              <w:br/>
            </w:r>
            <w:r w:rsidRPr="0037755D">
              <w:rPr>
                <w:rFonts w:eastAsia="Arial" w:cs="Arial"/>
              </w:rPr>
              <w:t>2. Minder optimale, veilige en/of kosteneffectieve uitvoering door beperkingen uitstoot</w:t>
            </w:r>
            <w:r>
              <w:rPr>
                <w:rFonts w:eastAsia="Arial" w:cs="Arial"/>
              </w:rPr>
              <w:t>.</w:t>
            </w:r>
            <w:r w:rsidRPr="0037755D">
              <w:br/>
            </w:r>
            <w:r w:rsidRPr="0037755D">
              <w:rPr>
                <w:rFonts w:eastAsia="Arial" w:cs="Arial"/>
              </w:rPr>
              <w:t xml:space="preserve">3. Verslechterende staat van infrastructuur en mogelijke onveilige situaties als gevolg van uitgesteld onderhoud. </w:t>
            </w:r>
            <w:r w:rsidRPr="0037755D">
              <w:br/>
            </w:r>
            <w:r w:rsidRPr="0037755D">
              <w:rPr>
                <w:rFonts w:eastAsia="Arial" w:cs="Arial"/>
              </w:rPr>
              <w:t>4. Het vergunningstraject vertraagd en/of onderzoeken moeten aangepast worden.</w:t>
            </w:r>
          </w:p>
          <w:p w14:paraId="405E3E9E" w14:textId="77777777" w:rsidR="00107369" w:rsidRPr="0037755D" w:rsidRDefault="00107369" w:rsidP="00CF6BBB">
            <w:pPr>
              <w:spacing w:line="264" w:lineRule="exact"/>
              <w:rPr>
                <w:rFonts w:eastAsia="Arial" w:cs="Arial"/>
                <w:u w:val="single"/>
              </w:rPr>
            </w:pPr>
          </w:p>
        </w:tc>
      </w:tr>
      <w:tr w:rsidR="00107369" w:rsidRPr="0037755D" w14:paraId="75E1B8F2" w14:textId="77777777" w:rsidTr="00CF6BBB">
        <w:trPr>
          <w:trHeight w:val="259"/>
        </w:trPr>
        <w:tc>
          <w:tcPr>
            <w:tcW w:w="1980" w:type="dxa"/>
            <w:tcBorders>
              <w:top w:val="single" w:sz="4" w:space="0" w:color="auto"/>
              <w:left w:val="single" w:sz="4" w:space="0" w:color="auto"/>
              <w:bottom w:val="single" w:sz="4" w:space="0" w:color="auto"/>
              <w:right w:val="single" w:sz="4" w:space="0" w:color="auto"/>
            </w:tcBorders>
            <w:hideMark/>
          </w:tcPr>
          <w:p w14:paraId="43B9685E" w14:textId="77777777" w:rsidR="00107369" w:rsidRPr="0037755D" w:rsidRDefault="00107369" w:rsidP="00CF6BBB">
            <w:pPr>
              <w:spacing w:line="264" w:lineRule="exact"/>
              <w:rPr>
                <w:rFonts w:eastAsia="Arial" w:cs="Arial"/>
              </w:rPr>
            </w:pPr>
            <w:proofErr w:type="spellStart"/>
            <w:r w:rsidRPr="0037755D">
              <w:rPr>
                <w:rFonts w:eastAsia="Arial" w:cs="Arial"/>
              </w:rPr>
              <w:t>Beheersmaatre</w:t>
            </w:r>
            <w:r>
              <w:rPr>
                <w:rFonts w:eastAsia="Arial" w:cs="Arial"/>
              </w:rPr>
              <w:t>-</w:t>
            </w:r>
            <w:r w:rsidRPr="0037755D">
              <w:rPr>
                <w:rFonts w:eastAsia="Arial" w:cs="Arial"/>
              </w:rPr>
              <w:t>gelen</w:t>
            </w:r>
            <w:proofErr w:type="spellEnd"/>
            <w:r w:rsidRPr="0037755D">
              <w:rPr>
                <w:rFonts w:eastAsia="Arial" w:cs="Arial"/>
              </w:rPr>
              <w:t xml:space="preserve"> preventief</w:t>
            </w:r>
          </w:p>
          <w:p w14:paraId="3AE5A94D" w14:textId="77777777" w:rsidR="00107369" w:rsidRPr="0037755D" w:rsidRDefault="00107369" w:rsidP="00CF6BBB">
            <w:pPr>
              <w:spacing w:line="264" w:lineRule="exact"/>
              <w:rPr>
                <w:rFonts w:eastAsia="Arial" w:cs="Arial"/>
              </w:rPr>
            </w:pPr>
            <w:r w:rsidRPr="0037755D">
              <w:rPr>
                <w:rFonts w:eastAsia="Arial" w:cs="Arial"/>
              </w:rPr>
              <w:t>En door wie uit te voeren</w:t>
            </w:r>
          </w:p>
        </w:tc>
        <w:tc>
          <w:tcPr>
            <w:tcW w:w="6946" w:type="dxa"/>
            <w:tcBorders>
              <w:top w:val="single" w:sz="4" w:space="0" w:color="auto"/>
              <w:left w:val="single" w:sz="4" w:space="0" w:color="auto"/>
              <w:bottom w:val="single" w:sz="4" w:space="0" w:color="auto"/>
              <w:right w:val="single" w:sz="4" w:space="0" w:color="auto"/>
            </w:tcBorders>
            <w:hideMark/>
          </w:tcPr>
          <w:p w14:paraId="179CCFEF" w14:textId="77777777" w:rsidR="00107369" w:rsidRPr="0037755D" w:rsidRDefault="00107369" w:rsidP="00CF6BBB">
            <w:pPr>
              <w:spacing w:line="264" w:lineRule="exact"/>
              <w:rPr>
                <w:rFonts w:eastAsia="Arial" w:cs="Arial"/>
              </w:rPr>
            </w:pPr>
            <w:r w:rsidRPr="0037755D">
              <w:rPr>
                <w:rFonts w:eastAsia="Arial" w:cs="Arial"/>
              </w:rPr>
              <w:t>In te vullen door de inschrijver</w:t>
            </w:r>
          </w:p>
        </w:tc>
      </w:tr>
      <w:tr w:rsidR="00107369" w:rsidRPr="0037755D" w14:paraId="0850518E" w14:textId="77777777" w:rsidTr="00CF6BBB">
        <w:trPr>
          <w:trHeight w:val="259"/>
        </w:trPr>
        <w:tc>
          <w:tcPr>
            <w:tcW w:w="1980" w:type="dxa"/>
            <w:tcBorders>
              <w:top w:val="single" w:sz="4" w:space="0" w:color="auto"/>
              <w:left w:val="single" w:sz="4" w:space="0" w:color="auto"/>
              <w:bottom w:val="single" w:sz="4" w:space="0" w:color="auto"/>
              <w:right w:val="single" w:sz="4" w:space="0" w:color="auto"/>
            </w:tcBorders>
            <w:hideMark/>
          </w:tcPr>
          <w:p w14:paraId="6F8113CC" w14:textId="77777777" w:rsidR="00107369" w:rsidRPr="0037755D" w:rsidRDefault="00107369" w:rsidP="00CF6BBB">
            <w:pPr>
              <w:spacing w:line="264" w:lineRule="exact"/>
              <w:rPr>
                <w:rFonts w:eastAsia="Arial" w:cs="Arial"/>
              </w:rPr>
            </w:pPr>
            <w:proofErr w:type="spellStart"/>
            <w:r w:rsidRPr="0037755D">
              <w:rPr>
                <w:rFonts w:eastAsia="Arial" w:cs="Arial"/>
              </w:rPr>
              <w:t>Beheersmaatre</w:t>
            </w:r>
            <w:r>
              <w:rPr>
                <w:rFonts w:eastAsia="Arial" w:cs="Arial"/>
              </w:rPr>
              <w:t>-</w:t>
            </w:r>
            <w:r w:rsidRPr="0037755D">
              <w:rPr>
                <w:rFonts w:eastAsia="Arial" w:cs="Arial"/>
              </w:rPr>
              <w:t>gelen</w:t>
            </w:r>
            <w:proofErr w:type="spellEnd"/>
            <w:r>
              <w:rPr>
                <w:rFonts w:eastAsia="Arial" w:cs="Arial"/>
              </w:rPr>
              <w:t xml:space="preserve"> </w:t>
            </w:r>
            <w:r w:rsidRPr="0037755D">
              <w:rPr>
                <w:rFonts w:eastAsia="Arial" w:cs="Arial"/>
              </w:rPr>
              <w:t>correctief</w:t>
            </w:r>
          </w:p>
          <w:p w14:paraId="45E16AED" w14:textId="77777777" w:rsidR="00107369" w:rsidRPr="0037755D" w:rsidRDefault="00107369" w:rsidP="00CF6BBB">
            <w:pPr>
              <w:spacing w:line="264" w:lineRule="exact"/>
              <w:rPr>
                <w:rFonts w:eastAsia="Arial" w:cs="Arial"/>
              </w:rPr>
            </w:pPr>
            <w:r w:rsidRPr="0037755D">
              <w:rPr>
                <w:rFonts w:eastAsia="Arial" w:cs="Arial"/>
              </w:rPr>
              <w:t>En door wie uit te voeren</w:t>
            </w:r>
          </w:p>
        </w:tc>
        <w:tc>
          <w:tcPr>
            <w:tcW w:w="6946" w:type="dxa"/>
            <w:tcBorders>
              <w:top w:val="single" w:sz="4" w:space="0" w:color="auto"/>
              <w:left w:val="single" w:sz="4" w:space="0" w:color="auto"/>
              <w:bottom w:val="single" w:sz="4" w:space="0" w:color="auto"/>
              <w:right w:val="single" w:sz="4" w:space="0" w:color="auto"/>
            </w:tcBorders>
            <w:hideMark/>
          </w:tcPr>
          <w:p w14:paraId="73CFDCA3" w14:textId="77777777" w:rsidR="00107369" w:rsidRPr="0037755D" w:rsidRDefault="00107369" w:rsidP="00CF6BBB">
            <w:pPr>
              <w:spacing w:line="264" w:lineRule="exact"/>
              <w:rPr>
                <w:rFonts w:eastAsia="Arial" w:cs="Arial"/>
              </w:rPr>
            </w:pPr>
            <w:r w:rsidRPr="0037755D">
              <w:rPr>
                <w:rFonts w:eastAsia="Arial" w:cs="Arial"/>
              </w:rPr>
              <w:t>In te vullen door de inschrijver</w:t>
            </w:r>
          </w:p>
        </w:tc>
      </w:tr>
      <w:tr w:rsidR="00107369" w:rsidRPr="0037755D" w14:paraId="7F0B812D" w14:textId="77777777" w:rsidTr="00CF6BBB">
        <w:trPr>
          <w:trHeight w:val="259"/>
        </w:trPr>
        <w:tc>
          <w:tcPr>
            <w:tcW w:w="8926" w:type="dxa"/>
            <w:gridSpan w:val="2"/>
            <w:tcBorders>
              <w:top w:val="single" w:sz="4" w:space="0" w:color="auto"/>
              <w:left w:val="nil"/>
              <w:bottom w:val="single" w:sz="4" w:space="0" w:color="auto"/>
              <w:right w:val="nil"/>
            </w:tcBorders>
            <w:shd w:val="clear" w:color="auto" w:fill="auto"/>
          </w:tcPr>
          <w:p w14:paraId="0C555D47" w14:textId="77777777" w:rsidR="00107369" w:rsidRDefault="00107369" w:rsidP="00CF6BBB">
            <w:pPr>
              <w:spacing w:line="264" w:lineRule="exact"/>
              <w:rPr>
                <w:rFonts w:eastAsia="Arial" w:cs="Arial"/>
                <w:b/>
                <w:highlight w:val="yellow"/>
              </w:rPr>
            </w:pPr>
          </w:p>
          <w:p w14:paraId="41E8121C" w14:textId="77777777" w:rsidR="00107369" w:rsidRPr="0037755D" w:rsidRDefault="00107369" w:rsidP="00CF6BBB">
            <w:pPr>
              <w:spacing w:line="264" w:lineRule="exact"/>
              <w:rPr>
                <w:rFonts w:eastAsia="Arial" w:cs="Arial"/>
                <w:b/>
                <w:highlight w:val="yellow"/>
              </w:rPr>
            </w:pPr>
          </w:p>
        </w:tc>
      </w:tr>
      <w:tr w:rsidR="00107369" w:rsidRPr="0037755D" w14:paraId="595DFB70" w14:textId="77777777" w:rsidTr="00CF6BBB">
        <w:trPr>
          <w:trHeight w:val="259"/>
        </w:trPr>
        <w:tc>
          <w:tcPr>
            <w:tcW w:w="892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767A6B6" w14:textId="77777777" w:rsidR="00107369" w:rsidRPr="0037755D" w:rsidRDefault="00107369" w:rsidP="00CF6BBB">
            <w:pPr>
              <w:spacing w:line="264" w:lineRule="exact"/>
              <w:rPr>
                <w:rFonts w:eastAsia="Arial" w:cs="Arial"/>
                <w:b/>
              </w:rPr>
            </w:pPr>
            <w:r w:rsidRPr="0037755D">
              <w:rPr>
                <w:rFonts w:eastAsia="Arial" w:cs="Arial"/>
                <w:b/>
              </w:rPr>
              <w:t>Risico 2:</w:t>
            </w:r>
          </w:p>
          <w:p w14:paraId="5E738EA0" w14:textId="77777777" w:rsidR="00107369" w:rsidRPr="0037755D" w:rsidRDefault="00107369" w:rsidP="00CF6BBB">
            <w:pPr>
              <w:spacing w:line="264" w:lineRule="exact"/>
              <w:rPr>
                <w:rFonts w:eastAsia="Arial" w:cs="Arial"/>
              </w:rPr>
            </w:pPr>
            <w:r w:rsidRPr="6BAFC877">
              <w:rPr>
                <w:rFonts w:eastAsia="Arial" w:cs="Arial"/>
              </w:rPr>
              <w:t xml:space="preserve">De door het bouwteam ontworpen/gekozen </w:t>
            </w:r>
            <w:r>
              <w:rPr>
                <w:rFonts w:eastAsia="Arial" w:cs="Arial"/>
              </w:rPr>
              <w:t>uitvoerings</w:t>
            </w:r>
            <w:r w:rsidRPr="6BAFC877">
              <w:rPr>
                <w:rFonts w:eastAsia="Arial" w:cs="Arial"/>
              </w:rPr>
              <w:t>oplossing kan niet worden gerealiseerd.</w:t>
            </w:r>
          </w:p>
          <w:p w14:paraId="1233695E" w14:textId="77777777" w:rsidR="00107369" w:rsidRPr="0037755D" w:rsidRDefault="00107369" w:rsidP="00CF6BBB">
            <w:pPr>
              <w:spacing w:line="264" w:lineRule="exact"/>
              <w:rPr>
                <w:rFonts w:eastAsia="Arial" w:cs="Arial"/>
              </w:rPr>
            </w:pPr>
          </w:p>
        </w:tc>
      </w:tr>
      <w:tr w:rsidR="00107369" w:rsidRPr="0037755D" w14:paraId="72765B6B" w14:textId="77777777" w:rsidTr="00CF6BBB">
        <w:trPr>
          <w:trHeight w:val="259"/>
        </w:trPr>
        <w:tc>
          <w:tcPr>
            <w:tcW w:w="892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583CBB0" w14:textId="77777777" w:rsidR="00107369" w:rsidRPr="0037755D" w:rsidRDefault="00107369" w:rsidP="00CF6BBB">
            <w:pPr>
              <w:spacing w:line="264" w:lineRule="exact"/>
              <w:rPr>
                <w:rFonts w:eastAsia="Arial" w:cs="Arial"/>
                <w:b/>
              </w:rPr>
            </w:pPr>
            <w:r w:rsidRPr="0037755D">
              <w:rPr>
                <w:rFonts w:eastAsia="Arial" w:cs="Arial"/>
                <w:b/>
              </w:rPr>
              <w:t>Oorzaak:</w:t>
            </w:r>
          </w:p>
          <w:p w14:paraId="2C29C3CE" w14:textId="77777777" w:rsidR="00107369" w:rsidRPr="0037755D" w:rsidRDefault="00107369" w:rsidP="00CF6BBB">
            <w:pPr>
              <w:spacing w:line="264" w:lineRule="exact"/>
              <w:rPr>
                <w:rFonts w:eastAsia="Arial" w:cs="Arial"/>
              </w:rPr>
            </w:pPr>
            <w:r w:rsidRPr="18B498E1">
              <w:rPr>
                <w:rFonts w:eastAsia="Arial" w:cs="Arial"/>
              </w:rPr>
              <w:t xml:space="preserve">1. De dijk en overige wegvakken hebben een niet consistente verhardings- en bodemopbouw waardoor er onvoorziene materiaal aanwezig kunnen zijn. </w:t>
            </w:r>
            <w:r>
              <w:br/>
            </w:r>
            <w:r w:rsidRPr="18B498E1">
              <w:rPr>
                <w:rFonts w:eastAsia="Arial" w:cs="Arial"/>
              </w:rPr>
              <w:t xml:space="preserve">2. Aantreffen van onvoorziene niet draagkrachtige materialen in/onder de wegfundering dieper dan 1 meter. </w:t>
            </w:r>
            <w:r>
              <w:br/>
            </w:r>
            <w:r w:rsidRPr="18B498E1">
              <w:rPr>
                <w:rFonts w:eastAsia="Arial" w:cs="Arial"/>
              </w:rPr>
              <w:t xml:space="preserve">3. </w:t>
            </w:r>
            <w:proofErr w:type="spellStart"/>
            <w:r w:rsidRPr="18B498E1">
              <w:rPr>
                <w:rFonts w:eastAsia="Arial" w:cs="Arial"/>
              </w:rPr>
              <w:t>WDODelta</w:t>
            </w:r>
            <w:proofErr w:type="spellEnd"/>
            <w:r w:rsidRPr="18B498E1">
              <w:rPr>
                <w:rFonts w:eastAsia="Arial" w:cs="Arial"/>
              </w:rPr>
              <w:t xml:space="preserve"> en/of wegbeheerder stelt (tegenstrijdige) eisen t.a.v. de uitvoeringsmaatregelen die niet voorzien zijn.</w:t>
            </w:r>
            <w:r>
              <w:br/>
            </w:r>
            <w:r w:rsidRPr="18B498E1">
              <w:rPr>
                <w:rFonts w:eastAsia="Arial" w:cs="Arial"/>
              </w:rPr>
              <w:t xml:space="preserve">4. De wegverbredingen en overige aanpassingen hebben een andere draagkrachtige ondergrond.  </w:t>
            </w:r>
            <w:r>
              <w:br/>
            </w:r>
            <w:r w:rsidRPr="18B498E1">
              <w:rPr>
                <w:rFonts w:eastAsia="Arial" w:cs="Arial"/>
              </w:rPr>
              <w:t>5. De bodemopbouw en draagkracht is verstoord door verwijderen van K&amp;L.</w:t>
            </w:r>
          </w:p>
          <w:p w14:paraId="59497766" w14:textId="77777777" w:rsidR="00107369" w:rsidRPr="0037755D" w:rsidRDefault="00107369" w:rsidP="00CF6BBB">
            <w:pPr>
              <w:spacing w:line="264" w:lineRule="exact"/>
              <w:rPr>
                <w:rFonts w:eastAsia="Arial" w:cs="Arial"/>
                <w:b/>
              </w:rPr>
            </w:pPr>
          </w:p>
        </w:tc>
      </w:tr>
      <w:tr w:rsidR="00107369" w:rsidRPr="0037755D" w14:paraId="5CF9FE33" w14:textId="77777777" w:rsidTr="00CF6BBB">
        <w:trPr>
          <w:trHeight w:val="259"/>
        </w:trPr>
        <w:tc>
          <w:tcPr>
            <w:tcW w:w="892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19E1022" w14:textId="77777777" w:rsidR="00107369" w:rsidRPr="0037755D" w:rsidRDefault="00107369" w:rsidP="00CF6BBB">
            <w:pPr>
              <w:keepNext/>
              <w:spacing w:line="264" w:lineRule="exact"/>
              <w:rPr>
                <w:rFonts w:eastAsia="Arial" w:cs="Arial"/>
                <w:b/>
              </w:rPr>
            </w:pPr>
            <w:r w:rsidRPr="0037755D">
              <w:rPr>
                <w:rFonts w:eastAsia="Arial" w:cs="Arial"/>
                <w:b/>
              </w:rPr>
              <w:lastRenderedPageBreak/>
              <w:t>Gevolg:</w:t>
            </w:r>
          </w:p>
          <w:p w14:paraId="67DDB05B" w14:textId="77777777" w:rsidR="00107369" w:rsidRPr="0037755D" w:rsidRDefault="00107369" w:rsidP="00CF6BBB">
            <w:pPr>
              <w:keepNext/>
              <w:spacing w:line="264" w:lineRule="exact"/>
              <w:rPr>
                <w:rFonts w:eastAsia="Arial" w:cs="Arial"/>
              </w:rPr>
            </w:pPr>
            <w:r w:rsidRPr="0037755D">
              <w:rPr>
                <w:rFonts w:eastAsia="Arial" w:cs="Arial"/>
              </w:rPr>
              <w:t>1. Voorziene werk(wijze) niet uitvoerbaar/</w:t>
            </w:r>
            <w:proofErr w:type="spellStart"/>
            <w:r w:rsidRPr="0037755D">
              <w:rPr>
                <w:rFonts w:eastAsia="Arial" w:cs="Arial"/>
              </w:rPr>
              <w:t>vergunbaar</w:t>
            </w:r>
            <w:proofErr w:type="spellEnd"/>
            <w:r w:rsidRPr="0037755D">
              <w:rPr>
                <w:rFonts w:eastAsia="Arial" w:cs="Arial"/>
              </w:rPr>
              <w:t xml:space="preserve"> en dient aangepast te worden</w:t>
            </w:r>
            <w:r>
              <w:rPr>
                <w:rFonts w:eastAsia="Arial" w:cs="Arial"/>
              </w:rPr>
              <w:t>.</w:t>
            </w:r>
          </w:p>
          <w:p w14:paraId="3EC38241" w14:textId="77777777" w:rsidR="00107369" w:rsidRPr="0037755D" w:rsidRDefault="00107369" w:rsidP="00CF6BBB">
            <w:pPr>
              <w:spacing w:line="264" w:lineRule="exact"/>
              <w:rPr>
                <w:rFonts w:eastAsia="Arial" w:cs="Arial"/>
              </w:rPr>
            </w:pPr>
            <w:r w:rsidRPr="0037755D">
              <w:rPr>
                <w:rFonts w:eastAsia="Arial" w:cs="Arial"/>
              </w:rPr>
              <w:t>2. Extra ontwerp /</w:t>
            </w:r>
            <w:proofErr w:type="spellStart"/>
            <w:r w:rsidRPr="0037755D">
              <w:rPr>
                <w:rFonts w:eastAsia="Arial" w:cs="Arial"/>
              </w:rPr>
              <w:t>werkvoorbereidings</w:t>
            </w:r>
            <w:proofErr w:type="spellEnd"/>
            <w:r w:rsidRPr="0037755D">
              <w:rPr>
                <w:rFonts w:eastAsia="Arial" w:cs="Arial"/>
              </w:rPr>
              <w:t xml:space="preserve"> inspanning- extra engineeringskosten</w:t>
            </w:r>
            <w:r>
              <w:rPr>
                <w:rFonts w:eastAsia="Arial" w:cs="Arial"/>
              </w:rPr>
              <w:t>.</w:t>
            </w:r>
          </w:p>
          <w:p w14:paraId="6D68C05E" w14:textId="77777777" w:rsidR="00107369" w:rsidRPr="0037755D" w:rsidRDefault="00107369" w:rsidP="00CF6BBB">
            <w:pPr>
              <w:spacing w:line="264" w:lineRule="exact"/>
              <w:rPr>
                <w:rFonts w:eastAsia="Arial" w:cs="Arial"/>
              </w:rPr>
            </w:pPr>
            <w:r w:rsidRPr="0037755D">
              <w:rPr>
                <w:rFonts w:eastAsia="Arial" w:cs="Arial"/>
              </w:rPr>
              <w:t>2. Extra kosten voor herstellen/verbeteren van minder draagkrachtige lagen</w:t>
            </w:r>
            <w:r w:rsidRPr="6E3BAC30">
              <w:rPr>
                <w:rFonts w:eastAsia="Arial" w:cs="Arial"/>
              </w:rPr>
              <w:t>.</w:t>
            </w:r>
          </w:p>
          <w:p w14:paraId="66A8BE4C" w14:textId="77777777" w:rsidR="00107369" w:rsidRPr="0037755D" w:rsidRDefault="00107369" w:rsidP="00CF6BBB">
            <w:pPr>
              <w:spacing w:line="264" w:lineRule="exact"/>
              <w:rPr>
                <w:rFonts w:eastAsia="Arial" w:cs="Arial"/>
              </w:rPr>
            </w:pPr>
            <w:r w:rsidRPr="0037755D">
              <w:rPr>
                <w:rFonts w:eastAsia="Arial" w:cs="Arial"/>
              </w:rPr>
              <w:t xml:space="preserve">3. Langere </w:t>
            </w:r>
            <w:proofErr w:type="spellStart"/>
            <w:r w:rsidRPr="0037755D">
              <w:rPr>
                <w:rFonts w:eastAsia="Arial" w:cs="Arial"/>
              </w:rPr>
              <w:t>voorbereidings</w:t>
            </w:r>
            <w:proofErr w:type="spellEnd"/>
            <w:r w:rsidRPr="0037755D">
              <w:rPr>
                <w:rFonts w:eastAsia="Arial" w:cs="Arial"/>
              </w:rPr>
              <w:t xml:space="preserve"> en uitvoeringstijd en langere hinder</w:t>
            </w:r>
            <w:r w:rsidRPr="7F8761B3">
              <w:rPr>
                <w:rFonts w:eastAsia="Arial" w:cs="Arial"/>
              </w:rPr>
              <w:t>.</w:t>
            </w:r>
          </w:p>
          <w:p w14:paraId="72995607" w14:textId="77777777" w:rsidR="00107369" w:rsidRPr="0037755D" w:rsidRDefault="00107369" w:rsidP="00CF6BBB">
            <w:pPr>
              <w:spacing w:line="264" w:lineRule="exact"/>
              <w:rPr>
                <w:rFonts w:eastAsia="Arial" w:cs="Arial"/>
              </w:rPr>
            </w:pPr>
            <w:r w:rsidRPr="0037755D">
              <w:rPr>
                <w:rFonts w:eastAsia="Arial" w:cs="Arial"/>
              </w:rPr>
              <w:t>4. Vrijkomende materialen kunnen niet volgens plan worden verwerkt / niet voldoen aan circulaire doelstellingen.</w:t>
            </w:r>
          </w:p>
          <w:p w14:paraId="7F86445F" w14:textId="77777777" w:rsidR="00107369" w:rsidRPr="0037755D" w:rsidRDefault="00107369" w:rsidP="00CF6BBB">
            <w:pPr>
              <w:spacing w:line="264" w:lineRule="exact"/>
              <w:rPr>
                <w:rFonts w:eastAsia="Arial" w:cs="Arial"/>
              </w:rPr>
            </w:pPr>
          </w:p>
        </w:tc>
      </w:tr>
      <w:tr w:rsidR="00107369" w:rsidRPr="0037755D" w14:paraId="5F04F376" w14:textId="77777777" w:rsidTr="00CF6BBB">
        <w:trPr>
          <w:trHeight w:val="243"/>
        </w:trPr>
        <w:tc>
          <w:tcPr>
            <w:tcW w:w="1980" w:type="dxa"/>
            <w:tcBorders>
              <w:top w:val="single" w:sz="4" w:space="0" w:color="auto"/>
              <w:left w:val="single" w:sz="4" w:space="0" w:color="auto"/>
              <w:bottom w:val="single" w:sz="4" w:space="0" w:color="auto"/>
              <w:right w:val="single" w:sz="4" w:space="0" w:color="auto"/>
            </w:tcBorders>
            <w:hideMark/>
          </w:tcPr>
          <w:p w14:paraId="7D99D6F2" w14:textId="77777777" w:rsidR="00107369" w:rsidRPr="0037755D" w:rsidRDefault="00107369" w:rsidP="00CF6BBB">
            <w:pPr>
              <w:spacing w:line="264" w:lineRule="exact"/>
              <w:rPr>
                <w:rFonts w:eastAsia="Arial" w:cs="Arial"/>
              </w:rPr>
            </w:pPr>
            <w:proofErr w:type="spellStart"/>
            <w:r w:rsidRPr="0037755D">
              <w:rPr>
                <w:rFonts w:eastAsia="Arial" w:cs="Arial"/>
              </w:rPr>
              <w:t>Beheersmaatre</w:t>
            </w:r>
            <w:r>
              <w:rPr>
                <w:rFonts w:eastAsia="Arial" w:cs="Arial"/>
              </w:rPr>
              <w:t>-</w:t>
            </w:r>
            <w:r w:rsidRPr="0037755D">
              <w:rPr>
                <w:rFonts w:eastAsia="Arial" w:cs="Arial"/>
              </w:rPr>
              <w:t>gelen</w:t>
            </w:r>
            <w:proofErr w:type="spellEnd"/>
            <w:r w:rsidRPr="0037755D">
              <w:rPr>
                <w:rFonts w:eastAsia="Arial" w:cs="Arial"/>
              </w:rPr>
              <w:t xml:space="preserve"> preventief</w:t>
            </w:r>
          </w:p>
          <w:p w14:paraId="11D7FBC0" w14:textId="77777777" w:rsidR="00107369" w:rsidRPr="0037755D" w:rsidRDefault="00107369" w:rsidP="00CF6BBB">
            <w:pPr>
              <w:spacing w:line="264" w:lineRule="exact"/>
              <w:rPr>
                <w:rFonts w:eastAsia="Arial" w:cs="Arial"/>
              </w:rPr>
            </w:pPr>
            <w:r w:rsidRPr="0037755D">
              <w:rPr>
                <w:rFonts w:eastAsia="Arial" w:cs="Arial"/>
              </w:rPr>
              <w:t>En door wie uit te voeren</w:t>
            </w:r>
          </w:p>
        </w:tc>
        <w:tc>
          <w:tcPr>
            <w:tcW w:w="6946" w:type="dxa"/>
            <w:tcBorders>
              <w:top w:val="single" w:sz="4" w:space="0" w:color="auto"/>
              <w:left w:val="single" w:sz="4" w:space="0" w:color="auto"/>
              <w:bottom w:val="single" w:sz="4" w:space="0" w:color="auto"/>
              <w:right w:val="single" w:sz="4" w:space="0" w:color="auto"/>
            </w:tcBorders>
            <w:hideMark/>
          </w:tcPr>
          <w:p w14:paraId="25E1B5B7" w14:textId="77777777" w:rsidR="00107369" w:rsidRPr="0037755D" w:rsidRDefault="00107369" w:rsidP="00CF6BBB">
            <w:pPr>
              <w:spacing w:line="264" w:lineRule="exact"/>
              <w:rPr>
                <w:rFonts w:eastAsia="Arial" w:cs="Arial"/>
              </w:rPr>
            </w:pPr>
            <w:r w:rsidRPr="0037755D">
              <w:rPr>
                <w:rFonts w:eastAsia="Arial" w:cs="Arial"/>
              </w:rPr>
              <w:t>In te vullen door de inschrijver</w:t>
            </w:r>
          </w:p>
        </w:tc>
      </w:tr>
      <w:tr w:rsidR="00107369" w:rsidRPr="0037755D" w14:paraId="202255DD" w14:textId="77777777" w:rsidTr="00CF6BBB">
        <w:trPr>
          <w:trHeight w:val="204"/>
        </w:trPr>
        <w:tc>
          <w:tcPr>
            <w:tcW w:w="1980" w:type="dxa"/>
            <w:tcBorders>
              <w:top w:val="single" w:sz="4" w:space="0" w:color="auto"/>
              <w:left w:val="single" w:sz="4" w:space="0" w:color="auto"/>
              <w:bottom w:val="single" w:sz="4" w:space="0" w:color="auto"/>
              <w:right w:val="single" w:sz="4" w:space="0" w:color="auto"/>
            </w:tcBorders>
            <w:hideMark/>
          </w:tcPr>
          <w:p w14:paraId="5BFCE8BB" w14:textId="77777777" w:rsidR="00107369" w:rsidRPr="0037755D" w:rsidRDefault="00107369" w:rsidP="00CF6BBB">
            <w:pPr>
              <w:spacing w:line="264" w:lineRule="exact"/>
              <w:rPr>
                <w:rFonts w:eastAsia="Arial" w:cs="Arial"/>
              </w:rPr>
            </w:pPr>
            <w:proofErr w:type="spellStart"/>
            <w:r w:rsidRPr="0037755D">
              <w:rPr>
                <w:rFonts w:eastAsia="Arial" w:cs="Arial"/>
              </w:rPr>
              <w:t>Beheersmaatre</w:t>
            </w:r>
            <w:r>
              <w:rPr>
                <w:rFonts w:eastAsia="Arial" w:cs="Arial"/>
              </w:rPr>
              <w:t>-</w:t>
            </w:r>
            <w:r w:rsidRPr="0037755D">
              <w:rPr>
                <w:rFonts w:eastAsia="Arial" w:cs="Arial"/>
              </w:rPr>
              <w:t>gelen</w:t>
            </w:r>
            <w:proofErr w:type="spellEnd"/>
            <w:r w:rsidRPr="0037755D">
              <w:rPr>
                <w:rFonts w:eastAsia="Arial" w:cs="Arial"/>
              </w:rPr>
              <w:t xml:space="preserve"> correctief</w:t>
            </w:r>
          </w:p>
          <w:p w14:paraId="1079393C" w14:textId="77777777" w:rsidR="00107369" w:rsidRPr="0037755D" w:rsidRDefault="00107369" w:rsidP="00CF6BBB">
            <w:pPr>
              <w:spacing w:line="264" w:lineRule="exact"/>
              <w:rPr>
                <w:rFonts w:eastAsia="Arial" w:cs="Arial"/>
              </w:rPr>
            </w:pPr>
            <w:r w:rsidRPr="0037755D">
              <w:rPr>
                <w:rFonts w:eastAsia="Arial" w:cs="Arial"/>
              </w:rPr>
              <w:t>En door wie uit te voeren</w:t>
            </w:r>
          </w:p>
        </w:tc>
        <w:tc>
          <w:tcPr>
            <w:tcW w:w="6946" w:type="dxa"/>
            <w:tcBorders>
              <w:top w:val="single" w:sz="4" w:space="0" w:color="auto"/>
              <w:left w:val="single" w:sz="4" w:space="0" w:color="auto"/>
              <w:bottom w:val="single" w:sz="4" w:space="0" w:color="auto"/>
              <w:right w:val="single" w:sz="4" w:space="0" w:color="auto"/>
            </w:tcBorders>
            <w:hideMark/>
          </w:tcPr>
          <w:p w14:paraId="15956A79" w14:textId="77777777" w:rsidR="00107369" w:rsidRPr="0037755D" w:rsidRDefault="00107369" w:rsidP="00CF6BBB">
            <w:pPr>
              <w:spacing w:line="264" w:lineRule="exact"/>
              <w:rPr>
                <w:rFonts w:eastAsia="Arial" w:cs="Arial"/>
              </w:rPr>
            </w:pPr>
            <w:r w:rsidRPr="0037755D">
              <w:rPr>
                <w:rFonts w:eastAsia="Arial" w:cs="Arial"/>
              </w:rPr>
              <w:t>In te vullen door de inschrijver</w:t>
            </w:r>
          </w:p>
        </w:tc>
      </w:tr>
      <w:tr w:rsidR="00107369" w:rsidRPr="0037755D" w14:paraId="4A621482" w14:textId="77777777" w:rsidTr="00CF6BBB">
        <w:trPr>
          <w:trHeight w:val="259"/>
        </w:trPr>
        <w:tc>
          <w:tcPr>
            <w:tcW w:w="8926" w:type="dxa"/>
            <w:gridSpan w:val="2"/>
            <w:tcBorders>
              <w:top w:val="single" w:sz="4" w:space="0" w:color="auto"/>
              <w:left w:val="nil"/>
              <w:bottom w:val="single" w:sz="4" w:space="0" w:color="auto"/>
              <w:right w:val="nil"/>
            </w:tcBorders>
            <w:shd w:val="clear" w:color="auto" w:fill="auto"/>
          </w:tcPr>
          <w:p w14:paraId="6044B1B6" w14:textId="77777777" w:rsidR="00107369" w:rsidRDefault="00107369" w:rsidP="00CF6BBB">
            <w:pPr>
              <w:spacing w:line="264" w:lineRule="exact"/>
              <w:rPr>
                <w:rFonts w:eastAsia="Arial" w:cs="Arial"/>
                <w:b/>
                <w:highlight w:val="yellow"/>
              </w:rPr>
            </w:pPr>
          </w:p>
          <w:p w14:paraId="46627652" w14:textId="77777777" w:rsidR="00107369" w:rsidRPr="0037755D" w:rsidRDefault="00107369" w:rsidP="00CF6BBB">
            <w:pPr>
              <w:spacing w:line="264" w:lineRule="exact"/>
              <w:rPr>
                <w:rFonts w:eastAsia="Arial" w:cs="Arial"/>
                <w:b/>
                <w:highlight w:val="yellow"/>
              </w:rPr>
            </w:pPr>
          </w:p>
        </w:tc>
      </w:tr>
      <w:tr w:rsidR="00107369" w:rsidRPr="0037755D" w14:paraId="6BF36B20" w14:textId="77777777" w:rsidTr="00CF6BBB">
        <w:trPr>
          <w:trHeight w:val="259"/>
        </w:trPr>
        <w:tc>
          <w:tcPr>
            <w:tcW w:w="892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FB9AE92" w14:textId="77777777" w:rsidR="00107369" w:rsidRPr="0037755D" w:rsidRDefault="00107369" w:rsidP="00CF6BBB">
            <w:pPr>
              <w:spacing w:line="264" w:lineRule="exact"/>
              <w:rPr>
                <w:rFonts w:eastAsia="Arial" w:cs="Arial"/>
                <w:b/>
              </w:rPr>
            </w:pPr>
            <w:r w:rsidRPr="0037755D">
              <w:rPr>
                <w:rFonts w:eastAsia="Arial" w:cs="Arial"/>
                <w:b/>
              </w:rPr>
              <w:t xml:space="preserve">Risico </w:t>
            </w:r>
            <w:r>
              <w:rPr>
                <w:rFonts w:eastAsia="Arial" w:cs="Arial"/>
                <w:b/>
              </w:rPr>
              <w:t>3</w:t>
            </w:r>
            <w:r w:rsidRPr="0037755D">
              <w:rPr>
                <w:rFonts w:eastAsia="Arial" w:cs="Arial"/>
                <w:b/>
              </w:rPr>
              <w:t>:</w:t>
            </w:r>
          </w:p>
          <w:p w14:paraId="016AEDBC" w14:textId="77777777" w:rsidR="00107369" w:rsidRPr="00BE6B6A" w:rsidRDefault="00107369" w:rsidP="00CF6BBB">
            <w:pPr>
              <w:spacing w:line="264" w:lineRule="exact"/>
              <w:rPr>
                <w:rFonts w:eastAsia="Arial" w:cs="Arial"/>
              </w:rPr>
            </w:pPr>
            <w:r w:rsidRPr="00BE6B6A">
              <w:rPr>
                <w:rFonts w:eastAsia="Arial" w:cs="Arial"/>
              </w:rPr>
              <w:t>Bewoners/bedrijven ondervinden onacceptabele hinder of zelf schade als gevolg van de werkzaamheden.</w:t>
            </w:r>
          </w:p>
          <w:p w14:paraId="7E2EFED7" w14:textId="77777777" w:rsidR="00107369" w:rsidRPr="0037755D" w:rsidRDefault="00107369" w:rsidP="00CF6BBB">
            <w:pPr>
              <w:spacing w:line="264" w:lineRule="exact"/>
              <w:rPr>
                <w:rFonts w:eastAsia="Arial" w:cs="Arial"/>
              </w:rPr>
            </w:pPr>
          </w:p>
        </w:tc>
      </w:tr>
      <w:tr w:rsidR="00107369" w:rsidRPr="0037755D" w14:paraId="6C4E70C9" w14:textId="77777777" w:rsidTr="00CF6BBB">
        <w:trPr>
          <w:trHeight w:val="259"/>
        </w:trPr>
        <w:tc>
          <w:tcPr>
            <w:tcW w:w="892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4619B17" w14:textId="77777777" w:rsidR="00107369" w:rsidRPr="0037755D" w:rsidRDefault="00107369" w:rsidP="00CF6BBB">
            <w:pPr>
              <w:spacing w:line="264" w:lineRule="exact"/>
              <w:rPr>
                <w:rFonts w:eastAsia="Arial" w:cs="Arial"/>
                <w:b/>
              </w:rPr>
            </w:pPr>
            <w:r w:rsidRPr="0037755D">
              <w:rPr>
                <w:rFonts w:eastAsia="Arial" w:cs="Arial"/>
                <w:b/>
              </w:rPr>
              <w:t>Oorzaak:</w:t>
            </w:r>
          </w:p>
          <w:p w14:paraId="5F87B3EB" w14:textId="77777777" w:rsidR="00107369" w:rsidRPr="0037755D" w:rsidRDefault="00107369" w:rsidP="00CF6BBB">
            <w:pPr>
              <w:spacing w:line="264" w:lineRule="exact"/>
              <w:rPr>
                <w:rFonts w:eastAsia="Arial" w:cs="Arial"/>
              </w:rPr>
            </w:pPr>
            <w:r w:rsidRPr="0037755D">
              <w:rPr>
                <w:rFonts w:eastAsia="Arial" w:cs="Arial"/>
              </w:rPr>
              <w:t>1. Er treedt ernstige bouwhinder op tijdens de werkzaamheden terwijl het wel voldoet aan normen</w:t>
            </w:r>
            <w:r>
              <w:rPr>
                <w:rFonts w:eastAsia="Arial" w:cs="Arial"/>
              </w:rPr>
              <w:t>.</w:t>
            </w:r>
          </w:p>
          <w:p w14:paraId="740E343B" w14:textId="77777777" w:rsidR="00107369" w:rsidRPr="0037755D" w:rsidRDefault="00107369" w:rsidP="00CF6BBB">
            <w:pPr>
              <w:spacing w:line="264" w:lineRule="exact"/>
              <w:rPr>
                <w:rFonts w:eastAsia="Arial" w:cs="Arial"/>
              </w:rPr>
            </w:pPr>
            <w:r w:rsidRPr="0037755D">
              <w:rPr>
                <w:rFonts w:eastAsia="Arial" w:cs="Arial"/>
              </w:rPr>
              <w:t>2. De toegankelijkheid van percelen is (tijdelijk) beperkt</w:t>
            </w:r>
            <w:r>
              <w:rPr>
                <w:rFonts w:eastAsia="Arial" w:cs="Arial"/>
              </w:rPr>
              <w:t>.</w:t>
            </w:r>
          </w:p>
          <w:p w14:paraId="5FF6B0EB" w14:textId="77777777" w:rsidR="00107369" w:rsidRPr="0037755D" w:rsidRDefault="00107369" w:rsidP="00CF6BBB">
            <w:pPr>
              <w:spacing w:line="264" w:lineRule="exact"/>
              <w:rPr>
                <w:rFonts w:eastAsia="Arial" w:cs="Arial"/>
              </w:rPr>
            </w:pPr>
            <w:r w:rsidRPr="0037755D">
              <w:rPr>
                <w:rFonts w:eastAsia="Arial" w:cs="Arial"/>
              </w:rPr>
              <w:t>3. Er treedt schade op aan percelen door de werkzaamheden / aanpassingen aan de infrastructuur</w:t>
            </w:r>
            <w:r>
              <w:rPr>
                <w:rFonts w:eastAsia="Arial" w:cs="Arial"/>
              </w:rPr>
              <w:t>.</w:t>
            </w:r>
          </w:p>
          <w:p w14:paraId="15EE2062" w14:textId="77777777" w:rsidR="00107369" w:rsidRPr="0037755D" w:rsidRDefault="00107369" w:rsidP="00CF6BBB">
            <w:pPr>
              <w:spacing w:line="264" w:lineRule="exact"/>
              <w:rPr>
                <w:rFonts w:eastAsia="Arial" w:cs="Arial"/>
              </w:rPr>
            </w:pPr>
            <w:r w:rsidRPr="0037755D">
              <w:rPr>
                <w:rFonts w:eastAsia="Arial" w:cs="Arial"/>
              </w:rPr>
              <w:t>4. Er treden trillingen op (o</w:t>
            </w:r>
            <w:r>
              <w:rPr>
                <w:rFonts w:eastAsia="Arial" w:cs="Arial"/>
              </w:rPr>
              <w:t>.</w:t>
            </w:r>
            <w:r w:rsidRPr="0037755D">
              <w:rPr>
                <w:rFonts w:eastAsia="Arial" w:cs="Arial"/>
              </w:rPr>
              <w:t>a</w:t>
            </w:r>
            <w:r>
              <w:rPr>
                <w:rFonts w:eastAsia="Arial" w:cs="Arial"/>
              </w:rPr>
              <w:t>.</w:t>
            </w:r>
            <w:r w:rsidRPr="0037755D">
              <w:rPr>
                <w:rFonts w:eastAsia="Arial" w:cs="Arial"/>
              </w:rPr>
              <w:t xml:space="preserve"> zwaar materieel op de dijk) tijdens de uitvoering waar schade ontstaat</w:t>
            </w:r>
            <w:r>
              <w:rPr>
                <w:rFonts w:eastAsia="Arial" w:cs="Arial"/>
              </w:rPr>
              <w:t>.</w:t>
            </w:r>
          </w:p>
          <w:p w14:paraId="6B5D107D" w14:textId="77777777" w:rsidR="00107369" w:rsidRPr="0037755D" w:rsidRDefault="00107369" w:rsidP="00CF6BBB">
            <w:pPr>
              <w:spacing w:line="264" w:lineRule="exact"/>
              <w:rPr>
                <w:rFonts w:eastAsia="Arial" w:cs="Arial"/>
              </w:rPr>
            </w:pPr>
          </w:p>
        </w:tc>
      </w:tr>
      <w:tr w:rsidR="00107369" w:rsidRPr="0037755D" w14:paraId="388644E0" w14:textId="77777777" w:rsidTr="00CF6BBB">
        <w:trPr>
          <w:trHeight w:val="259"/>
        </w:trPr>
        <w:tc>
          <w:tcPr>
            <w:tcW w:w="892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849C615" w14:textId="77777777" w:rsidR="00107369" w:rsidRPr="0037755D" w:rsidRDefault="00107369" w:rsidP="00CF6BBB">
            <w:pPr>
              <w:spacing w:line="264" w:lineRule="exact"/>
              <w:rPr>
                <w:rFonts w:eastAsia="Arial" w:cs="Arial"/>
                <w:b/>
              </w:rPr>
            </w:pPr>
            <w:r w:rsidRPr="0037755D">
              <w:rPr>
                <w:rFonts w:eastAsia="Arial" w:cs="Arial"/>
                <w:b/>
              </w:rPr>
              <w:t>Gevolg:</w:t>
            </w:r>
          </w:p>
          <w:p w14:paraId="6140DF3B" w14:textId="77777777" w:rsidR="00107369" w:rsidRPr="0037755D" w:rsidRDefault="00107369" w:rsidP="00CF6BBB">
            <w:pPr>
              <w:spacing w:line="264" w:lineRule="exact"/>
              <w:rPr>
                <w:rFonts w:eastAsia="Arial" w:cs="Arial"/>
              </w:rPr>
            </w:pPr>
            <w:r w:rsidRPr="0037755D">
              <w:rPr>
                <w:rFonts w:eastAsia="Arial" w:cs="Arial"/>
              </w:rPr>
              <w:t>1. Bewoners/bedrijven klagen bij de provincie waardoor de lange termijn relatie verslechterd</w:t>
            </w:r>
            <w:r>
              <w:rPr>
                <w:rFonts w:eastAsia="Arial" w:cs="Arial"/>
              </w:rPr>
              <w:t>.</w:t>
            </w:r>
          </w:p>
          <w:p w14:paraId="10C0BED7" w14:textId="77777777" w:rsidR="00107369" w:rsidRPr="0037755D" w:rsidRDefault="00107369" w:rsidP="00CF6BBB">
            <w:pPr>
              <w:spacing w:line="264" w:lineRule="exact"/>
              <w:rPr>
                <w:rFonts w:eastAsia="Arial" w:cs="Arial"/>
              </w:rPr>
            </w:pPr>
            <w:r w:rsidRPr="0037755D">
              <w:rPr>
                <w:rFonts w:eastAsia="Arial" w:cs="Arial"/>
              </w:rPr>
              <w:t>2. Bewoners/bedrijven dienen schadeclaims in doordat de bedrijfsvoering en/of leefbaarheid negatief wordt beïnvloed</w:t>
            </w:r>
            <w:r>
              <w:rPr>
                <w:rFonts w:eastAsia="Arial" w:cs="Arial"/>
              </w:rPr>
              <w:t>.</w:t>
            </w:r>
          </w:p>
          <w:p w14:paraId="4D6600DE" w14:textId="77777777" w:rsidR="00107369" w:rsidRPr="0037755D" w:rsidRDefault="00107369" w:rsidP="00CF6BBB">
            <w:pPr>
              <w:spacing w:line="264" w:lineRule="exact"/>
              <w:rPr>
                <w:rFonts w:eastAsia="Arial" w:cs="Arial"/>
              </w:rPr>
            </w:pPr>
            <w:r w:rsidRPr="0037755D">
              <w:rPr>
                <w:rFonts w:eastAsia="Arial" w:cs="Arial"/>
              </w:rPr>
              <w:t>3. Er ontstaan onveilige situaties op de weg voor weggebruikers</w:t>
            </w:r>
            <w:r>
              <w:rPr>
                <w:rFonts w:eastAsia="Arial" w:cs="Arial"/>
              </w:rPr>
              <w:t>.</w:t>
            </w:r>
          </w:p>
          <w:p w14:paraId="5D3C186B" w14:textId="77777777" w:rsidR="00107369" w:rsidRPr="0037755D" w:rsidRDefault="00107369" w:rsidP="00CF6BBB">
            <w:pPr>
              <w:spacing w:line="264" w:lineRule="exact"/>
              <w:rPr>
                <w:rFonts w:eastAsia="Arial" w:cs="Arial"/>
              </w:rPr>
            </w:pPr>
            <w:r w:rsidRPr="0037755D">
              <w:rPr>
                <w:rFonts w:eastAsia="Arial" w:cs="Arial"/>
              </w:rPr>
              <w:t>4. Er ontstaat negatieve publiciteit</w:t>
            </w:r>
            <w:r>
              <w:rPr>
                <w:rFonts w:eastAsia="Arial" w:cs="Arial"/>
              </w:rPr>
              <w:t>.</w:t>
            </w:r>
          </w:p>
          <w:p w14:paraId="65819D8E" w14:textId="77777777" w:rsidR="00107369" w:rsidRPr="0037755D" w:rsidRDefault="00107369" w:rsidP="00CF6BBB">
            <w:pPr>
              <w:spacing w:line="264" w:lineRule="exact"/>
              <w:rPr>
                <w:rFonts w:eastAsia="Arial" w:cs="Arial"/>
              </w:rPr>
            </w:pPr>
          </w:p>
        </w:tc>
      </w:tr>
      <w:tr w:rsidR="00107369" w:rsidRPr="0037755D" w14:paraId="20D7C5F2" w14:textId="77777777" w:rsidTr="00CF6BBB">
        <w:trPr>
          <w:trHeight w:val="243"/>
        </w:trPr>
        <w:tc>
          <w:tcPr>
            <w:tcW w:w="1980" w:type="dxa"/>
            <w:tcBorders>
              <w:top w:val="single" w:sz="4" w:space="0" w:color="auto"/>
              <w:left w:val="single" w:sz="4" w:space="0" w:color="auto"/>
              <w:bottom w:val="single" w:sz="4" w:space="0" w:color="auto"/>
              <w:right w:val="single" w:sz="4" w:space="0" w:color="auto"/>
            </w:tcBorders>
            <w:hideMark/>
          </w:tcPr>
          <w:p w14:paraId="120D1B9F" w14:textId="77777777" w:rsidR="00107369" w:rsidRPr="0037755D" w:rsidRDefault="00107369" w:rsidP="00CF6BBB">
            <w:pPr>
              <w:spacing w:line="264" w:lineRule="exact"/>
              <w:rPr>
                <w:rFonts w:eastAsia="Arial" w:cs="Arial"/>
              </w:rPr>
            </w:pPr>
            <w:proofErr w:type="spellStart"/>
            <w:r w:rsidRPr="0037755D">
              <w:rPr>
                <w:rFonts w:eastAsia="Arial" w:cs="Arial"/>
              </w:rPr>
              <w:t>Beheersmaatre</w:t>
            </w:r>
            <w:r>
              <w:rPr>
                <w:rFonts w:eastAsia="Arial" w:cs="Arial"/>
              </w:rPr>
              <w:t>-</w:t>
            </w:r>
            <w:r w:rsidRPr="0037755D">
              <w:rPr>
                <w:rFonts w:eastAsia="Arial" w:cs="Arial"/>
              </w:rPr>
              <w:t>gelen</w:t>
            </w:r>
            <w:proofErr w:type="spellEnd"/>
            <w:r>
              <w:rPr>
                <w:rFonts w:eastAsia="Arial" w:cs="Arial"/>
              </w:rPr>
              <w:t xml:space="preserve"> </w:t>
            </w:r>
            <w:r w:rsidRPr="0037755D">
              <w:rPr>
                <w:rFonts w:eastAsia="Arial" w:cs="Arial"/>
              </w:rPr>
              <w:t>preventief</w:t>
            </w:r>
          </w:p>
          <w:p w14:paraId="1BE958DD" w14:textId="77777777" w:rsidR="00107369" w:rsidRPr="0037755D" w:rsidRDefault="00107369" w:rsidP="00CF6BBB">
            <w:pPr>
              <w:spacing w:line="264" w:lineRule="exact"/>
              <w:rPr>
                <w:rFonts w:eastAsia="Arial" w:cs="Arial"/>
              </w:rPr>
            </w:pPr>
            <w:r w:rsidRPr="0037755D">
              <w:rPr>
                <w:rFonts w:eastAsia="Arial" w:cs="Arial"/>
              </w:rPr>
              <w:t>En door wie uit te voeren</w:t>
            </w:r>
          </w:p>
        </w:tc>
        <w:tc>
          <w:tcPr>
            <w:tcW w:w="6946" w:type="dxa"/>
            <w:tcBorders>
              <w:top w:val="single" w:sz="4" w:space="0" w:color="auto"/>
              <w:left w:val="single" w:sz="4" w:space="0" w:color="auto"/>
              <w:bottom w:val="single" w:sz="4" w:space="0" w:color="auto"/>
              <w:right w:val="single" w:sz="4" w:space="0" w:color="auto"/>
            </w:tcBorders>
            <w:hideMark/>
          </w:tcPr>
          <w:p w14:paraId="6202CF4E" w14:textId="77777777" w:rsidR="00107369" w:rsidRPr="0037755D" w:rsidRDefault="00107369" w:rsidP="00CF6BBB">
            <w:pPr>
              <w:spacing w:line="264" w:lineRule="exact"/>
              <w:rPr>
                <w:rFonts w:eastAsia="Arial" w:cs="Arial"/>
              </w:rPr>
            </w:pPr>
            <w:r w:rsidRPr="0037755D">
              <w:rPr>
                <w:rFonts w:eastAsia="Arial" w:cs="Arial"/>
              </w:rPr>
              <w:t>In te vullen door de inschrijver</w:t>
            </w:r>
          </w:p>
        </w:tc>
      </w:tr>
      <w:tr w:rsidR="00107369" w:rsidRPr="0037755D" w14:paraId="3935499C" w14:textId="77777777" w:rsidTr="00CF6BBB">
        <w:trPr>
          <w:trHeight w:val="243"/>
        </w:trPr>
        <w:tc>
          <w:tcPr>
            <w:tcW w:w="1980" w:type="dxa"/>
            <w:tcBorders>
              <w:top w:val="single" w:sz="4" w:space="0" w:color="auto"/>
              <w:left w:val="single" w:sz="4" w:space="0" w:color="auto"/>
              <w:bottom w:val="single" w:sz="4" w:space="0" w:color="auto"/>
              <w:right w:val="single" w:sz="4" w:space="0" w:color="auto"/>
            </w:tcBorders>
            <w:hideMark/>
          </w:tcPr>
          <w:p w14:paraId="10D189E4" w14:textId="77777777" w:rsidR="00107369" w:rsidRPr="0037755D" w:rsidRDefault="00107369" w:rsidP="00CF6BBB">
            <w:pPr>
              <w:spacing w:line="264" w:lineRule="exact"/>
              <w:rPr>
                <w:rFonts w:eastAsia="Arial" w:cs="Arial"/>
              </w:rPr>
            </w:pPr>
            <w:proofErr w:type="spellStart"/>
            <w:r w:rsidRPr="0037755D">
              <w:rPr>
                <w:rFonts w:eastAsia="Arial" w:cs="Arial"/>
              </w:rPr>
              <w:t>Beheersmaatre</w:t>
            </w:r>
            <w:r>
              <w:rPr>
                <w:rFonts w:eastAsia="Arial" w:cs="Arial"/>
              </w:rPr>
              <w:t>-</w:t>
            </w:r>
            <w:r w:rsidRPr="0037755D">
              <w:rPr>
                <w:rFonts w:eastAsia="Arial" w:cs="Arial"/>
              </w:rPr>
              <w:t>gelen</w:t>
            </w:r>
            <w:proofErr w:type="spellEnd"/>
            <w:r w:rsidRPr="0037755D">
              <w:rPr>
                <w:rFonts w:eastAsia="Arial" w:cs="Arial"/>
              </w:rPr>
              <w:t xml:space="preserve"> correctief</w:t>
            </w:r>
          </w:p>
          <w:p w14:paraId="51A3B36A" w14:textId="77777777" w:rsidR="00107369" w:rsidRPr="0037755D" w:rsidRDefault="00107369" w:rsidP="00CF6BBB">
            <w:pPr>
              <w:spacing w:line="264" w:lineRule="exact"/>
              <w:rPr>
                <w:rFonts w:eastAsia="Arial" w:cs="Arial"/>
              </w:rPr>
            </w:pPr>
            <w:r w:rsidRPr="0037755D">
              <w:rPr>
                <w:rFonts w:eastAsia="Arial" w:cs="Arial"/>
              </w:rPr>
              <w:t>En door wie uit te voeren</w:t>
            </w:r>
          </w:p>
        </w:tc>
        <w:tc>
          <w:tcPr>
            <w:tcW w:w="6946" w:type="dxa"/>
            <w:tcBorders>
              <w:top w:val="single" w:sz="4" w:space="0" w:color="auto"/>
              <w:left w:val="single" w:sz="4" w:space="0" w:color="auto"/>
              <w:bottom w:val="single" w:sz="4" w:space="0" w:color="auto"/>
              <w:right w:val="single" w:sz="4" w:space="0" w:color="auto"/>
            </w:tcBorders>
            <w:hideMark/>
          </w:tcPr>
          <w:p w14:paraId="1026BD35" w14:textId="77777777" w:rsidR="00107369" w:rsidRPr="0037755D" w:rsidRDefault="00107369" w:rsidP="00CF6BBB">
            <w:pPr>
              <w:spacing w:line="264" w:lineRule="exact"/>
              <w:rPr>
                <w:rFonts w:eastAsia="Arial" w:cs="Arial"/>
              </w:rPr>
            </w:pPr>
            <w:r w:rsidRPr="0037755D">
              <w:rPr>
                <w:rFonts w:eastAsia="Arial" w:cs="Arial"/>
              </w:rPr>
              <w:t>In te vullen door de inschrijver</w:t>
            </w:r>
          </w:p>
        </w:tc>
      </w:tr>
    </w:tbl>
    <w:p w14:paraId="4C55B7B8" w14:textId="77777777" w:rsidR="00107369" w:rsidRPr="0037755D" w:rsidRDefault="00107369" w:rsidP="00107369">
      <w:pPr>
        <w:spacing w:line="264" w:lineRule="exact"/>
      </w:pPr>
    </w:p>
    <w:p w14:paraId="0F75E3B7" w14:textId="77777777" w:rsidR="00107369" w:rsidRDefault="00107369" w:rsidP="00107369">
      <w:pPr>
        <w:spacing w:line="264" w:lineRule="exact"/>
        <w:rPr>
          <w:b/>
          <w:bCs/>
        </w:rPr>
      </w:pPr>
    </w:p>
    <w:p w14:paraId="38AD9D1A" w14:textId="77777777" w:rsidR="00107369" w:rsidRDefault="00107369" w:rsidP="00107369">
      <w:pPr>
        <w:spacing w:after="200" w:line="276" w:lineRule="auto"/>
        <w:rPr>
          <w:b/>
          <w:bCs/>
        </w:rPr>
      </w:pPr>
      <w:r>
        <w:rPr>
          <w:b/>
          <w:bCs/>
        </w:rPr>
        <w:br w:type="page"/>
      </w:r>
    </w:p>
    <w:p w14:paraId="7770BC11" w14:textId="77777777" w:rsidR="00107369" w:rsidRDefault="00107369" w:rsidP="00107369">
      <w:pPr>
        <w:spacing w:line="264" w:lineRule="exact"/>
        <w:rPr>
          <w:b/>
          <w:bCs/>
        </w:rPr>
      </w:pPr>
      <w:r w:rsidRPr="00A12B8E">
        <w:rPr>
          <w:b/>
          <w:bCs/>
        </w:rPr>
        <w:lastRenderedPageBreak/>
        <w:t>Risicodossier TOP-</w:t>
      </w:r>
      <w:r>
        <w:rPr>
          <w:b/>
          <w:bCs/>
        </w:rPr>
        <w:t xml:space="preserve">risico’s </w:t>
      </w:r>
      <w:r w:rsidRPr="00A12B8E">
        <w:rPr>
          <w:b/>
          <w:bCs/>
        </w:rPr>
        <w:t>door inschrijver geïdentificeerde risico’s</w:t>
      </w:r>
      <w:r>
        <w:rPr>
          <w:b/>
          <w:bCs/>
        </w:rPr>
        <w:t xml:space="preserve"> (maximaal </w:t>
      </w:r>
      <w:r w:rsidRPr="27F1D644">
        <w:rPr>
          <w:b/>
          <w:bCs/>
        </w:rPr>
        <w:t>3</w:t>
      </w:r>
      <w:r>
        <w:rPr>
          <w:b/>
          <w:bCs/>
        </w:rPr>
        <w:t>)</w:t>
      </w:r>
      <w:r w:rsidRPr="00A12B8E">
        <w:rPr>
          <w:b/>
          <w:bCs/>
        </w:rPr>
        <w:t>:</w:t>
      </w:r>
    </w:p>
    <w:p w14:paraId="3AEBDF46" w14:textId="77777777" w:rsidR="00107369" w:rsidRPr="00084B5B" w:rsidRDefault="00107369" w:rsidP="00107369">
      <w:pPr>
        <w:spacing w:line="264" w:lineRule="exact"/>
        <w:rPr>
          <w:b/>
          <w:bCs/>
        </w:rPr>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80"/>
        <w:gridCol w:w="6520"/>
      </w:tblGrid>
      <w:tr w:rsidR="00107369" w:rsidRPr="00084B5B" w14:paraId="3F7A7A0A" w14:textId="77777777" w:rsidTr="00CF6BBB">
        <w:trPr>
          <w:trHeight w:val="259"/>
        </w:trPr>
        <w:tc>
          <w:tcPr>
            <w:tcW w:w="850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5E14717" w14:textId="77777777" w:rsidR="00107369" w:rsidRPr="00084B5B" w:rsidRDefault="00107369" w:rsidP="00CF6BBB">
            <w:pPr>
              <w:spacing w:line="264" w:lineRule="exact"/>
              <w:rPr>
                <w:b/>
                <w:bCs/>
              </w:rPr>
            </w:pPr>
            <w:r w:rsidRPr="00084B5B">
              <w:rPr>
                <w:b/>
                <w:bCs/>
              </w:rPr>
              <w:t>Risico 1:</w:t>
            </w:r>
          </w:p>
          <w:p w14:paraId="2E70FBD9" w14:textId="77777777" w:rsidR="00107369" w:rsidRPr="00084B5B" w:rsidRDefault="00107369" w:rsidP="00CF6BBB">
            <w:pPr>
              <w:spacing w:line="264" w:lineRule="exact"/>
              <w:rPr>
                <w:b/>
                <w:bCs/>
              </w:rPr>
            </w:pPr>
            <w:r w:rsidRPr="00084B5B">
              <w:rPr>
                <w:b/>
                <w:bCs/>
              </w:rPr>
              <w:t>&lt;beschrijving risico 1 door de inschrijver&gt;</w:t>
            </w:r>
          </w:p>
        </w:tc>
      </w:tr>
      <w:tr w:rsidR="00107369" w:rsidRPr="00084B5B" w14:paraId="46EA4AD6" w14:textId="77777777" w:rsidTr="00CF6BBB">
        <w:trPr>
          <w:trHeight w:val="259"/>
        </w:trPr>
        <w:tc>
          <w:tcPr>
            <w:tcW w:w="850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8A8B30A" w14:textId="77777777" w:rsidR="00107369" w:rsidRPr="00084B5B" w:rsidRDefault="00107369" w:rsidP="00CF6BBB">
            <w:pPr>
              <w:spacing w:line="264" w:lineRule="exact"/>
              <w:rPr>
                <w:b/>
                <w:bCs/>
              </w:rPr>
            </w:pPr>
            <w:r w:rsidRPr="00084B5B">
              <w:rPr>
                <w:b/>
                <w:bCs/>
              </w:rPr>
              <w:t>Oorzaak:</w:t>
            </w:r>
          </w:p>
          <w:p w14:paraId="5AE96591" w14:textId="77777777" w:rsidR="00107369" w:rsidRPr="00084B5B" w:rsidRDefault="00107369" w:rsidP="00CF6BBB">
            <w:pPr>
              <w:spacing w:line="264" w:lineRule="exact"/>
              <w:rPr>
                <w:b/>
                <w:bCs/>
              </w:rPr>
            </w:pPr>
            <w:r w:rsidRPr="00084B5B">
              <w:rPr>
                <w:b/>
                <w:bCs/>
              </w:rPr>
              <w:t>&lt;Oorzaak risico 1 door de inschrijver&gt;</w:t>
            </w:r>
          </w:p>
        </w:tc>
      </w:tr>
      <w:tr w:rsidR="00107369" w:rsidRPr="00084B5B" w14:paraId="2505F594" w14:textId="77777777" w:rsidTr="00CF6BBB">
        <w:trPr>
          <w:trHeight w:val="259"/>
        </w:trPr>
        <w:tc>
          <w:tcPr>
            <w:tcW w:w="850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545C172" w14:textId="77777777" w:rsidR="00107369" w:rsidRPr="00084B5B" w:rsidRDefault="00107369" w:rsidP="00CF6BBB">
            <w:pPr>
              <w:spacing w:line="264" w:lineRule="exact"/>
              <w:rPr>
                <w:b/>
                <w:bCs/>
              </w:rPr>
            </w:pPr>
            <w:r w:rsidRPr="00084B5B">
              <w:rPr>
                <w:b/>
                <w:bCs/>
              </w:rPr>
              <w:t>Gevolg:</w:t>
            </w:r>
          </w:p>
          <w:p w14:paraId="001AF3C1" w14:textId="77777777" w:rsidR="00107369" w:rsidRPr="00084B5B" w:rsidRDefault="00107369" w:rsidP="00CF6BBB">
            <w:pPr>
              <w:spacing w:line="264" w:lineRule="exact"/>
              <w:rPr>
                <w:b/>
                <w:bCs/>
              </w:rPr>
            </w:pPr>
            <w:r w:rsidRPr="00084B5B">
              <w:rPr>
                <w:b/>
                <w:bCs/>
              </w:rPr>
              <w:t>&lt;Gevolg risico 1 door de inschrijver&gt;</w:t>
            </w:r>
          </w:p>
        </w:tc>
      </w:tr>
      <w:tr w:rsidR="00107369" w:rsidRPr="00084B5B" w14:paraId="63AC4458" w14:textId="77777777" w:rsidTr="00CF6BBB">
        <w:trPr>
          <w:trHeight w:val="259"/>
        </w:trPr>
        <w:tc>
          <w:tcPr>
            <w:tcW w:w="1980" w:type="dxa"/>
            <w:tcBorders>
              <w:top w:val="single" w:sz="4" w:space="0" w:color="auto"/>
              <w:left w:val="single" w:sz="4" w:space="0" w:color="auto"/>
              <w:bottom w:val="single" w:sz="4" w:space="0" w:color="auto"/>
              <w:right w:val="single" w:sz="4" w:space="0" w:color="auto"/>
            </w:tcBorders>
            <w:hideMark/>
          </w:tcPr>
          <w:p w14:paraId="70AAE6A9" w14:textId="77777777" w:rsidR="00107369" w:rsidRPr="00084B5B" w:rsidRDefault="00107369" w:rsidP="00CF6BBB">
            <w:pPr>
              <w:spacing w:line="264" w:lineRule="exact"/>
            </w:pPr>
            <w:r w:rsidRPr="00084B5B">
              <w:t>Waarom is dit een belangrijk risico?</w:t>
            </w:r>
          </w:p>
        </w:tc>
        <w:tc>
          <w:tcPr>
            <w:tcW w:w="6520" w:type="dxa"/>
            <w:tcBorders>
              <w:top w:val="single" w:sz="4" w:space="0" w:color="auto"/>
              <w:left w:val="single" w:sz="4" w:space="0" w:color="auto"/>
              <w:bottom w:val="single" w:sz="4" w:space="0" w:color="auto"/>
              <w:right w:val="single" w:sz="4" w:space="0" w:color="auto"/>
            </w:tcBorders>
            <w:hideMark/>
          </w:tcPr>
          <w:p w14:paraId="675FDCF3" w14:textId="77777777" w:rsidR="00107369" w:rsidRPr="00084B5B" w:rsidRDefault="00107369" w:rsidP="00CF6BBB">
            <w:pPr>
              <w:spacing w:line="264" w:lineRule="exact"/>
            </w:pPr>
            <w:r w:rsidRPr="00084B5B">
              <w:t>In te vullen door de inschrijver</w:t>
            </w:r>
          </w:p>
        </w:tc>
      </w:tr>
      <w:tr w:rsidR="00107369" w:rsidRPr="00084B5B" w14:paraId="27A6CED3" w14:textId="77777777" w:rsidTr="00CF6BBB">
        <w:trPr>
          <w:trHeight w:val="243"/>
        </w:trPr>
        <w:tc>
          <w:tcPr>
            <w:tcW w:w="1980" w:type="dxa"/>
            <w:tcBorders>
              <w:top w:val="single" w:sz="4" w:space="0" w:color="auto"/>
              <w:left w:val="single" w:sz="4" w:space="0" w:color="auto"/>
              <w:bottom w:val="single" w:sz="4" w:space="0" w:color="auto"/>
              <w:right w:val="single" w:sz="4" w:space="0" w:color="auto"/>
            </w:tcBorders>
            <w:hideMark/>
          </w:tcPr>
          <w:p w14:paraId="62C6DDA7" w14:textId="77777777" w:rsidR="00107369" w:rsidRPr="00084B5B" w:rsidRDefault="00107369" w:rsidP="00CF6BBB">
            <w:pPr>
              <w:spacing w:line="264" w:lineRule="exact"/>
            </w:pPr>
            <w:proofErr w:type="spellStart"/>
            <w:r w:rsidRPr="00084B5B">
              <w:t>Beheersmaatre</w:t>
            </w:r>
            <w:r>
              <w:t>-</w:t>
            </w:r>
            <w:r w:rsidRPr="00084B5B">
              <w:t>gelen</w:t>
            </w:r>
            <w:proofErr w:type="spellEnd"/>
            <w:r w:rsidRPr="00084B5B">
              <w:t xml:space="preserve"> preventief</w:t>
            </w:r>
          </w:p>
          <w:p w14:paraId="023228E9" w14:textId="77777777" w:rsidR="00107369" w:rsidRPr="00084B5B" w:rsidRDefault="00107369" w:rsidP="00CF6BBB">
            <w:pPr>
              <w:spacing w:line="264" w:lineRule="exact"/>
            </w:pPr>
            <w:r w:rsidRPr="00084B5B">
              <w:t>En door wie uit te voeren</w:t>
            </w:r>
          </w:p>
        </w:tc>
        <w:tc>
          <w:tcPr>
            <w:tcW w:w="6520" w:type="dxa"/>
            <w:tcBorders>
              <w:top w:val="single" w:sz="4" w:space="0" w:color="auto"/>
              <w:left w:val="single" w:sz="4" w:space="0" w:color="auto"/>
              <w:bottom w:val="single" w:sz="4" w:space="0" w:color="auto"/>
              <w:right w:val="single" w:sz="4" w:space="0" w:color="auto"/>
            </w:tcBorders>
            <w:hideMark/>
          </w:tcPr>
          <w:p w14:paraId="595832EF" w14:textId="77777777" w:rsidR="00107369" w:rsidRPr="00084B5B" w:rsidRDefault="00107369" w:rsidP="00CF6BBB">
            <w:pPr>
              <w:spacing w:line="264" w:lineRule="exact"/>
            </w:pPr>
            <w:r w:rsidRPr="00084B5B">
              <w:t>In te vullen door de inschrijver</w:t>
            </w:r>
          </w:p>
        </w:tc>
      </w:tr>
      <w:tr w:rsidR="00107369" w:rsidRPr="00084B5B" w14:paraId="68DAE2F4" w14:textId="77777777" w:rsidTr="00CF6BBB">
        <w:trPr>
          <w:trHeight w:val="243"/>
        </w:trPr>
        <w:tc>
          <w:tcPr>
            <w:tcW w:w="1980" w:type="dxa"/>
            <w:tcBorders>
              <w:top w:val="single" w:sz="4" w:space="0" w:color="auto"/>
              <w:left w:val="single" w:sz="4" w:space="0" w:color="auto"/>
              <w:bottom w:val="single" w:sz="4" w:space="0" w:color="auto"/>
              <w:right w:val="single" w:sz="4" w:space="0" w:color="auto"/>
            </w:tcBorders>
            <w:hideMark/>
          </w:tcPr>
          <w:p w14:paraId="45593085" w14:textId="77777777" w:rsidR="00107369" w:rsidRPr="00084B5B" w:rsidRDefault="00107369" w:rsidP="00CF6BBB">
            <w:pPr>
              <w:spacing w:line="264" w:lineRule="exact"/>
            </w:pPr>
            <w:proofErr w:type="spellStart"/>
            <w:r w:rsidRPr="00084B5B">
              <w:t>Beheersmaatre</w:t>
            </w:r>
            <w:r>
              <w:t>-</w:t>
            </w:r>
            <w:r w:rsidRPr="00084B5B">
              <w:t>gelen</w:t>
            </w:r>
            <w:proofErr w:type="spellEnd"/>
            <w:r w:rsidRPr="00084B5B">
              <w:t xml:space="preserve"> correctief</w:t>
            </w:r>
          </w:p>
          <w:p w14:paraId="09A73D2E" w14:textId="77777777" w:rsidR="00107369" w:rsidRPr="00084B5B" w:rsidRDefault="00107369" w:rsidP="00CF6BBB">
            <w:pPr>
              <w:spacing w:line="264" w:lineRule="exact"/>
            </w:pPr>
            <w:r w:rsidRPr="00084B5B">
              <w:t>En door wie uit te voeren</w:t>
            </w:r>
          </w:p>
        </w:tc>
        <w:tc>
          <w:tcPr>
            <w:tcW w:w="6520" w:type="dxa"/>
            <w:tcBorders>
              <w:top w:val="single" w:sz="4" w:space="0" w:color="auto"/>
              <w:left w:val="single" w:sz="4" w:space="0" w:color="auto"/>
              <w:bottom w:val="single" w:sz="4" w:space="0" w:color="auto"/>
              <w:right w:val="single" w:sz="4" w:space="0" w:color="auto"/>
            </w:tcBorders>
            <w:hideMark/>
          </w:tcPr>
          <w:p w14:paraId="6FE2BF89" w14:textId="77777777" w:rsidR="00107369" w:rsidRPr="00084B5B" w:rsidRDefault="00107369" w:rsidP="00CF6BBB">
            <w:pPr>
              <w:spacing w:line="264" w:lineRule="exact"/>
            </w:pPr>
            <w:r w:rsidRPr="00084B5B">
              <w:t>In te vullen door de inschrijver</w:t>
            </w:r>
          </w:p>
        </w:tc>
      </w:tr>
      <w:tr w:rsidR="00107369" w:rsidRPr="00084B5B" w14:paraId="605BD4C4" w14:textId="77777777" w:rsidTr="00CF6BBB">
        <w:trPr>
          <w:trHeight w:val="259"/>
        </w:trPr>
        <w:tc>
          <w:tcPr>
            <w:tcW w:w="8500" w:type="dxa"/>
            <w:gridSpan w:val="2"/>
            <w:tcBorders>
              <w:top w:val="single" w:sz="4" w:space="0" w:color="auto"/>
              <w:left w:val="nil"/>
              <w:bottom w:val="single" w:sz="4" w:space="0" w:color="auto"/>
              <w:right w:val="nil"/>
            </w:tcBorders>
            <w:shd w:val="clear" w:color="auto" w:fill="auto"/>
          </w:tcPr>
          <w:p w14:paraId="304191F8" w14:textId="77777777" w:rsidR="00107369" w:rsidRPr="00084B5B" w:rsidRDefault="00107369" w:rsidP="00CF6BBB">
            <w:pPr>
              <w:keepNext/>
              <w:keepLines/>
              <w:spacing w:line="264" w:lineRule="exact"/>
              <w:rPr>
                <w:b/>
                <w:bCs/>
              </w:rPr>
            </w:pPr>
          </w:p>
          <w:p w14:paraId="5E899D13" w14:textId="77777777" w:rsidR="00107369" w:rsidRPr="00084B5B" w:rsidRDefault="00107369" w:rsidP="00CF6BBB">
            <w:pPr>
              <w:keepNext/>
              <w:keepLines/>
              <w:spacing w:line="264" w:lineRule="exact"/>
              <w:rPr>
                <w:b/>
                <w:bCs/>
              </w:rPr>
            </w:pPr>
          </w:p>
        </w:tc>
      </w:tr>
      <w:tr w:rsidR="00107369" w:rsidRPr="00084B5B" w14:paraId="55CEFA09" w14:textId="77777777" w:rsidTr="00CF6BBB">
        <w:trPr>
          <w:trHeight w:val="259"/>
        </w:trPr>
        <w:tc>
          <w:tcPr>
            <w:tcW w:w="850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DFE4E80" w14:textId="77777777" w:rsidR="00107369" w:rsidRPr="00084B5B" w:rsidRDefault="00107369" w:rsidP="00CF6BBB">
            <w:pPr>
              <w:keepNext/>
              <w:keepLines/>
              <w:spacing w:line="264" w:lineRule="exact"/>
              <w:rPr>
                <w:b/>
                <w:bCs/>
              </w:rPr>
            </w:pPr>
            <w:r w:rsidRPr="00084B5B">
              <w:rPr>
                <w:b/>
                <w:bCs/>
              </w:rPr>
              <w:t>Risico 2:</w:t>
            </w:r>
          </w:p>
          <w:p w14:paraId="60166289" w14:textId="77777777" w:rsidR="00107369" w:rsidRPr="00084B5B" w:rsidRDefault="00107369" w:rsidP="00CF6BBB">
            <w:pPr>
              <w:keepNext/>
              <w:keepLines/>
              <w:spacing w:line="264" w:lineRule="exact"/>
              <w:rPr>
                <w:b/>
                <w:bCs/>
              </w:rPr>
            </w:pPr>
            <w:r w:rsidRPr="00084B5B">
              <w:rPr>
                <w:b/>
                <w:bCs/>
              </w:rPr>
              <w:t>&lt;beschrijving risico 2 door de inschrijver&gt;</w:t>
            </w:r>
          </w:p>
        </w:tc>
      </w:tr>
      <w:tr w:rsidR="00107369" w:rsidRPr="00084B5B" w14:paraId="241B7164" w14:textId="77777777" w:rsidTr="00CF6BBB">
        <w:trPr>
          <w:trHeight w:val="259"/>
        </w:trPr>
        <w:tc>
          <w:tcPr>
            <w:tcW w:w="850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05B0410" w14:textId="77777777" w:rsidR="00107369" w:rsidRPr="00084B5B" w:rsidRDefault="00107369" w:rsidP="00CF6BBB">
            <w:pPr>
              <w:keepNext/>
              <w:keepLines/>
              <w:spacing w:line="264" w:lineRule="exact"/>
              <w:rPr>
                <w:b/>
                <w:bCs/>
              </w:rPr>
            </w:pPr>
            <w:r w:rsidRPr="00084B5B">
              <w:rPr>
                <w:b/>
                <w:bCs/>
              </w:rPr>
              <w:t>Oorzaak:</w:t>
            </w:r>
          </w:p>
          <w:p w14:paraId="3EB796A8" w14:textId="77777777" w:rsidR="00107369" w:rsidRPr="00084B5B" w:rsidRDefault="00107369" w:rsidP="00CF6BBB">
            <w:pPr>
              <w:keepNext/>
              <w:keepLines/>
              <w:spacing w:line="264" w:lineRule="exact"/>
              <w:rPr>
                <w:b/>
                <w:bCs/>
              </w:rPr>
            </w:pPr>
            <w:r w:rsidRPr="00084B5B">
              <w:rPr>
                <w:b/>
                <w:bCs/>
              </w:rPr>
              <w:t>&lt;Oorzaak risico 2 door de inschrijver&gt;</w:t>
            </w:r>
          </w:p>
        </w:tc>
      </w:tr>
      <w:tr w:rsidR="00107369" w:rsidRPr="00084B5B" w14:paraId="5DA0023E" w14:textId="77777777" w:rsidTr="00CF6BBB">
        <w:trPr>
          <w:trHeight w:val="259"/>
        </w:trPr>
        <w:tc>
          <w:tcPr>
            <w:tcW w:w="850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BD9E0B2" w14:textId="77777777" w:rsidR="00107369" w:rsidRPr="00084B5B" w:rsidRDefault="00107369" w:rsidP="00CF6BBB">
            <w:pPr>
              <w:keepNext/>
              <w:keepLines/>
              <w:spacing w:line="264" w:lineRule="exact"/>
              <w:rPr>
                <w:b/>
                <w:bCs/>
              </w:rPr>
            </w:pPr>
            <w:r w:rsidRPr="00084B5B">
              <w:rPr>
                <w:b/>
                <w:bCs/>
              </w:rPr>
              <w:t>Gevolg:</w:t>
            </w:r>
          </w:p>
          <w:p w14:paraId="008DDE91" w14:textId="77777777" w:rsidR="00107369" w:rsidRPr="00084B5B" w:rsidRDefault="00107369" w:rsidP="00CF6BBB">
            <w:pPr>
              <w:keepNext/>
              <w:keepLines/>
              <w:spacing w:line="264" w:lineRule="exact"/>
              <w:rPr>
                <w:b/>
                <w:bCs/>
              </w:rPr>
            </w:pPr>
            <w:r w:rsidRPr="00084B5B">
              <w:rPr>
                <w:b/>
                <w:bCs/>
              </w:rPr>
              <w:t>&lt;Gevolg risico 2 door de inschrijver&gt;</w:t>
            </w:r>
          </w:p>
        </w:tc>
      </w:tr>
      <w:tr w:rsidR="00107369" w:rsidRPr="00084B5B" w14:paraId="17AA041E" w14:textId="77777777" w:rsidTr="00CF6BBB">
        <w:trPr>
          <w:trHeight w:val="259"/>
        </w:trPr>
        <w:tc>
          <w:tcPr>
            <w:tcW w:w="1980" w:type="dxa"/>
            <w:tcBorders>
              <w:top w:val="single" w:sz="4" w:space="0" w:color="auto"/>
              <w:left w:val="single" w:sz="4" w:space="0" w:color="auto"/>
              <w:bottom w:val="single" w:sz="4" w:space="0" w:color="auto"/>
              <w:right w:val="single" w:sz="4" w:space="0" w:color="auto"/>
            </w:tcBorders>
            <w:hideMark/>
          </w:tcPr>
          <w:p w14:paraId="5E82ECC0" w14:textId="77777777" w:rsidR="00107369" w:rsidRPr="00084B5B" w:rsidRDefault="00107369" w:rsidP="00CF6BBB">
            <w:pPr>
              <w:spacing w:line="264" w:lineRule="exact"/>
            </w:pPr>
            <w:r w:rsidRPr="00084B5B">
              <w:t>Waarom is dit een belangrijk risico?</w:t>
            </w:r>
          </w:p>
        </w:tc>
        <w:tc>
          <w:tcPr>
            <w:tcW w:w="6520" w:type="dxa"/>
            <w:tcBorders>
              <w:top w:val="single" w:sz="4" w:space="0" w:color="auto"/>
              <w:left w:val="single" w:sz="4" w:space="0" w:color="auto"/>
              <w:bottom w:val="single" w:sz="4" w:space="0" w:color="auto"/>
              <w:right w:val="single" w:sz="4" w:space="0" w:color="auto"/>
            </w:tcBorders>
            <w:hideMark/>
          </w:tcPr>
          <w:p w14:paraId="5FC15A17" w14:textId="77777777" w:rsidR="00107369" w:rsidRPr="00084B5B" w:rsidRDefault="00107369" w:rsidP="00CF6BBB">
            <w:pPr>
              <w:spacing w:line="264" w:lineRule="exact"/>
            </w:pPr>
            <w:r w:rsidRPr="00084B5B">
              <w:t>In te vullen door de inschrijver</w:t>
            </w:r>
          </w:p>
        </w:tc>
      </w:tr>
      <w:tr w:rsidR="00107369" w:rsidRPr="00084B5B" w14:paraId="724569AB" w14:textId="77777777" w:rsidTr="00CF6BBB">
        <w:trPr>
          <w:trHeight w:val="243"/>
        </w:trPr>
        <w:tc>
          <w:tcPr>
            <w:tcW w:w="1980" w:type="dxa"/>
            <w:tcBorders>
              <w:top w:val="single" w:sz="4" w:space="0" w:color="auto"/>
              <w:left w:val="single" w:sz="4" w:space="0" w:color="auto"/>
              <w:bottom w:val="single" w:sz="4" w:space="0" w:color="auto"/>
              <w:right w:val="single" w:sz="4" w:space="0" w:color="auto"/>
            </w:tcBorders>
            <w:hideMark/>
          </w:tcPr>
          <w:p w14:paraId="706CAB9E" w14:textId="77777777" w:rsidR="00107369" w:rsidRPr="00084B5B" w:rsidRDefault="00107369" w:rsidP="00CF6BBB">
            <w:pPr>
              <w:spacing w:line="264" w:lineRule="exact"/>
            </w:pPr>
            <w:proofErr w:type="spellStart"/>
            <w:r w:rsidRPr="00084B5B">
              <w:t>Beheersmaatre</w:t>
            </w:r>
            <w:r>
              <w:t>-</w:t>
            </w:r>
            <w:r w:rsidRPr="00084B5B">
              <w:t>gelen</w:t>
            </w:r>
            <w:proofErr w:type="spellEnd"/>
            <w:r w:rsidRPr="00084B5B">
              <w:t xml:space="preserve"> preventief</w:t>
            </w:r>
          </w:p>
          <w:p w14:paraId="1400B97F" w14:textId="77777777" w:rsidR="00107369" w:rsidRPr="00084B5B" w:rsidRDefault="00107369" w:rsidP="00CF6BBB">
            <w:pPr>
              <w:spacing w:line="264" w:lineRule="exact"/>
            </w:pPr>
            <w:r w:rsidRPr="00084B5B">
              <w:t>En door wie uit te voeren</w:t>
            </w:r>
          </w:p>
        </w:tc>
        <w:tc>
          <w:tcPr>
            <w:tcW w:w="6520" w:type="dxa"/>
            <w:tcBorders>
              <w:top w:val="single" w:sz="4" w:space="0" w:color="auto"/>
              <w:left w:val="single" w:sz="4" w:space="0" w:color="auto"/>
              <w:bottom w:val="single" w:sz="4" w:space="0" w:color="auto"/>
              <w:right w:val="single" w:sz="4" w:space="0" w:color="auto"/>
            </w:tcBorders>
            <w:hideMark/>
          </w:tcPr>
          <w:p w14:paraId="7AD90298" w14:textId="77777777" w:rsidR="00107369" w:rsidRPr="00084B5B" w:rsidRDefault="00107369" w:rsidP="00CF6BBB">
            <w:pPr>
              <w:spacing w:line="264" w:lineRule="exact"/>
            </w:pPr>
            <w:r w:rsidRPr="00084B5B">
              <w:t>In te vullen door de inschrijver</w:t>
            </w:r>
          </w:p>
        </w:tc>
      </w:tr>
      <w:tr w:rsidR="00107369" w:rsidRPr="00084B5B" w14:paraId="255CA624" w14:textId="77777777" w:rsidTr="00CF6BBB">
        <w:trPr>
          <w:trHeight w:val="243"/>
        </w:trPr>
        <w:tc>
          <w:tcPr>
            <w:tcW w:w="1980" w:type="dxa"/>
            <w:tcBorders>
              <w:top w:val="single" w:sz="4" w:space="0" w:color="auto"/>
              <w:left w:val="single" w:sz="4" w:space="0" w:color="auto"/>
              <w:bottom w:val="single" w:sz="4" w:space="0" w:color="auto"/>
              <w:right w:val="single" w:sz="4" w:space="0" w:color="auto"/>
            </w:tcBorders>
            <w:hideMark/>
          </w:tcPr>
          <w:p w14:paraId="6BF3A70D" w14:textId="77777777" w:rsidR="00107369" w:rsidRPr="00084B5B" w:rsidRDefault="00107369" w:rsidP="00CF6BBB">
            <w:pPr>
              <w:spacing w:line="264" w:lineRule="exact"/>
            </w:pPr>
            <w:proofErr w:type="spellStart"/>
            <w:r w:rsidRPr="00084B5B">
              <w:t>Beheersmaatre</w:t>
            </w:r>
            <w:r>
              <w:t>-</w:t>
            </w:r>
            <w:r w:rsidRPr="00084B5B">
              <w:t>gelen</w:t>
            </w:r>
            <w:proofErr w:type="spellEnd"/>
            <w:r w:rsidRPr="00084B5B">
              <w:t xml:space="preserve"> correctief </w:t>
            </w:r>
          </w:p>
          <w:p w14:paraId="7D5C8725" w14:textId="77777777" w:rsidR="00107369" w:rsidRPr="00084B5B" w:rsidRDefault="00107369" w:rsidP="00CF6BBB">
            <w:pPr>
              <w:spacing w:line="264" w:lineRule="exact"/>
            </w:pPr>
            <w:r w:rsidRPr="00084B5B">
              <w:t>En door wie uit te voeren</w:t>
            </w:r>
          </w:p>
        </w:tc>
        <w:tc>
          <w:tcPr>
            <w:tcW w:w="6520" w:type="dxa"/>
            <w:tcBorders>
              <w:top w:val="single" w:sz="4" w:space="0" w:color="auto"/>
              <w:left w:val="single" w:sz="4" w:space="0" w:color="auto"/>
              <w:bottom w:val="single" w:sz="4" w:space="0" w:color="auto"/>
              <w:right w:val="single" w:sz="4" w:space="0" w:color="auto"/>
            </w:tcBorders>
            <w:hideMark/>
          </w:tcPr>
          <w:p w14:paraId="61B98628" w14:textId="77777777" w:rsidR="00107369" w:rsidRPr="00084B5B" w:rsidRDefault="00107369" w:rsidP="00CF6BBB">
            <w:pPr>
              <w:spacing w:line="264" w:lineRule="exact"/>
            </w:pPr>
            <w:r w:rsidRPr="00084B5B">
              <w:t>In te vullen door de inschrijver</w:t>
            </w:r>
          </w:p>
        </w:tc>
      </w:tr>
      <w:tr w:rsidR="00107369" w:rsidRPr="00084B5B" w14:paraId="04A7E982" w14:textId="77777777" w:rsidTr="00CF6BBB">
        <w:trPr>
          <w:trHeight w:val="259"/>
        </w:trPr>
        <w:tc>
          <w:tcPr>
            <w:tcW w:w="8500" w:type="dxa"/>
            <w:gridSpan w:val="2"/>
            <w:tcBorders>
              <w:top w:val="single" w:sz="4" w:space="0" w:color="auto"/>
              <w:left w:val="nil"/>
              <w:bottom w:val="single" w:sz="4" w:space="0" w:color="auto"/>
              <w:right w:val="nil"/>
            </w:tcBorders>
            <w:shd w:val="clear" w:color="auto" w:fill="auto"/>
          </w:tcPr>
          <w:p w14:paraId="6E5E8559" w14:textId="77777777" w:rsidR="00107369" w:rsidRPr="00084B5B" w:rsidRDefault="00107369" w:rsidP="00CF6BBB">
            <w:pPr>
              <w:spacing w:line="264" w:lineRule="exact"/>
              <w:rPr>
                <w:b/>
                <w:bCs/>
              </w:rPr>
            </w:pPr>
          </w:p>
          <w:p w14:paraId="3B2E921B" w14:textId="77777777" w:rsidR="00107369" w:rsidRPr="00084B5B" w:rsidRDefault="00107369" w:rsidP="00CF6BBB">
            <w:pPr>
              <w:spacing w:line="264" w:lineRule="exact"/>
              <w:rPr>
                <w:b/>
                <w:bCs/>
              </w:rPr>
            </w:pPr>
          </w:p>
        </w:tc>
      </w:tr>
      <w:tr w:rsidR="00107369" w:rsidRPr="00084B5B" w14:paraId="600EE937" w14:textId="77777777" w:rsidTr="00CF6BBB">
        <w:trPr>
          <w:trHeight w:val="259"/>
        </w:trPr>
        <w:tc>
          <w:tcPr>
            <w:tcW w:w="850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8B5CF95" w14:textId="77777777" w:rsidR="00107369" w:rsidRPr="00084B5B" w:rsidRDefault="00107369" w:rsidP="00CF6BBB">
            <w:pPr>
              <w:spacing w:line="264" w:lineRule="exact"/>
              <w:rPr>
                <w:b/>
                <w:bCs/>
              </w:rPr>
            </w:pPr>
            <w:r w:rsidRPr="00084B5B">
              <w:rPr>
                <w:b/>
                <w:bCs/>
              </w:rPr>
              <w:t>Risico 3:</w:t>
            </w:r>
          </w:p>
          <w:p w14:paraId="31E9592D" w14:textId="77777777" w:rsidR="00107369" w:rsidRPr="00084B5B" w:rsidRDefault="00107369" w:rsidP="00CF6BBB">
            <w:pPr>
              <w:spacing w:line="264" w:lineRule="exact"/>
              <w:rPr>
                <w:b/>
                <w:bCs/>
              </w:rPr>
            </w:pPr>
            <w:r w:rsidRPr="00084B5B">
              <w:rPr>
                <w:b/>
                <w:bCs/>
              </w:rPr>
              <w:t>&lt;beschrijving risico 3 door de inschrijver&gt;</w:t>
            </w:r>
          </w:p>
        </w:tc>
      </w:tr>
      <w:tr w:rsidR="00107369" w:rsidRPr="00084B5B" w14:paraId="6F88C2CA" w14:textId="77777777" w:rsidTr="00CF6BBB">
        <w:trPr>
          <w:trHeight w:val="259"/>
        </w:trPr>
        <w:tc>
          <w:tcPr>
            <w:tcW w:w="850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715C2F7" w14:textId="77777777" w:rsidR="00107369" w:rsidRPr="00084B5B" w:rsidRDefault="00107369" w:rsidP="00CF6BBB">
            <w:pPr>
              <w:spacing w:line="264" w:lineRule="exact"/>
              <w:rPr>
                <w:b/>
                <w:bCs/>
              </w:rPr>
            </w:pPr>
            <w:r w:rsidRPr="00084B5B">
              <w:rPr>
                <w:b/>
                <w:bCs/>
              </w:rPr>
              <w:t>Oorzaak:</w:t>
            </w:r>
          </w:p>
          <w:p w14:paraId="58E54B5B" w14:textId="77777777" w:rsidR="00107369" w:rsidRPr="00084B5B" w:rsidRDefault="00107369" w:rsidP="00CF6BBB">
            <w:pPr>
              <w:spacing w:line="264" w:lineRule="exact"/>
              <w:rPr>
                <w:b/>
                <w:bCs/>
              </w:rPr>
            </w:pPr>
            <w:r w:rsidRPr="00084B5B">
              <w:rPr>
                <w:b/>
                <w:bCs/>
              </w:rPr>
              <w:t>&lt;Oorzaak risico 3 door de inschrijver&gt;</w:t>
            </w:r>
          </w:p>
        </w:tc>
      </w:tr>
      <w:tr w:rsidR="00107369" w:rsidRPr="00084B5B" w14:paraId="2CA92991" w14:textId="77777777" w:rsidTr="00CF6BBB">
        <w:trPr>
          <w:trHeight w:val="259"/>
        </w:trPr>
        <w:tc>
          <w:tcPr>
            <w:tcW w:w="850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CA5AC53" w14:textId="77777777" w:rsidR="00107369" w:rsidRPr="00084B5B" w:rsidRDefault="00107369" w:rsidP="00CF6BBB">
            <w:pPr>
              <w:spacing w:line="264" w:lineRule="exact"/>
              <w:rPr>
                <w:b/>
                <w:bCs/>
              </w:rPr>
            </w:pPr>
            <w:r w:rsidRPr="00084B5B">
              <w:rPr>
                <w:b/>
                <w:bCs/>
              </w:rPr>
              <w:t>Gevolg:</w:t>
            </w:r>
          </w:p>
          <w:p w14:paraId="2AD0F08D" w14:textId="77777777" w:rsidR="00107369" w:rsidRPr="00084B5B" w:rsidRDefault="00107369" w:rsidP="00CF6BBB">
            <w:pPr>
              <w:spacing w:line="264" w:lineRule="exact"/>
              <w:rPr>
                <w:b/>
                <w:bCs/>
              </w:rPr>
            </w:pPr>
            <w:r w:rsidRPr="00084B5B">
              <w:rPr>
                <w:b/>
                <w:bCs/>
              </w:rPr>
              <w:t>&lt;Gevolg risico 3 door de inschrijver&gt;</w:t>
            </w:r>
          </w:p>
        </w:tc>
      </w:tr>
      <w:tr w:rsidR="00107369" w:rsidRPr="00084B5B" w14:paraId="5B594EEE" w14:textId="77777777" w:rsidTr="00CF6BBB">
        <w:trPr>
          <w:trHeight w:val="259"/>
        </w:trPr>
        <w:tc>
          <w:tcPr>
            <w:tcW w:w="1980" w:type="dxa"/>
            <w:tcBorders>
              <w:top w:val="single" w:sz="4" w:space="0" w:color="auto"/>
              <w:left w:val="single" w:sz="4" w:space="0" w:color="auto"/>
              <w:bottom w:val="single" w:sz="4" w:space="0" w:color="auto"/>
              <w:right w:val="single" w:sz="4" w:space="0" w:color="auto"/>
            </w:tcBorders>
            <w:hideMark/>
          </w:tcPr>
          <w:p w14:paraId="70AC5911" w14:textId="77777777" w:rsidR="00107369" w:rsidRPr="00084B5B" w:rsidRDefault="00107369" w:rsidP="00CF6BBB">
            <w:pPr>
              <w:spacing w:line="264" w:lineRule="exact"/>
            </w:pPr>
            <w:r w:rsidRPr="00084B5B">
              <w:t>Waarom is dit een belangrijk risico?</w:t>
            </w:r>
          </w:p>
        </w:tc>
        <w:tc>
          <w:tcPr>
            <w:tcW w:w="6520" w:type="dxa"/>
            <w:tcBorders>
              <w:top w:val="single" w:sz="4" w:space="0" w:color="auto"/>
              <w:left w:val="single" w:sz="4" w:space="0" w:color="auto"/>
              <w:bottom w:val="single" w:sz="4" w:space="0" w:color="auto"/>
              <w:right w:val="single" w:sz="4" w:space="0" w:color="auto"/>
            </w:tcBorders>
            <w:hideMark/>
          </w:tcPr>
          <w:p w14:paraId="1EE1E6A0" w14:textId="77777777" w:rsidR="00107369" w:rsidRPr="00084B5B" w:rsidRDefault="00107369" w:rsidP="00CF6BBB">
            <w:pPr>
              <w:spacing w:line="264" w:lineRule="exact"/>
            </w:pPr>
            <w:r w:rsidRPr="00084B5B">
              <w:t>In te vullen door de inschrijver</w:t>
            </w:r>
          </w:p>
        </w:tc>
      </w:tr>
      <w:tr w:rsidR="00107369" w:rsidRPr="00084B5B" w14:paraId="7981FA9F" w14:textId="77777777" w:rsidTr="00CF6BBB">
        <w:trPr>
          <w:trHeight w:val="243"/>
        </w:trPr>
        <w:tc>
          <w:tcPr>
            <w:tcW w:w="1980" w:type="dxa"/>
            <w:tcBorders>
              <w:top w:val="single" w:sz="4" w:space="0" w:color="auto"/>
              <w:left w:val="single" w:sz="4" w:space="0" w:color="auto"/>
              <w:bottom w:val="single" w:sz="4" w:space="0" w:color="auto"/>
              <w:right w:val="single" w:sz="4" w:space="0" w:color="auto"/>
            </w:tcBorders>
            <w:hideMark/>
          </w:tcPr>
          <w:p w14:paraId="0C35F341" w14:textId="77777777" w:rsidR="00107369" w:rsidRPr="00084B5B" w:rsidRDefault="00107369" w:rsidP="00CF6BBB">
            <w:pPr>
              <w:spacing w:line="264" w:lineRule="exact"/>
            </w:pPr>
            <w:proofErr w:type="spellStart"/>
            <w:r w:rsidRPr="00084B5B">
              <w:t>Beheersmaatre</w:t>
            </w:r>
            <w:r>
              <w:t>-</w:t>
            </w:r>
            <w:r w:rsidRPr="00084B5B">
              <w:t>gelen</w:t>
            </w:r>
            <w:proofErr w:type="spellEnd"/>
            <w:r>
              <w:t xml:space="preserve"> </w:t>
            </w:r>
            <w:r w:rsidRPr="00084B5B">
              <w:t>preventief</w:t>
            </w:r>
          </w:p>
          <w:p w14:paraId="0CC1C295" w14:textId="77777777" w:rsidR="00107369" w:rsidRPr="00084B5B" w:rsidRDefault="00107369" w:rsidP="00CF6BBB">
            <w:pPr>
              <w:spacing w:line="264" w:lineRule="exact"/>
            </w:pPr>
            <w:r w:rsidRPr="00084B5B">
              <w:t>En door wie uit te voeren</w:t>
            </w:r>
          </w:p>
        </w:tc>
        <w:tc>
          <w:tcPr>
            <w:tcW w:w="6520" w:type="dxa"/>
            <w:tcBorders>
              <w:top w:val="single" w:sz="4" w:space="0" w:color="auto"/>
              <w:left w:val="single" w:sz="4" w:space="0" w:color="auto"/>
              <w:bottom w:val="single" w:sz="4" w:space="0" w:color="auto"/>
              <w:right w:val="single" w:sz="4" w:space="0" w:color="auto"/>
            </w:tcBorders>
            <w:hideMark/>
          </w:tcPr>
          <w:p w14:paraId="005289ED" w14:textId="77777777" w:rsidR="00107369" w:rsidRPr="00084B5B" w:rsidRDefault="00107369" w:rsidP="00CF6BBB">
            <w:pPr>
              <w:spacing w:line="264" w:lineRule="exact"/>
            </w:pPr>
            <w:r w:rsidRPr="00084B5B">
              <w:t>In te vullen door de inschrijver</w:t>
            </w:r>
          </w:p>
        </w:tc>
      </w:tr>
      <w:tr w:rsidR="00107369" w:rsidRPr="00084B5B" w14:paraId="4C6C331F" w14:textId="77777777" w:rsidTr="00CF6BBB">
        <w:trPr>
          <w:trHeight w:val="243"/>
        </w:trPr>
        <w:tc>
          <w:tcPr>
            <w:tcW w:w="1980" w:type="dxa"/>
            <w:tcBorders>
              <w:top w:val="single" w:sz="4" w:space="0" w:color="auto"/>
              <w:left w:val="single" w:sz="4" w:space="0" w:color="auto"/>
              <w:bottom w:val="single" w:sz="4" w:space="0" w:color="auto"/>
              <w:right w:val="single" w:sz="4" w:space="0" w:color="auto"/>
            </w:tcBorders>
            <w:hideMark/>
          </w:tcPr>
          <w:p w14:paraId="0A78A871" w14:textId="77777777" w:rsidR="00107369" w:rsidRPr="00084B5B" w:rsidRDefault="00107369" w:rsidP="00CF6BBB">
            <w:pPr>
              <w:spacing w:line="264" w:lineRule="exact"/>
            </w:pPr>
            <w:proofErr w:type="spellStart"/>
            <w:r w:rsidRPr="00084B5B">
              <w:lastRenderedPageBreak/>
              <w:t>Beheersmaatre</w:t>
            </w:r>
            <w:r>
              <w:t>-</w:t>
            </w:r>
            <w:r w:rsidRPr="00084B5B">
              <w:t>gelen</w:t>
            </w:r>
            <w:proofErr w:type="spellEnd"/>
            <w:r w:rsidRPr="00084B5B">
              <w:t xml:space="preserve"> correctief </w:t>
            </w:r>
          </w:p>
          <w:p w14:paraId="51E2B085" w14:textId="77777777" w:rsidR="00107369" w:rsidRPr="00084B5B" w:rsidRDefault="00107369" w:rsidP="00CF6BBB">
            <w:pPr>
              <w:spacing w:line="264" w:lineRule="exact"/>
            </w:pPr>
            <w:r w:rsidRPr="00084B5B">
              <w:t>En door wie uit te voeren</w:t>
            </w:r>
          </w:p>
        </w:tc>
        <w:tc>
          <w:tcPr>
            <w:tcW w:w="6520" w:type="dxa"/>
            <w:tcBorders>
              <w:top w:val="single" w:sz="4" w:space="0" w:color="auto"/>
              <w:left w:val="single" w:sz="4" w:space="0" w:color="auto"/>
              <w:bottom w:val="single" w:sz="4" w:space="0" w:color="auto"/>
              <w:right w:val="single" w:sz="4" w:space="0" w:color="auto"/>
            </w:tcBorders>
            <w:hideMark/>
          </w:tcPr>
          <w:p w14:paraId="009AC45F" w14:textId="77777777" w:rsidR="00107369" w:rsidRPr="00084B5B" w:rsidRDefault="00107369" w:rsidP="00CF6BBB">
            <w:pPr>
              <w:spacing w:line="264" w:lineRule="exact"/>
            </w:pPr>
            <w:r w:rsidRPr="00084B5B">
              <w:t>In te vullen door de inschrijver</w:t>
            </w:r>
          </w:p>
        </w:tc>
      </w:tr>
    </w:tbl>
    <w:p w14:paraId="6DF21875" w14:textId="77777777" w:rsidR="00107369" w:rsidRDefault="00107369" w:rsidP="00107369">
      <w:pPr>
        <w:spacing w:after="200" w:line="276" w:lineRule="auto"/>
        <w:rPr>
          <w:b/>
          <w:sz w:val="22"/>
          <w:szCs w:val="22"/>
        </w:rPr>
      </w:pPr>
    </w:p>
    <w:p w14:paraId="7BA130E5" w14:textId="77777777" w:rsidR="00107369" w:rsidRDefault="00107369" w:rsidP="00107369">
      <w:pPr>
        <w:spacing w:after="200" w:line="276" w:lineRule="auto"/>
        <w:rPr>
          <w:b/>
          <w:sz w:val="22"/>
          <w:szCs w:val="22"/>
        </w:rPr>
      </w:pPr>
    </w:p>
    <w:p w14:paraId="49CCED8F" w14:textId="4713E8A3" w:rsidR="008C37F6" w:rsidRDefault="00107369" w:rsidP="008C37F6">
      <w:pPr>
        <w:spacing w:after="200" w:line="276" w:lineRule="auto"/>
        <w:rPr>
          <w:b/>
          <w:sz w:val="22"/>
          <w:szCs w:val="22"/>
        </w:rPr>
      </w:pPr>
      <w:r>
        <w:rPr>
          <w:b/>
          <w:sz w:val="22"/>
          <w:szCs w:val="22"/>
        </w:rPr>
        <w:br w:type="page"/>
      </w:r>
    </w:p>
    <w:p w14:paraId="55C2607D" w14:textId="77777777" w:rsidR="008C37F6" w:rsidRDefault="008C37F6" w:rsidP="008C37F6">
      <w:pPr>
        <w:spacing w:after="200" w:line="276" w:lineRule="auto"/>
        <w:rPr>
          <w:b/>
          <w:sz w:val="22"/>
          <w:szCs w:val="22"/>
        </w:rPr>
        <w:sectPr w:rsidR="008C37F6" w:rsidSect="008C37F6">
          <w:pgSz w:w="11906" w:h="16838"/>
          <w:pgMar w:top="851" w:right="1134" w:bottom="993" w:left="2127" w:header="426" w:footer="0" w:gutter="0"/>
          <w:cols w:space="708"/>
          <w:docGrid w:linePitch="360"/>
        </w:sectPr>
      </w:pPr>
    </w:p>
    <w:p w14:paraId="1CFC7793" w14:textId="77777777" w:rsidR="008C37F6" w:rsidRDefault="008C37F6" w:rsidP="008C37F6">
      <w:r>
        <w:rPr>
          <w:b/>
          <w:sz w:val="22"/>
          <w:szCs w:val="22"/>
        </w:rPr>
        <w:lastRenderedPageBreak/>
        <w:t>BIJLAGE J</w:t>
      </w:r>
      <w:r>
        <w:tab/>
      </w:r>
      <w:r>
        <w:rPr>
          <w:b/>
          <w:sz w:val="22"/>
          <w:szCs w:val="22"/>
        </w:rPr>
        <w:t>Vragenlijst voorkennis en belangenverstrengeling</w:t>
      </w:r>
    </w:p>
    <w:p w14:paraId="1C8405EA" w14:textId="77777777" w:rsidR="008C37F6" w:rsidRDefault="008C37F6" w:rsidP="008C37F6"/>
    <w:tbl>
      <w:tblPr>
        <w:tblW w:w="14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527"/>
        <w:gridCol w:w="1321"/>
        <w:gridCol w:w="8681"/>
      </w:tblGrid>
      <w:tr w:rsidR="008C37F6" w14:paraId="4F119B5B" w14:textId="77777777" w:rsidTr="00FE0D22">
        <w:trPr>
          <w:tblHeader/>
        </w:trPr>
        <w:tc>
          <w:tcPr>
            <w:tcW w:w="4527" w:type="dxa"/>
          </w:tcPr>
          <w:p w14:paraId="0FE3AEBD" w14:textId="77777777" w:rsidR="008C37F6" w:rsidRDefault="008C37F6" w:rsidP="00FE0D22">
            <w:pPr>
              <w:tabs>
                <w:tab w:val="left" w:pos="3240"/>
                <w:tab w:val="left" w:pos="4140"/>
              </w:tabs>
              <w:spacing w:line="264" w:lineRule="exact"/>
              <w:rPr>
                <w:b/>
              </w:rPr>
            </w:pPr>
            <w:r>
              <w:rPr>
                <w:b/>
              </w:rPr>
              <w:t>Vraag</w:t>
            </w:r>
          </w:p>
        </w:tc>
        <w:tc>
          <w:tcPr>
            <w:tcW w:w="1321" w:type="dxa"/>
          </w:tcPr>
          <w:p w14:paraId="2CB33C23" w14:textId="77777777" w:rsidR="008C37F6" w:rsidRDefault="008C37F6" w:rsidP="00FE0D22">
            <w:pPr>
              <w:tabs>
                <w:tab w:val="left" w:pos="3240"/>
                <w:tab w:val="left" w:pos="4140"/>
              </w:tabs>
              <w:spacing w:line="264" w:lineRule="exact"/>
              <w:rPr>
                <w:b/>
              </w:rPr>
            </w:pPr>
            <w:r>
              <w:rPr>
                <w:b/>
              </w:rPr>
              <w:t>Antwoord</w:t>
            </w:r>
          </w:p>
        </w:tc>
        <w:tc>
          <w:tcPr>
            <w:tcW w:w="8681" w:type="dxa"/>
          </w:tcPr>
          <w:p w14:paraId="7316DC62" w14:textId="77777777" w:rsidR="008C37F6" w:rsidRDefault="008C37F6" w:rsidP="00FE0D22">
            <w:pPr>
              <w:tabs>
                <w:tab w:val="left" w:pos="3240"/>
                <w:tab w:val="left" w:pos="4140"/>
              </w:tabs>
              <w:spacing w:line="264" w:lineRule="exact"/>
              <w:rPr>
                <w:b/>
              </w:rPr>
            </w:pPr>
            <w:r>
              <w:rPr>
                <w:b/>
              </w:rPr>
              <w:t>Te overleggen bijlage/bewijsstuk</w:t>
            </w:r>
          </w:p>
        </w:tc>
      </w:tr>
      <w:tr w:rsidR="008C37F6" w14:paraId="0753C0A6" w14:textId="77777777" w:rsidTr="00FE0D22">
        <w:tc>
          <w:tcPr>
            <w:tcW w:w="4527" w:type="dxa"/>
          </w:tcPr>
          <w:p w14:paraId="7181C05B" w14:textId="77777777" w:rsidR="008C37F6" w:rsidRDefault="008C37F6" w:rsidP="00FE0D22">
            <w:pPr>
              <w:spacing w:line="264" w:lineRule="exact"/>
            </w:pPr>
            <w:r>
              <w:t>Heeft de onderneming, voorafgaand aan deze aanbestedingsprocedure, werkzaamheden of diensten verricht ter voorbereiding van de opdracht, dan wel is de onderneming op andere wijze direct of indirect betrokken (geweest) bij de voorbereiding van de opdracht?</w:t>
            </w:r>
          </w:p>
        </w:tc>
        <w:tc>
          <w:tcPr>
            <w:tcW w:w="1321" w:type="dxa"/>
          </w:tcPr>
          <w:p w14:paraId="19BD5C25" w14:textId="77777777" w:rsidR="008C37F6" w:rsidRDefault="008C37F6" w:rsidP="00FE0D22">
            <w:pPr>
              <w:tabs>
                <w:tab w:val="left" w:pos="3240"/>
              </w:tabs>
              <w:spacing w:line="264" w:lineRule="exact"/>
              <w:rPr>
                <w:i/>
              </w:rPr>
            </w:pPr>
            <w:r>
              <w:t>Nee/Ja</w:t>
            </w:r>
          </w:p>
        </w:tc>
        <w:tc>
          <w:tcPr>
            <w:tcW w:w="8681" w:type="dxa"/>
          </w:tcPr>
          <w:p w14:paraId="1084BF4D" w14:textId="77777777" w:rsidR="008C37F6" w:rsidRDefault="008C37F6" w:rsidP="00FE0D22">
            <w:pPr>
              <w:spacing w:line="264" w:lineRule="exact"/>
            </w:pPr>
            <w:r>
              <w:rPr>
                <w:i/>
                <w:highlight w:val="lightGray"/>
              </w:rPr>
              <w:t>[Betreffende werkzaamheden]</w:t>
            </w:r>
          </w:p>
          <w:p w14:paraId="4FABA7DE" w14:textId="77777777" w:rsidR="008C37F6" w:rsidRDefault="008C37F6" w:rsidP="00FE0D22">
            <w:pPr>
              <w:tabs>
                <w:tab w:val="left" w:pos="3240"/>
              </w:tabs>
              <w:spacing w:line="264" w:lineRule="exact"/>
              <w:rPr>
                <w:color w:val="0000FF"/>
              </w:rPr>
            </w:pPr>
          </w:p>
        </w:tc>
      </w:tr>
      <w:tr w:rsidR="008C37F6" w14:paraId="7EB872C4" w14:textId="77777777" w:rsidTr="00FE0D22">
        <w:tc>
          <w:tcPr>
            <w:tcW w:w="4527" w:type="dxa"/>
          </w:tcPr>
          <w:p w14:paraId="33126158" w14:textId="77777777" w:rsidR="008C37F6" w:rsidRDefault="008C37F6" w:rsidP="00FE0D22">
            <w:pPr>
              <w:tabs>
                <w:tab w:val="left" w:pos="3240"/>
              </w:tabs>
              <w:spacing w:line="264" w:lineRule="exact"/>
            </w:pPr>
            <w: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tc>
        <w:tc>
          <w:tcPr>
            <w:tcW w:w="1321" w:type="dxa"/>
          </w:tcPr>
          <w:p w14:paraId="632D39EB" w14:textId="77777777" w:rsidR="008C37F6" w:rsidRDefault="008C37F6" w:rsidP="00FE0D22">
            <w:pPr>
              <w:tabs>
                <w:tab w:val="left" w:pos="3240"/>
              </w:tabs>
              <w:spacing w:line="264" w:lineRule="exact"/>
            </w:pPr>
            <w:r>
              <w:t>Nee/Ja</w:t>
            </w:r>
          </w:p>
        </w:tc>
        <w:tc>
          <w:tcPr>
            <w:tcW w:w="8681" w:type="dxa"/>
          </w:tcPr>
          <w:p w14:paraId="5913DB1D" w14:textId="77777777" w:rsidR="008C37F6" w:rsidRDefault="008C37F6" w:rsidP="00FE0D22">
            <w:pPr>
              <w:spacing w:line="264" w:lineRule="exact"/>
              <w:rPr>
                <w:i/>
              </w:rPr>
            </w:pPr>
            <w:r>
              <w:rPr>
                <w:i/>
                <w:highlight w:val="lightGray"/>
              </w:rPr>
              <w:t>[Personen werkzaamheden]</w:t>
            </w:r>
          </w:p>
          <w:p w14:paraId="69C9D334" w14:textId="77777777" w:rsidR="008C37F6" w:rsidRDefault="008C37F6" w:rsidP="00FE0D22">
            <w:pPr>
              <w:tabs>
                <w:tab w:val="left" w:pos="3240"/>
              </w:tabs>
              <w:spacing w:line="264" w:lineRule="exact"/>
              <w:ind w:left="244" w:hanging="244"/>
              <w:rPr>
                <w:color w:val="0000FF"/>
              </w:rPr>
            </w:pPr>
          </w:p>
        </w:tc>
      </w:tr>
      <w:tr w:rsidR="008C37F6" w14:paraId="55219F53" w14:textId="77777777" w:rsidTr="00FE0D22">
        <w:tc>
          <w:tcPr>
            <w:tcW w:w="4527" w:type="dxa"/>
          </w:tcPr>
          <w:p w14:paraId="0517B33B" w14:textId="77777777" w:rsidR="008C37F6" w:rsidRDefault="008C37F6" w:rsidP="00FE0D22">
            <w:pPr>
              <w:spacing w:line="264" w:lineRule="exact"/>
            </w:pPr>
            <w:r>
              <w:t>Zijn of worden door de onderneming, in het kader van deze aanbestedingsprocedure, onder Opdrachtnemers ingeschakeld, die, voorafgaande aan de aanbestedingsprocedure, werkzaamheden of diensten hebben verricht ter voorbereiding van de opdracht, dan wel zijn die onder Opdrachtnemers op andere wijze direct of indirect betrokken (geweest) bij de voorbereiding van de opdracht?</w:t>
            </w:r>
          </w:p>
        </w:tc>
        <w:tc>
          <w:tcPr>
            <w:tcW w:w="1321" w:type="dxa"/>
          </w:tcPr>
          <w:p w14:paraId="794392CE" w14:textId="77777777" w:rsidR="008C37F6" w:rsidRDefault="008C37F6" w:rsidP="00FE0D22">
            <w:pPr>
              <w:tabs>
                <w:tab w:val="left" w:pos="3240"/>
              </w:tabs>
              <w:spacing w:line="264" w:lineRule="exact"/>
            </w:pPr>
            <w:r>
              <w:t>Nee/Ja</w:t>
            </w:r>
          </w:p>
        </w:tc>
        <w:tc>
          <w:tcPr>
            <w:tcW w:w="8681" w:type="dxa"/>
          </w:tcPr>
          <w:p w14:paraId="3063E7C4" w14:textId="77777777" w:rsidR="008C37F6" w:rsidRDefault="008C37F6" w:rsidP="00FE0D22">
            <w:pPr>
              <w:spacing w:line="264" w:lineRule="exact"/>
              <w:rPr>
                <w:i/>
              </w:rPr>
            </w:pPr>
            <w:r>
              <w:rPr>
                <w:i/>
                <w:highlight w:val="lightGray"/>
              </w:rPr>
              <w:t>[Data opdrachtnemers]</w:t>
            </w:r>
          </w:p>
          <w:p w14:paraId="03BF18A8" w14:textId="77777777" w:rsidR="008C37F6" w:rsidRDefault="008C37F6" w:rsidP="00FE0D22">
            <w:pPr>
              <w:tabs>
                <w:tab w:val="num" w:pos="720"/>
                <w:tab w:val="left" w:pos="3240"/>
              </w:tabs>
              <w:spacing w:line="264" w:lineRule="exact"/>
              <w:rPr>
                <w:color w:val="0000FF"/>
              </w:rPr>
            </w:pPr>
          </w:p>
        </w:tc>
      </w:tr>
      <w:tr w:rsidR="008C37F6" w14:paraId="402B714F" w14:textId="77777777" w:rsidTr="00FE0D22">
        <w:trPr>
          <w:trHeight w:val="2472"/>
        </w:trPr>
        <w:tc>
          <w:tcPr>
            <w:tcW w:w="4527" w:type="dxa"/>
          </w:tcPr>
          <w:p w14:paraId="05EA1922" w14:textId="77777777" w:rsidR="008C37F6" w:rsidRDefault="008C37F6" w:rsidP="00FE0D22">
            <w:pPr>
              <w:spacing w:line="264" w:lineRule="exact"/>
            </w:pPr>
            <w:r>
              <w:lastRenderedPageBreak/>
              <w:t>Zijn of worden door de onderneming, in het kader van deze aanbestedingsprocedure, adviseurs (zowel natuurlijke 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tc>
        <w:tc>
          <w:tcPr>
            <w:tcW w:w="1321" w:type="dxa"/>
          </w:tcPr>
          <w:p w14:paraId="00D2E900" w14:textId="77777777" w:rsidR="008C37F6" w:rsidRDefault="008C37F6" w:rsidP="00FE0D22">
            <w:pPr>
              <w:tabs>
                <w:tab w:val="left" w:pos="3240"/>
              </w:tabs>
              <w:spacing w:line="264" w:lineRule="exact"/>
            </w:pPr>
            <w:r>
              <w:t>Nee/Ja</w:t>
            </w:r>
          </w:p>
        </w:tc>
        <w:tc>
          <w:tcPr>
            <w:tcW w:w="8681" w:type="dxa"/>
          </w:tcPr>
          <w:p w14:paraId="36414898" w14:textId="77777777" w:rsidR="008C37F6" w:rsidRDefault="008C37F6" w:rsidP="00FE0D22">
            <w:pPr>
              <w:spacing w:line="264" w:lineRule="exact"/>
            </w:pPr>
            <w:r>
              <w:rPr>
                <w:i/>
                <w:highlight w:val="lightGray"/>
              </w:rPr>
              <w:t>[Data adviseurs]</w:t>
            </w:r>
          </w:p>
          <w:p w14:paraId="018AAD6A" w14:textId="77777777" w:rsidR="008C37F6" w:rsidRDefault="008C37F6" w:rsidP="00FE0D22">
            <w:pPr>
              <w:tabs>
                <w:tab w:val="num" w:pos="244"/>
                <w:tab w:val="left" w:pos="3240"/>
              </w:tabs>
              <w:spacing w:line="264" w:lineRule="exact"/>
              <w:ind w:left="244" w:hanging="244"/>
              <w:rPr>
                <w:color w:val="0000FF"/>
              </w:rPr>
            </w:pPr>
          </w:p>
        </w:tc>
      </w:tr>
      <w:tr w:rsidR="008C37F6" w14:paraId="1F0941B3" w14:textId="77777777" w:rsidTr="00FE0D22">
        <w:tc>
          <w:tcPr>
            <w:tcW w:w="4527" w:type="dxa"/>
          </w:tcPr>
          <w:p w14:paraId="5DA6A736" w14:textId="77777777" w:rsidR="008C37F6" w:rsidRDefault="008C37F6" w:rsidP="00FE0D22">
            <w:pPr>
              <w:tabs>
                <w:tab w:val="left" w:pos="3240"/>
              </w:tabs>
              <w:spacing w:line="264" w:lineRule="exact"/>
            </w:pPr>
            <w:r>
              <w:t>Is de onderneming gelieerd aan één of meerdere andere ondernemingen en/of maakt de onderneming onderdeel uit van een groep, e.e.a. in de zin van de artikelen 2:24a, 2:24b en 2:24c van het Burgerlijk Wetboek, of vergelijkbare rechtsvormen naar buitenlands recht?</w:t>
            </w:r>
          </w:p>
        </w:tc>
        <w:tc>
          <w:tcPr>
            <w:tcW w:w="1321" w:type="dxa"/>
          </w:tcPr>
          <w:p w14:paraId="5D699ACE" w14:textId="77777777" w:rsidR="008C37F6" w:rsidRDefault="008C37F6" w:rsidP="00FE0D22">
            <w:pPr>
              <w:tabs>
                <w:tab w:val="left" w:pos="3240"/>
              </w:tabs>
              <w:spacing w:line="264" w:lineRule="exact"/>
            </w:pPr>
            <w:r>
              <w:t>Nee/Ja</w:t>
            </w:r>
          </w:p>
        </w:tc>
        <w:tc>
          <w:tcPr>
            <w:tcW w:w="8681" w:type="dxa"/>
          </w:tcPr>
          <w:p w14:paraId="3764C906" w14:textId="77777777" w:rsidR="008C37F6" w:rsidRDefault="008C37F6" w:rsidP="00FE0D22">
            <w:pPr>
              <w:spacing w:line="264" w:lineRule="exact"/>
            </w:pPr>
            <w:r>
              <w:t>Zo ja, hebben één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14:paraId="3080AC25" w14:textId="77777777" w:rsidR="008C37F6" w:rsidRDefault="008C37F6" w:rsidP="00FE0D22">
            <w:pPr>
              <w:spacing w:line="264" w:lineRule="exact"/>
            </w:pPr>
          </w:p>
          <w:p w14:paraId="5358CD6C" w14:textId="77777777" w:rsidR="008C37F6" w:rsidRDefault="008C37F6" w:rsidP="00FE0D22">
            <w:pPr>
              <w:spacing w:line="264" w:lineRule="exact"/>
            </w:pPr>
            <w:r>
              <w:t xml:space="preserve">Nee </w:t>
            </w:r>
          </w:p>
          <w:p w14:paraId="10CD9B1A" w14:textId="77777777" w:rsidR="008C37F6" w:rsidRDefault="008C37F6" w:rsidP="00FE0D22">
            <w:pPr>
              <w:spacing w:line="264" w:lineRule="exact"/>
              <w:rPr>
                <w:i/>
                <w:highlight w:val="lightGray"/>
              </w:rPr>
            </w:pPr>
          </w:p>
          <w:p w14:paraId="3AC3F961" w14:textId="77777777" w:rsidR="008C37F6" w:rsidRDefault="008C37F6" w:rsidP="00FE0D22">
            <w:pPr>
              <w:spacing w:line="264" w:lineRule="exact"/>
              <w:rPr>
                <w:i/>
              </w:rPr>
            </w:pPr>
            <w:r>
              <w:rPr>
                <w:i/>
                <w:highlight w:val="lightGray"/>
              </w:rPr>
              <w:t>[Data ondernemingen]</w:t>
            </w:r>
          </w:p>
          <w:p w14:paraId="0B42DC47" w14:textId="77777777" w:rsidR="008C37F6" w:rsidRDefault="008C37F6" w:rsidP="00FE0D22">
            <w:pPr>
              <w:tabs>
                <w:tab w:val="left" w:pos="3240"/>
              </w:tabs>
              <w:spacing w:line="264" w:lineRule="exact"/>
              <w:ind w:left="244" w:hanging="244"/>
              <w:rPr>
                <w:color w:val="0000FF"/>
              </w:rPr>
            </w:pPr>
          </w:p>
        </w:tc>
      </w:tr>
    </w:tbl>
    <w:p w14:paraId="412A2274" w14:textId="77777777" w:rsidR="008C37F6" w:rsidRDefault="008C37F6" w:rsidP="008C37F6"/>
    <w:p w14:paraId="08789F59" w14:textId="77777777" w:rsidR="008C37F6" w:rsidRDefault="008C37F6" w:rsidP="008C37F6">
      <w:pPr>
        <w:spacing w:after="200" w:line="276" w:lineRule="auto"/>
        <w:sectPr w:rsidR="008C37F6" w:rsidSect="008C37F6">
          <w:pgSz w:w="16838" w:h="11906" w:orient="landscape"/>
          <w:pgMar w:top="2127" w:right="851" w:bottom="1134" w:left="993" w:header="426" w:footer="0" w:gutter="0"/>
          <w:cols w:space="708"/>
          <w:docGrid w:linePitch="360"/>
        </w:sectPr>
      </w:pPr>
    </w:p>
    <w:p w14:paraId="1685DFB1" w14:textId="77777777" w:rsidR="008C37F6" w:rsidRDefault="008C37F6" w:rsidP="008C37F6">
      <w:pPr>
        <w:rPr>
          <w:b/>
          <w:sz w:val="22"/>
          <w:szCs w:val="22"/>
        </w:rPr>
      </w:pPr>
      <w:r>
        <w:rPr>
          <w:b/>
          <w:sz w:val="22"/>
          <w:szCs w:val="22"/>
        </w:rPr>
        <w:lastRenderedPageBreak/>
        <w:t>BIJLAGE K</w:t>
      </w:r>
      <w:r>
        <w:tab/>
      </w:r>
      <w:r>
        <w:rPr>
          <w:b/>
          <w:sz w:val="22"/>
          <w:szCs w:val="22"/>
        </w:rPr>
        <w:t>Verklaring Russische partijen</w:t>
      </w:r>
    </w:p>
    <w:p w14:paraId="28E35248" w14:textId="77777777" w:rsidR="008C37F6" w:rsidRDefault="008C37F6" w:rsidP="008C37F6">
      <w:pPr>
        <w:spacing w:after="200" w:line="276" w:lineRule="auto"/>
        <w:rPr>
          <w:b/>
          <w:sz w:val="22"/>
          <w:szCs w:val="22"/>
        </w:rPr>
      </w:pPr>
    </w:p>
    <w:p w14:paraId="33D86AD9" w14:textId="77777777" w:rsidR="008C37F6" w:rsidRPr="002D674A" w:rsidRDefault="008C37F6" w:rsidP="008C37F6">
      <w:pPr>
        <w:spacing w:line="264" w:lineRule="exact"/>
        <w:contextualSpacing/>
      </w:pPr>
      <w:r w:rsidRPr="002D674A">
        <w:t>Naam bedrijf</w:t>
      </w:r>
      <w:r>
        <w:tab/>
      </w:r>
      <w:r>
        <w:tab/>
        <w:t>:</w:t>
      </w:r>
      <w:r w:rsidRPr="002D674A">
        <w:tab/>
      </w:r>
      <w:r w:rsidRPr="002D674A">
        <w:tab/>
      </w:r>
    </w:p>
    <w:p w14:paraId="1087E6BE" w14:textId="77777777" w:rsidR="008C37F6" w:rsidRPr="002D674A" w:rsidRDefault="008C37F6" w:rsidP="008C37F6">
      <w:pPr>
        <w:spacing w:line="264" w:lineRule="exact"/>
        <w:contextualSpacing/>
      </w:pPr>
      <w:r w:rsidRPr="002D674A">
        <w:t>Adres</w:t>
      </w:r>
      <w:r>
        <w:t xml:space="preserve">          </w:t>
      </w:r>
      <w:r w:rsidRPr="002D674A">
        <w:t xml:space="preserve"> </w:t>
      </w:r>
      <w:r w:rsidRPr="002D674A">
        <w:tab/>
      </w:r>
      <w:r>
        <w:tab/>
        <w:t>:</w:t>
      </w:r>
    </w:p>
    <w:p w14:paraId="48ABCDAE" w14:textId="77777777" w:rsidR="008C37F6" w:rsidRPr="002D674A" w:rsidRDefault="008C37F6" w:rsidP="008C37F6">
      <w:pPr>
        <w:spacing w:line="264" w:lineRule="exact"/>
        <w:contextualSpacing/>
      </w:pPr>
      <w:r w:rsidRPr="002D674A">
        <w:t xml:space="preserve">Postcode en plaats </w:t>
      </w:r>
      <w:r w:rsidRPr="002D674A">
        <w:tab/>
      </w:r>
      <w:r>
        <w:t>:</w:t>
      </w:r>
    </w:p>
    <w:p w14:paraId="01FE7112" w14:textId="77777777" w:rsidR="008C37F6" w:rsidRDefault="008C37F6" w:rsidP="008C37F6">
      <w:pPr>
        <w:spacing w:line="264" w:lineRule="exact"/>
        <w:contextualSpacing/>
      </w:pPr>
      <w:r>
        <w:t>Aanbesteding</w:t>
      </w:r>
      <w:r>
        <w:tab/>
      </w:r>
      <w:r>
        <w:tab/>
        <w:t xml:space="preserve">:  </w:t>
      </w:r>
    </w:p>
    <w:p w14:paraId="19445F63" w14:textId="77777777" w:rsidR="008C37F6" w:rsidRPr="002D674A" w:rsidRDefault="008C37F6" w:rsidP="008C37F6">
      <w:pPr>
        <w:spacing w:line="264" w:lineRule="exact"/>
        <w:contextualSpacing/>
      </w:pPr>
      <w:r w:rsidRPr="002D674A">
        <w:tab/>
      </w:r>
      <w:r w:rsidRPr="002D674A">
        <w:tab/>
      </w:r>
      <w:r w:rsidRPr="002D674A">
        <w:tab/>
      </w:r>
    </w:p>
    <w:p w14:paraId="6F0C1402" w14:textId="77777777" w:rsidR="008C37F6" w:rsidRDefault="008C37F6" w:rsidP="008C37F6">
      <w:pPr>
        <w:spacing w:line="264" w:lineRule="exact"/>
        <w:contextualSpacing/>
      </w:pPr>
      <w:r>
        <w:t>Verklaart dat zijn onderneming</w:t>
      </w:r>
      <w:r>
        <w:rPr>
          <w:rStyle w:val="Voetnootmarkering"/>
        </w:rPr>
        <w:footnoteReference w:id="2"/>
      </w:r>
      <w:r>
        <w:t xml:space="preserve"> niet behoort tot één van de navolgende categorieën:</w:t>
      </w:r>
    </w:p>
    <w:p w14:paraId="3D6886AA" w14:textId="77777777" w:rsidR="008C37F6" w:rsidRDefault="008C37F6" w:rsidP="008C37F6">
      <w:pPr>
        <w:spacing w:line="264" w:lineRule="exact"/>
        <w:contextualSpacing/>
      </w:pPr>
    </w:p>
    <w:p w14:paraId="6E02FDFF" w14:textId="77777777" w:rsidR="008C37F6" w:rsidRDefault="008C37F6" w:rsidP="008C37F6">
      <w:pPr>
        <w:pStyle w:val="Lijstalinea"/>
        <w:numPr>
          <w:ilvl w:val="0"/>
          <w:numId w:val="4"/>
        </w:numPr>
        <w:spacing w:line="264" w:lineRule="exact"/>
      </w:pPr>
      <w:r>
        <w:t>personen met een Russische nationaliteit en personen of rechtspersonen (bedrijven, entiteiten of organen) die gevestigd zijn in Rusland;</w:t>
      </w:r>
    </w:p>
    <w:p w14:paraId="03D72277" w14:textId="77777777" w:rsidR="008C37F6" w:rsidRDefault="008C37F6" w:rsidP="008C37F6">
      <w:pPr>
        <w:pStyle w:val="Lijstalinea"/>
        <w:numPr>
          <w:ilvl w:val="0"/>
          <w:numId w:val="4"/>
        </w:numPr>
        <w:spacing w:line="264" w:lineRule="exact"/>
      </w:pPr>
      <w:r>
        <w:t xml:space="preserve">rechtspersonen die voor meer dan 50% eigendom zijn van een Russische partij zoals genoemd hierboven; </w:t>
      </w:r>
    </w:p>
    <w:p w14:paraId="6F51E866" w14:textId="77777777" w:rsidR="008C37F6" w:rsidRDefault="008C37F6" w:rsidP="008C37F6">
      <w:pPr>
        <w:pStyle w:val="Lijstalinea"/>
        <w:numPr>
          <w:ilvl w:val="0"/>
          <w:numId w:val="4"/>
        </w:numPr>
        <w:spacing w:line="264" w:lineRule="exact"/>
      </w:pPr>
      <w:r>
        <w:t>personen of rechtspersonen die handelen in belang van of op aanwijzing van een bovengenoemde Russische partij.</w:t>
      </w:r>
    </w:p>
    <w:p w14:paraId="344D8199" w14:textId="77777777" w:rsidR="008C37F6" w:rsidRDefault="008C37F6" w:rsidP="008C37F6">
      <w:pPr>
        <w:spacing w:line="264" w:lineRule="exact"/>
        <w:contextualSpacing/>
      </w:pPr>
    </w:p>
    <w:p w14:paraId="1C719DD4" w14:textId="77777777" w:rsidR="008C37F6" w:rsidRDefault="008C37F6" w:rsidP="008C37F6">
      <w:pPr>
        <w:spacing w:line="264" w:lineRule="exact"/>
        <w:contextualSpacing/>
      </w:pPr>
      <w:r>
        <w:t xml:space="preserve">Verklaart tevens dat onderaannemers en leveranciers die voor meer dan 10% van de waarde van de opdracht deelnemen </w:t>
      </w:r>
      <w:r w:rsidRPr="00B413AE">
        <w:t>in het contract</w:t>
      </w:r>
      <w:r>
        <w:t xml:space="preserve"> niet onder de bovengenoemde categorieën vallen. </w:t>
      </w:r>
    </w:p>
    <w:p w14:paraId="4DC0A049" w14:textId="77777777" w:rsidR="008C37F6" w:rsidRDefault="008C37F6" w:rsidP="008C37F6">
      <w:pPr>
        <w:spacing w:line="264" w:lineRule="exact"/>
        <w:contextualSpacing/>
      </w:pPr>
    </w:p>
    <w:p w14:paraId="71D1FB4A" w14:textId="77777777" w:rsidR="008C37F6" w:rsidRDefault="008C37F6" w:rsidP="008C37F6">
      <w:pPr>
        <w:spacing w:line="264" w:lineRule="exact"/>
        <w:contextualSpacing/>
      </w:pPr>
    </w:p>
    <w:p w14:paraId="1FA23FDE" w14:textId="77777777" w:rsidR="008C37F6" w:rsidRDefault="008C37F6" w:rsidP="008C37F6"/>
    <w:p w14:paraId="2E78F666" w14:textId="77777777" w:rsidR="008C37F6" w:rsidRDefault="008C37F6" w:rsidP="008C37F6">
      <w:r>
        <w:t>Plaats</w:t>
      </w:r>
      <w:r>
        <w:tab/>
      </w:r>
      <w:r>
        <w:tab/>
      </w:r>
      <w:r>
        <w:tab/>
      </w:r>
      <w:r>
        <w:tab/>
      </w:r>
      <w:r>
        <w:tab/>
      </w:r>
      <w:r>
        <w:tab/>
        <w:t>Datum</w:t>
      </w:r>
    </w:p>
    <w:p w14:paraId="71917D38" w14:textId="77777777" w:rsidR="008C37F6" w:rsidRDefault="008C37F6" w:rsidP="008C37F6"/>
    <w:p w14:paraId="757DC933" w14:textId="77777777" w:rsidR="008C37F6" w:rsidRDefault="008C37F6" w:rsidP="008C37F6">
      <w:r>
        <w:t>………………</w:t>
      </w:r>
      <w:r>
        <w:tab/>
      </w:r>
      <w:r>
        <w:tab/>
      </w:r>
      <w:r>
        <w:tab/>
      </w:r>
      <w:r>
        <w:tab/>
      </w:r>
      <w:r>
        <w:tab/>
        <w:t>………………</w:t>
      </w:r>
    </w:p>
    <w:p w14:paraId="759C8D1B" w14:textId="77777777" w:rsidR="008C37F6" w:rsidRDefault="008C37F6" w:rsidP="008C37F6"/>
    <w:p w14:paraId="11DE2E16" w14:textId="77777777" w:rsidR="008C37F6" w:rsidRDefault="008C37F6" w:rsidP="008C37F6">
      <w:r>
        <w:t>Naam</w:t>
      </w:r>
      <w:r>
        <w:tab/>
      </w:r>
      <w:r>
        <w:tab/>
      </w:r>
      <w:r>
        <w:tab/>
      </w:r>
      <w:r>
        <w:tab/>
      </w:r>
      <w:r>
        <w:tab/>
      </w:r>
      <w:r>
        <w:tab/>
        <w:t>Functie</w:t>
      </w:r>
    </w:p>
    <w:p w14:paraId="139ABD6A" w14:textId="77777777" w:rsidR="008C37F6" w:rsidRDefault="008C37F6" w:rsidP="008C37F6"/>
    <w:p w14:paraId="3261408F" w14:textId="77777777" w:rsidR="008C37F6" w:rsidRDefault="008C37F6" w:rsidP="008C37F6">
      <w:r>
        <w:t>………………</w:t>
      </w:r>
      <w:r>
        <w:tab/>
      </w:r>
      <w:r>
        <w:tab/>
      </w:r>
      <w:r>
        <w:tab/>
      </w:r>
      <w:r>
        <w:tab/>
      </w:r>
      <w:r>
        <w:tab/>
        <w:t>………………</w:t>
      </w:r>
    </w:p>
    <w:p w14:paraId="57F67880" w14:textId="77777777" w:rsidR="008C37F6" w:rsidRDefault="008C37F6" w:rsidP="008C37F6"/>
    <w:p w14:paraId="2579BC70" w14:textId="77777777" w:rsidR="008C37F6" w:rsidRDefault="008C37F6" w:rsidP="008C37F6">
      <w:r>
        <w:t>Handtekening</w:t>
      </w:r>
    </w:p>
    <w:p w14:paraId="4A3EEAC8" w14:textId="77777777" w:rsidR="008C37F6" w:rsidRDefault="008C37F6" w:rsidP="008C37F6">
      <w:pPr>
        <w:rPr>
          <w:b/>
        </w:rPr>
      </w:pPr>
    </w:p>
    <w:p w14:paraId="0C54B73F" w14:textId="5C7CD8C5" w:rsidR="007866F0" w:rsidRPr="008C37F6" w:rsidRDefault="007866F0" w:rsidP="008C37F6">
      <w:pPr>
        <w:spacing w:after="200" w:line="276" w:lineRule="auto"/>
        <w:rPr>
          <w:b/>
        </w:rPr>
      </w:pPr>
    </w:p>
    <w:sectPr w:rsidR="007866F0" w:rsidRPr="008C37F6" w:rsidSect="00816AF9">
      <w:headerReference w:type="even" r:id="rId14"/>
      <w:headerReference w:type="default" r:id="rId15"/>
      <w:footerReference w:type="even" r:id="rId16"/>
      <w:footerReference w:type="default" r:id="rId17"/>
      <w:headerReference w:type="first" r:id="rId18"/>
      <w:footerReference w:type="first" r:id="rId19"/>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15ECB4" w14:textId="77777777" w:rsidR="009F0254" w:rsidRDefault="009F0254">
      <w:r>
        <w:separator/>
      </w:r>
    </w:p>
  </w:endnote>
  <w:endnote w:type="continuationSeparator" w:id="0">
    <w:p w14:paraId="19ADEEFD" w14:textId="77777777" w:rsidR="009F0254" w:rsidRDefault="009F02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altName w:val="Sylfaen"/>
    <w:panose1 w:val="02020603050405020304"/>
    <w:charset w:val="00"/>
    <w:family w:val="roman"/>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B51095" w14:textId="77777777" w:rsidR="008C37F6" w:rsidRPr="00301E58" w:rsidRDefault="008C37F6" w:rsidP="00F7056A">
    <w:pPr>
      <w:jc w:val="both"/>
      <w:rPr>
        <w:sz w:val="18"/>
        <w:szCs w:val="18"/>
      </w:rPr>
    </w:pPr>
    <w:r w:rsidRPr="00301E58">
      <w:rPr>
        <w:sz w:val="18"/>
        <w:szCs w:val="18"/>
      </w:rPr>
      <w:ptab w:relativeTo="margin" w:alignment="left" w:leader="none"/>
    </w:r>
    <w:r w:rsidRPr="00301E58">
      <w:rPr>
        <w:sz w:val="18"/>
        <w:szCs w:val="18"/>
      </w:rPr>
      <w:t>Inschrijvingsleidraad:</w:t>
    </w:r>
    <w:r w:rsidRPr="00301E58">
      <w:rPr>
        <w:color w:val="999999"/>
        <w:sz w:val="18"/>
        <w:szCs w:val="18"/>
      </w:rPr>
      <w:t xml:space="preserve"> </w:t>
    </w:r>
    <w:r w:rsidRPr="0079714E">
      <w:rPr>
        <w:color w:val="999999"/>
        <w:sz w:val="18"/>
        <w:szCs w:val="18"/>
      </w:rPr>
      <w:t>N377 Fase 2 en 3</w:t>
    </w:r>
    <w:r>
      <w:rPr>
        <w:color w:val="999999"/>
        <w:sz w:val="18"/>
        <w:szCs w:val="18"/>
      </w:rPr>
      <w:t>b</w:t>
    </w:r>
    <w:r w:rsidRPr="0079714E">
      <w:rPr>
        <w:color w:val="999999"/>
        <w:sz w:val="18"/>
        <w:szCs w:val="18"/>
      </w:rPr>
      <w:t xml:space="preserve"> Hasselt – De Lichtmis</w:t>
    </w:r>
    <w:r w:rsidRPr="00301E58">
      <w:rPr>
        <w:sz w:val="18"/>
        <w:szCs w:val="18"/>
      </w:rPr>
      <w:tab/>
    </w:r>
  </w:p>
  <w:p w14:paraId="1749D97B" w14:textId="77777777" w:rsidR="008C37F6" w:rsidRPr="00CC5003" w:rsidRDefault="008C37F6" w:rsidP="00F7056A">
    <w:pPr>
      <w:jc w:val="both"/>
      <w:rPr>
        <w:sz w:val="18"/>
        <w:szCs w:val="18"/>
        <w:lang w:val="it-IT"/>
      </w:rPr>
    </w:pPr>
    <w:r w:rsidRPr="00CC5003">
      <w:rPr>
        <w:sz w:val="18"/>
        <w:szCs w:val="18"/>
        <w:lang w:val="it-IT"/>
      </w:rPr>
      <w:t>OS.137</w:t>
    </w:r>
    <w:r w:rsidRPr="00CC5003">
      <w:rPr>
        <w:sz w:val="18"/>
        <w:szCs w:val="18"/>
        <w:lang w:val="it-IT"/>
      </w:rPr>
      <w:tab/>
    </w:r>
    <w:r w:rsidRPr="00CC5003">
      <w:rPr>
        <w:sz w:val="18"/>
        <w:szCs w:val="18"/>
        <w:lang w:val="it-IT"/>
      </w:rPr>
      <w:tab/>
    </w:r>
    <w:r w:rsidRPr="00CC5003">
      <w:rPr>
        <w:sz w:val="18"/>
        <w:szCs w:val="18"/>
        <w:lang w:val="it-IT"/>
      </w:rPr>
      <w:tab/>
    </w:r>
    <w:r w:rsidRPr="00CC5003">
      <w:rPr>
        <w:sz w:val="18"/>
        <w:szCs w:val="18"/>
        <w:lang w:val="it-IT"/>
      </w:rPr>
      <w:tab/>
    </w:r>
    <w:r w:rsidRPr="00CC5003">
      <w:rPr>
        <w:sz w:val="18"/>
        <w:szCs w:val="18"/>
        <w:lang w:val="it-IT"/>
      </w:rPr>
      <w:tab/>
    </w:r>
    <w:r w:rsidRPr="00CC5003">
      <w:rPr>
        <w:sz w:val="18"/>
        <w:szCs w:val="18"/>
        <w:lang w:val="it-IT"/>
      </w:rPr>
      <w:tab/>
    </w:r>
    <w:r w:rsidRPr="00CC5003">
      <w:rPr>
        <w:sz w:val="18"/>
        <w:szCs w:val="18"/>
        <w:lang w:val="it-IT"/>
      </w:rPr>
      <w:tab/>
    </w:r>
    <w:r w:rsidRPr="00CC5003">
      <w:rPr>
        <w:sz w:val="18"/>
        <w:szCs w:val="18"/>
        <w:lang w:val="it-IT"/>
      </w:rPr>
      <w:tab/>
    </w:r>
    <w:r w:rsidRPr="00CC5003">
      <w:rPr>
        <w:sz w:val="18"/>
        <w:szCs w:val="18"/>
        <w:lang w:val="it-IT"/>
      </w:rPr>
      <w:tab/>
      <w:t>Pagina:</w:t>
    </w:r>
    <w:r w:rsidRPr="00CC5003">
      <w:rPr>
        <w:sz w:val="18"/>
        <w:szCs w:val="18"/>
        <w:lang w:val="it-IT"/>
      </w:rPr>
      <w:tab/>
    </w:r>
    <w:r w:rsidRPr="00301E58">
      <w:rPr>
        <w:color w:val="2B579A"/>
        <w:sz w:val="18"/>
        <w:szCs w:val="18"/>
        <w:shd w:val="clear" w:color="auto" w:fill="E6E6E6"/>
      </w:rPr>
      <w:fldChar w:fldCharType="begin"/>
    </w:r>
    <w:r w:rsidRPr="00CC5003">
      <w:rPr>
        <w:sz w:val="18"/>
        <w:szCs w:val="18"/>
        <w:lang w:val="it-IT"/>
      </w:rPr>
      <w:instrText xml:space="preserve">PAGE </w:instrText>
    </w:r>
    <w:r w:rsidRPr="00301E58">
      <w:rPr>
        <w:color w:val="2B579A"/>
        <w:sz w:val="18"/>
        <w:szCs w:val="18"/>
        <w:shd w:val="clear" w:color="auto" w:fill="E6E6E6"/>
      </w:rPr>
      <w:fldChar w:fldCharType="separate"/>
    </w:r>
    <w:r w:rsidRPr="00CC5003">
      <w:rPr>
        <w:noProof/>
        <w:sz w:val="18"/>
        <w:szCs w:val="18"/>
        <w:lang w:val="it-IT"/>
      </w:rPr>
      <w:t>19</w:t>
    </w:r>
    <w:r w:rsidRPr="00301E58">
      <w:rPr>
        <w:color w:val="2B579A"/>
        <w:sz w:val="18"/>
        <w:szCs w:val="18"/>
        <w:shd w:val="clear" w:color="auto" w:fill="E6E6E6"/>
      </w:rPr>
      <w:fldChar w:fldCharType="end"/>
    </w:r>
    <w:r w:rsidRPr="00CC5003">
      <w:rPr>
        <w:sz w:val="18"/>
        <w:szCs w:val="18"/>
        <w:lang w:val="it-IT"/>
      </w:rPr>
      <w:t xml:space="preserve"> / </w:t>
    </w:r>
    <w:r w:rsidRPr="00301E58">
      <w:rPr>
        <w:color w:val="2B579A"/>
        <w:sz w:val="18"/>
        <w:szCs w:val="18"/>
        <w:shd w:val="clear" w:color="auto" w:fill="E6E6E6"/>
      </w:rPr>
      <w:fldChar w:fldCharType="begin"/>
    </w:r>
    <w:r w:rsidRPr="00CC5003">
      <w:rPr>
        <w:rStyle w:val="Paginanummer"/>
        <w:sz w:val="18"/>
        <w:szCs w:val="18"/>
        <w:lang w:val="it-IT"/>
      </w:rPr>
      <w:instrText xml:space="preserve">NUMPAGES </w:instrText>
    </w:r>
    <w:r w:rsidRPr="00301E58">
      <w:rPr>
        <w:color w:val="2B579A"/>
        <w:sz w:val="18"/>
        <w:szCs w:val="18"/>
        <w:shd w:val="clear" w:color="auto" w:fill="E6E6E6"/>
      </w:rPr>
      <w:fldChar w:fldCharType="separate"/>
    </w:r>
    <w:r w:rsidRPr="00CC5003">
      <w:rPr>
        <w:rStyle w:val="Paginanummer"/>
        <w:noProof/>
        <w:sz w:val="18"/>
        <w:szCs w:val="18"/>
        <w:lang w:val="it-IT"/>
      </w:rPr>
      <w:t>41</w:t>
    </w:r>
    <w:r w:rsidRPr="00301E58">
      <w:rPr>
        <w:color w:val="2B579A"/>
        <w:sz w:val="18"/>
        <w:szCs w:val="18"/>
        <w:shd w:val="clear" w:color="auto" w:fill="E6E6E6"/>
      </w:rPr>
      <w:fldChar w:fldCharType="end"/>
    </w:r>
  </w:p>
  <w:p w14:paraId="072903C0" w14:textId="77777777" w:rsidR="008C37F6" w:rsidRPr="00CC5003" w:rsidRDefault="008C37F6" w:rsidP="00960D77">
    <w:pPr>
      <w:rPr>
        <w:sz w:val="18"/>
        <w:szCs w:val="18"/>
        <w:lang w:val="it-IT"/>
      </w:rPr>
    </w:pPr>
    <w:r w:rsidRPr="00CC5003">
      <w:rPr>
        <w:sz w:val="18"/>
        <w:szCs w:val="18"/>
        <w:lang w:val="it-IT"/>
      </w:rPr>
      <w:t>Datum:</w:t>
    </w:r>
    <w:r>
      <w:rPr>
        <w:sz w:val="18"/>
        <w:szCs w:val="18"/>
        <w:lang w:val="it-IT"/>
      </w:rPr>
      <w:t>26</w:t>
    </w:r>
    <w:r w:rsidRPr="00CC5003">
      <w:rPr>
        <w:sz w:val="18"/>
        <w:szCs w:val="18"/>
        <w:lang w:val="it-IT"/>
      </w:rPr>
      <w:t>-0</w:t>
    </w:r>
    <w:r>
      <w:rPr>
        <w:sz w:val="18"/>
        <w:szCs w:val="18"/>
        <w:lang w:val="it-IT"/>
      </w:rPr>
      <w:t>7</w:t>
    </w:r>
    <w:r w:rsidRPr="00CC5003">
      <w:rPr>
        <w:sz w:val="18"/>
        <w:szCs w:val="18"/>
        <w:lang w:val="it-IT"/>
      </w:rPr>
      <w:t>-2024</w:t>
    </w:r>
    <w:r w:rsidRPr="00CC5003">
      <w:rPr>
        <w:sz w:val="18"/>
        <w:szCs w:val="18"/>
        <w:lang w:val="it-IT"/>
      </w:rPr>
      <w:tab/>
    </w:r>
    <w:r w:rsidRPr="00CC5003">
      <w:rPr>
        <w:sz w:val="18"/>
        <w:szCs w:val="18"/>
        <w:lang w:val="it-IT"/>
      </w:rPr>
      <w:tab/>
    </w:r>
    <w:r w:rsidRPr="00CC5003">
      <w:rPr>
        <w:sz w:val="18"/>
        <w:szCs w:val="18"/>
        <w:lang w:val="it-IT"/>
      </w:rPr>
      <w:tab/>
    </w:r>
    <w:r w:rsidRPr="00CC5003">
      <w:rPr>
        <w:sz w:val="18"/>
        <w:szCs w:val="18"/>
        <w:lang w:val="it-IT"/>
      </w:rPr>
      <w:tab/>
    </w:r>
    <w:r w:rsidRPr="00CC5003">
      <w:rPr>
        <w:sz w:val="18"/>
        <w:szCs w:val="18"/>
        <w:lang w:val="it-IT"/>
      </w:rPr>
      <w:tab/>
    </w:r>
    <w:r w:rsidRPr="00CC5003">
      <w:rPr>
        <w:sz w:val="18"/>
        <w:szCs w:val="18"/>
        <w:lang w:val="it-IT"/>
      </w:rPr>
      <w:tab/>
    </w:r>
    <w:r w:rsidRPr="00CC5003">
      <w:rPr>
        <w:sz w:val="18"/>
        <w:szCs w:val="18"/>
        <w:lang w:val="it-IT"/>
      </w:rPr>
      <w:tab/>
      <w:t xml:space="preserve">Ref. nr.: </w:t>
    </w:r>
    <w:r>
      <w:rPr>
        <w:sz w:val="18"/>
        <w:szCs w:val="18"/>
        <w:lang w:val="it-IT"/>
      </w:rPr>
      <w:t>22.O.155</w:t>
    </w:r>
  </w:p>
  <w:p w14:paraId="4B819BD7" w14:textId="77777777" w:rsidR="008C37F6" w:rsidRPr="00AA3771" w:rsidRDefault="008C37F6">
    <w:pPr>
      <w:rPr>
        <w:i/>
        <w:sz w:val="14"/>
        <w:szCs w:val="14"/>
        <w:lang w:val="it-IT"/>
      </w:rPr>
    </w:pPr>
    <w:r w:rsidRPr="00AA3771">
      <w:rPr>
        <w:sz w:val="18"/>
        <w:szCs w:val="18"/>
        <w:lang w:val="it-IT"/>
      </w:rPr>
      <w:t xml:space="preserve">Versie: </w:t>
    </w:r>
    <w:r>
      <w:rPr>
        <w:sz w:val="18"/>
        <w:szCs w:val="18"/>
        <w:lang w:val="it-IT"/>
      </w:rPr>
      <w:t>definitief</w:t>
    </w:r>
    <w:r w:rsidRPr="00AA3771">
      <w:rPr>
        <w:sz w:val="18"/>
        <w:szCs w:val="18"/>
        <w:lang w:val="it-IT"/>
      </w:rPr>
      <w:t xml:space="preserve"> </w:t>
    </w:r>
    <w:r>
      <w:rPr>
        <w:sz w:val="18"/>
        <w:szCs w:val="18"/>
        <w:lang w:val="it-IT"/>
      </w:rPr>
      <w:t>1.0</w:t>
    </w:r>
    <w:r w:rsidRPr="00AA3771">
      <w:rPr>
        <w:sz w:val="18"/>
        <w:szCs w:val="18"/>
        <w:lang w:val="it-IT"/>
      </w:rPr>
      <w:tab/>
    </w:r>
    <w:r w:rsidRPr="00AA3771">
      <w:rPr>
        <w:lang w:val="it-IT"/>
      </w:rPr>
      <w:tab/>
    </w:r>
    <w:r w:rsidRPr="00AA3771">
      <w:rPr>
        <w:lang w:val="it-IT"/>
      </w:rPr>
      <w:tab/>
    </w:r>
  </w:p>
  <w:p w14:paraId="46445EB2" w14:textId="77777777" w:rsidR="008C37F6" w:rsidRPr="00AA3771" w:rsidRDefault="008C37F6">
    <w:pPr>
      <w:pStyle w:val="Voettekst"/>
      <w:rPr>
        <w:color w:val="999999"/>
        <w:sz w:val="18"/>
        <w:szCs w:val="18"/>
        <w:lang w:val="it-IT"/>
      </w:rPr>
    </w:pPr>
  </w:p>
  <w:p w14:paraId="47F1B977" w14:textId="77777777" w:rsidR="008C37F6" w:rsidRPr="00AA3771" w:rsidRDefault="008C37F6">
    <w:pPr>
      <w:pStyle w:val="Voettekst"/>
      <w:rPr>
        <w:color w:val="999999"/>
        <w:sz w:val="18"/>
        <w:szCs w:val="18"/>
        <w:lang w:val="it-I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68243984"/>
      <w:docPartObj>
        <w:docPartGallery w:val="Page Numbers (Bottom of Page)"/>
        <w:docPartUnique/>
      </w:docPartObj>
    </w:sdtPr>
    <w:sdtEndPr/>
    <w:sdtContent>
      <w:p w14:paraId="643C2C27"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7376C635" w14:textId="77777777" w:rsidR="00713A38" w:rsidRDefault="00713A3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D04135" w14:textId="77777777" w:rsidR="005C1431" w:rsidRDefault="005C1431">
    <w:pPr>
      <w:pStyle w:val="Voettekst"/>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03021502"/>
      <w:docPartObj>
        <w:docPartGallery w:val="Page Numbers (Bottom of Page)"/>
        <w:docPartUnique/>
      </w:docPartObj>
    </w:sdtPr>
    <w:sdtEndPr/>
    <w:sdtContent>
      <w:p w14:paraId="03FBFD82"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75390558"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D7DFA2" w14:textId="77777777" w:rsidR="009F0254" w:rsidRDefault="009F0254">
      <w:r>
        <w:separator/>
      </w:r>
    </w:p>
  </w:footnote>
  <w:footnote w:type="continuationSeparator" w:id="0">
    <w:p w14:paraId="5CE226E5" w14:textId="77777777" w:rsidR="009F0254" w:rsidRDefault="009F0254">
      <w:r>
        <w:continuationSeparator/>
      </w:r>
    </w:p>
  </w:footnote>
  <w:footnote w:id="1">
    <w:p w14:paraId="7E6C4CE7" w14:textId="77777777" w:rsidR="008C37F6" w:rsidRDefault="008C37F6" w:rsidP="008C37F6">
      <w:pPr>
        <w:pStyle w:val="Voetnoottekst"/>
      </w:pPr>
      <w:r>
        <w:rPr>
          <w:rStyle w:val="Voetnootmarkering"/>
        </w:rPr>
        <w:footnoteRef/>
      </w:r>
      <w:r>
        <w:t xml:space="preserve"> Als een Onderneming meent dat hiervan sprake is onderbouwt hij dit met bewijs.</w:t>
      </w:r>
    </w:p>
  </w:footnote>
  <w:footnote w:id="2">
    <w:p w14:paraId="1BCF2C30" w14:textId="77777777" w:rsidR="008C37F6" w:rsidRDefault="008C37F6" w:rsidP="008C37F6">
      <w:pPr>
        <w:pStyle w:val="Voetnoottekst"/>
      </w:pPr>
      <w:r>
        <w:rPr>
          <w:rStyle w:val="Voetnootmarkering"/>
        </w:rPr>
        <w:footnoteRef/>
      </w:r>
      <w:r>
        <w:t xml:space="preserve"> Indien er sprake is van een combinatie dienen alle deelnemers in de combinatie (de </w:t>
      </w:r>
      <w:proofErr w:type="spellStart"/>
      <w:r>
        <w:t>combinanten</w:t>
      </w:r>
      <w:proofErr w:type="spellEnd"/>
      <w:r>
        <w:t xml:space="preserve">) deze verklaring in te vullen. </w:t>
      </w:r>
      <w:r>
        <w:br/>
        <w:t xml:space="preserve">   Indien er sprake is van een beroep op derden, dienen deze derden ook deze verklaring in te vullen.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DEE10F" w14:textId="77777777" w:rsidR="008C37F6" w:rsidRDefault="008C37F6" w:rsidP="5F6D94CF">
    <w:pPr>
      <w:pStyle w:val="Koptekst"/>
      <w:jc w:val="center"/>
      <w:rPr>
        <w:b/>
        <w:bCs/>
        <w:sz w:val="16"/>
        <w:szCs w:val="16"/>
      </w:rPr>
    </w:pPr>
    <w:r>
      <w:rPr>
        <w:noProof/>
        <w:color w:val="2B579A"/>
        <w:shd w:val="clear" w:color="auto" w:fill="E6E6E6"/>
      </w:rPr>
      <w:drawing>
        <wp:anchor distT="0" distB="0" distL="114300" distR="114300" simplePos="0" relativeHeight="251659264" behindDoc="0" locked="0" layoutInCell="1" allowOverlap="1" wp14:anchorId="7DC4CA3E" wp14:editId="018F9534">
          <wp:simplePos x="0" y="0"/>
          <wp:positionH relativeFrom="page">
            <wp:posOffset>129717</wp:posOffset>
          </wp:positionH>
          <wp:positionV relativeFrom="paragraph">
            <wp:posOffset>-245745</wp:posOffset>
          </wp:positionV>
          <wp:extent cx="1592580" cy="513735"/>
          <wp:effectExtent l="0" t="0" r="7620" b="635"/>
          <wp:wrapNone/>
          <wp:docPr id="28" name="Afbeelding 28" descr="Afbeelding met Lettertype, tekst, Graphics, logo&#10;&#10;Automatisch gegenereerde beschrijving">
            <a:extLst xmlns:a="http://schemas.openxmlformats.org/drawingml/2006/main">
              <a:ext uri="{FF2B5EF4-FFF2-40B4-BE49-F238E27FC236}">
                <a16:creationId xmlns:a16="http://schemas.microsoft.com/office/drawing/2014/main" id="{47DD9D5D-469D-43D9-8447-666C3626F1D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Afbeelding 28" descr="Afbeelding met Lettertype, tekst, Graphics, logo&#10;&#10;Automatisch gegenereerde beschrijving">
                    <a:extLst>
                      <a:ext uri="{FF2B5EF4-FFF2-40B4-BE49-F238E27FC236}">
                        <a16:creationId xmlns:a16="http://schemas.microsoft.com/office/drawing/2014/main" id="{47DD9D5D-469D-43D9-8447-666C3626F1D5}"/>
                      </a:ext>
                    </a:extLst>
                  </pic:cNvPr>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2580" cy="5137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5F6D94CF">
      <w:rPr>
        <w:b/>
        <w:bCs/>
        <w:sz w:val="16"/>
        <w:szCs w:val="16"/>
      </w:rPr>
      <w:t>Provinciaal contractenbuffet – Inschrijvingsleidraad RAW Openbare EU procedure</w:t>
    </w:r>
  </w:p>
  <w:p w14:paraId="026D026D" w14:textId="77777777" w:rsidR="008C37F6" w:rsidRDefault="008C37F6" w:rsidP="002517B8">
    <w:pPr>
      <w:pStyle w:val="Koptekst"/>
      <w:jc w:val="center"/>
    </w:pPr>
    <w:r w:rsidRPr="001B35FD">
      <w:rPr>
        <w:b/>
        <w:sz w:val="16"/>
        <w:szCs w:val="16"/>
      </w:rPr>
      <w:t>N377 Fase 2 en 3</w:t>
    </w:r>
    <w:r>
      <w:rPr>
        <w:b/>
        <w:sz w:val="16"/>
        <w:szCs w:val="16"/>
      </w:rPr>
      <w:t>b</w:t>
    </w:r>
    <w:r w:rsidRPr="001B35FD">
      <w:rPr>
        <w:b/>
        <w:sz w:val="16"/>
        <w:szCs w:val="16"/>
      </w:rPr>
      <w:t xml:space="preserve"> Hasselt – De Lichtmis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49A5369D" w14:textId="77777777" w:rsidTr="0023628B">
      <w:trPr>
        <w:cantSplit/>
        <w:trHeight w:val="397"/>
      </w:trPr>
      <w:tc>
        <w:tcPr>
          <w:tcW w:w="1418" w:type="dxa"/>
          <w:shd w:val="clear" w:color="auto" w:fill="auto"/>
        </w:tcPr>
        <w:p w14:paraId="48AFE86B" w14:textId="77777777" w:rsidR="00713A38" w:rsidRDefault="00713A38" w:rsidP="0023628B">
          <w:pPr>
            <w:pStyle w:val="Koptekst"/>
          </w:pPr>
        </w:p>
      </w:tc>
      <w:tc>
        <w:tcPr>
          <w:tcW w:w="10490" w:type="dxa"/>
          <w:shd w:val="clear" w:color="auto" w:fill="auto"/>
        </w:tcPr>
        <w:p w14:paraId="1F743F18" w14:textId="77777777" w:rsidR="00713A38" w:rsidRDefault="00713A38" w:rsidP="0023628B">
          <w:pPr>
            <w:pStyle w:val="Koptekst"/>
          </w:pPr>
        </w:p>
      </w:tc>
    </w:tr>
    <w:tr w:rsidR="00713A38" w14:paraId="57FF3BA6" w14:textId="77777777" w:rsidTr="0023628B">
      <w:trPr>
        <w:cantSplit/>
        <w:trHeight w:hRule="exact" w:val="737"/>
      </w:trPr>
      <w:tc>
        <w:tcPr>
          <w:tcW w:w="1418" w:type="dxa"/>
          <w:shd w:val="clear" w:color="auto" w:fill="auto"/>
        </w:tcPr>
        <w:p w14:paraId="622CF608" w14:textId="77777777" w:rsidR="00713A38" w:rsidRDefault="00713A38" w:rsidP="0023628B">
          <w:pPr>
            <w:pStyle w:val="Koptekst"/>
          </w:pPr>
        </w:p>
      </w:tc>
      <w:tc>
        <w:tcPr>
          <w:tcW w:w="10490" w:type="dxa"/>
          <w:shd w:val="clear" w:color="auto" w:fill="auto"/>
        </w:tcPr>
        <w:p w14:paraId="71E7784E" w14:textId="77777777" w:rsidR="00713A38" w:rsidRDefault="00713A38" w:rsidP="0023628B">
          <w:pPr>
            <w:pStyle w:val="Koptekst"/>
          </w:pPr>
        </w:p>
      </w:tc>
    </w:tr>
  </w:tbl>
  <w:p w14:paraId="75A03E1F" w14:textId="77777777" w:rsidR="00713A38" w:rsidRDefault="00713A3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C7D41C" w14:textId="77777777" w:rsidR="008C37F6" w:rsidRDefault="008C37F6">
    <w:pPr>
      <w:pStyle w:val="Koptekst"/>
    </w:pPr>
  </w:p>
  <w:p w14:paraId="668D8182" w14:textId="77777777" w:rsidR="008C37F6" w:rsidRDefault="008C37F6">
    <w:pPr>
      <w:pStyle w:val="Koptekst"/>
    </w:pPr>
  </w:p>
  <w:p w14:paraId="2440807A" w14:textId="77777777" w:rsidR="008C37F6" w:rsidRDefault="008C37F6" w:rsidP="008C37F6">
    <w:pPr>
      <w:pStyle w:val="Koptekst"/>
      <w:jc w:val="center"/>
      <w:rPr>
        <w:b/>
        <w:bCs/>
        <w:sz w:val="16"/>
        <w:szCs w:val="16"/>
      </w:rPr>
    </w:pPr>
    <w:r>
      <w:rPr>
        <w:noProof/>
        <w:color w:val="2B579A"/>
        <w:shd w:val="clear" w:color="auto" w:fill="E6E6E6"/>
      </w:rPr>
      <w:drawing>
        <wp:anchor distT="0" distB="0" distL="114300" distR="114300" simplePos="0" relativeHeight="251661312" behindDoc="0" locked="0" layoutInCell="1" allowOverlap="1" wp14:anchorId="269632F8" wp14:editId="6B2E1D26">
          <wp:simplePos x="0" y="0"/>
          <wp:positionH relativeFrom="page">
            <wp:posOffset>129717</wp:posOffset>
          </wp:positionH>
          <wp:positionV relativeFrom="paragraph">
            <wp:posOffset>-245745</wp:posOffset>
          </wp:positionV>
          <wp:extent cx="1592580" cy="513735"/>
          <wp:effectExtent l="0" t="0" r="7620" b="635"/>
          <wp:wrapNone/>
          <wp:docPr id="646314239" name="Afbeelding 646314239" descr="Afbeelding met Lettertype, tekst, Graphics, logo&#10;&#10;Automatisch gegenereerde beschrijving">
            <a:extLst xmlns:a="http://schemas.openxmlformats.org/drawingml/2006/main">
              <a:ext uri="{FF2B5EF4-FFF2-40B4-BE49-F238E27FC236}">
                <a16:creationId xmlns:a16="http://schemas.microsoft.com/office/drawing/2014/main" id="{47DD9D5D-469D-43D9-8447-666C3626F1D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Afbeelding 28" descr="Afbeelding met Lettertype, tekst, Graphics, logo&#10;&#10;Automatisch gegenereerde beschrijving">
                    <a:extLst>
                      <a:ext uri="{FF2B5EF4-FFF2-40B4-BE49-F238E27FC236}">
                        <a16:creationId xmlns:a16="http://schemas.microsoft.com/office/drawing/2014/main" id="{47DD9D5D-469D-43D9-8447-666C3626F1D5}"/>
                      </a:ext>
                    </a:extLst>
                  </pic:cNvPr>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2580" cy="5137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5F6D94CF">
      <w:rPr>
        <w:b/>
        <w:bCs/>
        <w:sz w:val="16"/>
        <w:szCs w:val="16"/>
      </w:rPr>
      <w:t>Provinciaal contractenbuffet – Inschrijvingsleidraad RAW Openbare EU procedure</w:t>
    </w:r>
  </w:p>
  <w:p w14:paraId="598D8E3A" w14:textId="77777777" w:rsidR="008C37F6" w:rsidRDefault="008C37F6" w:rsidP="008C37F6">
    <w:pPr>
      <w:pStyle w:val="Koptekst"/>
      <w:jc w:val="center"/>
    </w:pPr>
    <w:r w:rsidRPr="001B35FD">
      <w:rPr>
        <w:b/>
        <w:sz w:val="16"/>
        <w:szCs w:val="16"/>
      </w:rPr>
      <w:t>N377 Fase 2 en 3</w:t>
    </w:r>
    <w:r>
      <w:rPr>
        <w:b/>
        <w:sz w:val="16"/>
        <w:szCs w:val="16"/>
      </w:rPr>
      <w:t>b</w:t>
    </w:r>
    <w:r w:rsidRPr="001B35FD">
      <w:rPr>
        <w:b/>
        <w:sz w:val="16"/>
        <w:szCs w:val="16"/>
      </w:rPr>
      <w:t xml:space="preserve"> Hasselt – De Lichtmis</w:t>
    </w:r>
  </w:p>
  <w:p w14:paraId="7FA97D7F" w14:textId="77777777" w:rsidR="008C37F6" w:rsidRDefault="008C37F6">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30A7CF92" w14:textId="77777777" w:rsidTr="002D1748">
      <w:trPr>
        <w:trHeight w:hRule="exact" w:val="340"/>
      </w:trPr>
      <w:tc>
        <w:tcPr>
          <w:tcW w:w="1144" w:type="dxa"/>
          <w:shd w:val="clear" w:color="auto" w:fill="auto"/>
        </w:tcPr>
        <w:p w14:paraId="60B15268" w14:textId="77777777" w:rsidR="00713A38" w:rsidRDefault="00713A38" w:rsidP="002D1748">
          <w:pPr>
            <w:pStyle w:val="Kenmerk"/>
          </w:pPr>
        </w:p>
      </w:tc>
      <w:tc>
        <w:tcPr>
          <w:tcW w:w="10763" w:type="dxa"/>
          <w:shd w:val="clear" w:color="auto" w:fill="auto"/>
        </w:tcPr>
        <w:p w14:paraId="0DB33FEB" w14:textId="77777777" w:rsidR="00713A38" w:rsidRDefault="00713A38" w:rsidP="002D1748">
          <w:pPr>
            <w:pStyle w:val="Kenmerk"/>
          </w:pPr>
        </w:p>
      </w:tc>
    </w:tr>
  </w:tbl>
  <w:p w14:paraId="30D2EC88"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F2FEAE"/>
    <w:multiLevelType w:val="hybridMultilevel"/>
    <w:tmpl w:val="64BC0638"/>
    <w:lvl w:ilvl="0" w:tplc="00563512">
      <w:start w:val="1"/>
      <w:numFmt w:val="bullet"/>
      <w:lvlText w:val="-"/>
      <w:lvlJc w:val="left"/>
      <w:pPr>
        <w:ind w:left="1080" w:hanging="360"/>
      </w:pPr>
      <w:rPr>
        <w:rFonts w:ascii="Aptos" w:hAnsi="Aptos" w:hint="default"/>
      </w:rPr>
    </w:lvl>
    <w:lvl w:ilvl="1" w:tplc="440027A6">
      <w:start w:val="1"/>
      <w:numFmt w:val="bullet"/>
      <w:lvlText w:val="o"/>
      <w:lvlJc w:val="left"/>
      <w:pPr>
        <w:ind w:left="1800" w:hanging="360"/>
      </w:pPr>
      <w:rPr>
        <w:rFonts w:ascii="Courier New" w:hAnsi="Courier New" w:hint="default"/>
      </w:rPr>
    </w:lvl>
    <w:lvl w:ilvl="2" w:tplc="8EA24B4C">
      <w:start w:val="1"/>
      <w:numFmt w:val="bullet"/>
      <w:lvlText w:val=""/>
      <w:lvlJc w:val="left"/>
      <w:pPr>
        <w:ind w:left="2520" w:hanging="360"/>
      </w:pPr>
      <w:rPr>
        <w:rFonts w:ascii="Wingdings" w:hAnsi="Wingdings" w:hint="default"/>
      </w:rPr>
    </w:lvl>
    <w:lvl w:ilvl="3" w:tplc="12C2F378">
      <w:start w:val="1"/>
      <w:numFmt w:val="bullet"/>
      <w:lvlText w:val=""/>
      <w:lvlJc w:val="left"/>
      <w:pPr>
        <w:ind w:left="3240" w:hanging="360"/>
      </w:pPr>
      <w:rPr>
        <w:rFonts w:ascii="Symbol" w:hAnsi="Symbol" w:hint="default"/>
      </w:rPr>
    </w:lvl>
    <w:lvl w:ilvl="4" w:tplc="E076BECE">
      <w:start w:val="1"/>
      <w:numFmt w:val="bullet"/>
      <w:lvlText w:val="o"/>
      <w:lvlJc w:val="left"/>
      <w:pPr>
        <w:ind w:left="3960" w:hanging="360"/>
      </w:pPr>
      <w:rPr>
        <w:rFonts w:ascii="Courier New" w:hAnsi="Courier New" w:hint="default"/>
      </w:rPr>
    </w:lvl>
    <w:lvl w:ilvl="5" w:tplc="93EEBA32">
      <w:start w:val="1"/>
      <w:numFmt w:val="bullet"/>
      <w:lvlText w:val=""/>
      <w:lvlJc w:val="left"/>
      <w:pPr>
        <w:ind w:left="4680" w:hanging="360"/>
      </w:pPr>
      <w:rPr>
        <w:rFonts w:ascii="Wingdings" w:hAnsi="Wingdings" w:hint="default"/>
      </w:rPr>
    </w:lvl>
    <w:lvl w:ilvl="6" w:tplc="BCC2E496">
      <w:start w:val="1"/>
      <w:numFmt w:val="bullet"/>
      <w:lvlText w:val=""/>
      <w:lvlJc w:val="left"/>
      <w:pPr>
        <w:ind w:left="5400" w:hanging="360"/>
      </w:pPr>
      <w:rPr>
        <w:rFonts w:ascii="Symbol" w:hAnsi="Symbol" w:hint="default"/>
      </w:rPr>
    </w:lvl>
    <w:lvl w:ilvl="7" w:tplc="EF60EBE8">
      <w:start w:val="1"/>
      <w:numFmt w:val="bullet"/>
      <w:lvlText w:val="o"/>
      <w:lvlJc w:val="left"/>
      <w:pPr>
        <w:ind w:left="6120" w:hanging="360"/>
      </w:pPr>
      <w:rPr>
        <w:rFonts w:ascii="Courier New" w:hAnsi="Courier New" w:hint="default"/>
      </w:rPr>
    </w:lvl>
    <w:lvl w:ilvl="8" w:tplc="BF826BF8">
      <w:start w:val="1"/>
      <w:numFmt w:val="bullet"/>
      <w:lvlText w:val=""/>
      <w:lvlJc w:val="left"/>
      <w:pPr>
        <w:ind w:left="6840" w:hanging="360"/>
      </w:pPr>
      <w:rPr>
        <w:rFonts w:ascii="Wingdings" w:hAnsi="Wingdings" w:hint="default"/>
      </w:rPr>
    </w:lvl>
  </w:abstractNum>
  <w:abstractNum w:abstractNumId="1" w15:restartNumberingAfterBreak="0">
    <w:nsid w:val="3BF57856"/>
    <w:multiLevelType w:val="hybridMultilevel"/>
    <w:tmpl w:val="9C10C0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4" w15:restartNumberingAfterBreak="0">
    <w:nsid w:val="3DA64590"/>
    <w:multiLevelType w:val="multilevel"/>
    <w:tmpl w:val="DC0091AA"/>
    <w:lvl w:ilvl="0">
      <w:numFmt w:val="decimal"/>
      <w:pStyle w:val="PCB-Kop1"/>
      <w:lvlText w:val="%1."/>
      <w:lvlJc w:val="left"/>
      <w:pPr>
        <w:tabs>
          <w:tab w:val="num" w:pos="1077"/>
        </w:tabs>
        <w:ind w:left="720" w:hanging="720"/>
      </w:pPr>
      <w:rPr>
        <w:rFonts w:ascii="Verdana" w:hAnsi="Verdana" w:hint="default"/>
        <w:sz w:val="24"/>
      </w:rPr>
    </w:lvl>
    <w:lvl w:ilvl="1">
      <w:start w:val="1"/>
      <w:numFmt w:val="decimal"/>
      <w:pStyle w:val="PCB-Kop2"/>
      <w:lvlText w:val="%1.%2."/>
      <w:lvlJc w:val="left"/>
      <w:pPr>
        <w:ind w:left="1077" w:hanging="1077"/>
      </w:pPr>
      <w:rPr>
        <w:rFonts w:hint="default"/>
      </w:rPr>
    </w:lvl>
    <w:lvl w:ilvl="2">
      <w:start w:val="1"/>
      <w:numFmt w:val="decimal"/>
      <w:pStyle w:val="PCB-Kop3"/>
      <w:lvlText w:val="%1.%2.%3"/>
      <w:lvlJc w:val="left"/>
      <w:pPr>
        <w:tabs>
          <w:tab w:val="num" w:pos="1077"/>
        </w:tabs>
        <w:ind w:left="1077" w:hanging="1077"/>
      </w:pPr>
      <w:rPr>
        <w:rFonts w:hint="default"/>
      </w:rPr>
    </w:lvl>
    <w:lvl w:ilvl="3">
      <w:start w:val="1"/>
      <w:numFmt w:val="decimal"/>
      <w:pStyle w:val="PCB-eis"/>
      <w:lvlText w:val="%4."/>
      <w:lvlJc w:val="left"/>
      <w:pPr>
        <w:tabs>
          <w:tab w:val="num" w:pos="1192"/>
        </w:tabs>
        <w:ind w:left="1192" w:hanging="340"/>
      </w:pPr>
      <w:rPr>
        <w:rFonts w:ascii="Verdana" w:eastAsiaTheme="minorHAnsi" w:hAnsi="Verdana" w:cstheme="minorBidi"/>
      </w:rPr>
    </w:lvl>
    <w:lvl w:ilvl="4">
      <w:start w:val="1"/>
      <w:numFmt w:val="decimal"/>
      <w:lvlText w:val="%5)"/>
      <w:lvlJc w:val="left"/>
      <w:pPr>
        <w:tabs>
          <w:tab w:val="num" w:pos="1531"/>
        </w:tabs>
        <w:ind w:left="1531" w:hanging="397"/>
      </w:pPr>
      <w:rPr>
        <w:rFonts w:hint="default"/>
      </w:rPr>
    </w:lvl>
    <w:lvl w:ilvl="5">
      <w:start w:val="1"/>
      <w:numFmt w:val="lowerLetter"/>
      <w:lvlText w:val="%6."/>
      <w:lvlJc w:val="left"/>
      <w:pPr>
        <w:tabs>
          <w:tab w:val="num" w:pos="1985"/>
        </w:tabs>
        <w:ind w:left="1985" w:hanging="284"/>
      </w:pPr>
      <w:rPr>
        <w:rFonts w:hint="default"/>
      </w:rPr>
    </w:lvl>
    <w:lvl w:ilvl="6">
      <w:start w:val="1"/>
      <w:numFmt w:val="decimal"/>
      <w:lvlText w:val="%7."/>
      <w:lvlJc w:val="left"/>
      <w:pPr>
        <w:ind w:left="2862" w:hanging="363"/>
      </w:pPr>
      <w:rPr>
        <w:rFonts w:hint="default"/>
      </w:rPr>
    </w:lvl>
    <w:lvl w:ilvl="7">
      <w:start w:val="1"/>
      <w:numFmt w:val="lowerLetter"/>
      <w:lvlText w:val="%8."/>
      <w:lvlJc w:val="left"/>
      <w:pPr>
        <w:ind w:left="3219" w:hanging="363"/>
      </w:pPr>
      <w:rPr>
        <w:rFonts w:hint="default"/>
      </w:rPr>
    </w:lvl>
    <w:lvl w:ilvl="8">
      <w:start w:val="1"/>
      <w:numFmt w:val="lowerRoman"/>
      <w:lvlText w:val="%9."/>
      <w:lvlJc w:val="left"/>
      <w:pPr>
        <w:ind w:left="3576" w:hanging="363"/>
      </w:pPr>
      <w:rPr>
        <w:rFonts w:hint="default"/>
      </w:rPr>
    </w:lvl>
  </w:abstractNum>
  <w:num w:numId="1" w16cid:durableId="1402824695">
    <w:abstractNumId w:val="2"/>
  </w:num>
  <w:num w:numId="2" w16cid:durableId="1982154370">
    <w:abstractNumId w:val="3"/>
  </w:num>
  <w:num w:numId="3" w16cid:durableId="288053051">
    <w:abstractNumId w:val="4"/>
  </w:num>
  <w:num w:numId="4" w16cid:durableId="67465216">
    <w:abstractNumId w:val="1"/>
  </w:num>
  <w:num w:numId="5" w16cid:durableId="1109088678">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7F6"/>
    <w:rsid w:val="000138D2"/>
    <w:rsid w:val="00045278"/>
    <w:rsid w:val="00062E5C"/>
    <w:rsid w:val="000652D2"/>
    <w:rsid w:val="000700FE"/>
    <w:rsid w:val="00081E8B"/>
    <w:rsid w:val="00087F8F"/>
    <w:rsid w:val="000B0647"/>
    <w:rsid w:val="000D2944"/>
    <w:rsid w:val="000D7F29"/>
    <w:rsid w:val="000E3F54"/>
    <w:rsid w:val="000F2D4E"/>
    <w:rsid w:val="000F5E05"/>
    <w:rsid w:val="000F5F8B"/>
    <w:rsid w:val="000F728F"/>
    <w:rsid w:val="00101DFF"/>
    <w:rsid w:val="00107369"/>
    <w:rsid w:val="00130C9A"/>
    <w:rsid w:val="00146ED6"/>
    <w:rsid w:val="00153860"/>
    <w:rsid w:val="00155D2D"/>
    <w:rsid w:val="001737AD"/>
    <w:rsid w:val="001A1C14"/>
    <w:rsid w:val="001B1F7E"/>
    <w:rsid w:val="001B65DE"/>
    <w:rsid w:val="001C03BE"/>
    <w:rsid w:val="001C5E61"/>
    <w:rsid w:val="001D450F"/>
    <w:rsid w:val="001E2B72"/>
    <w:rsid w:val="001E2D3E"/>
    <w:rsid w:val="00222D71"/>
    <w:rsid w:val="002304A9"/>
    <w:rsid w:val="0023628B"/>
    <w:rsid w:val="00245C63"/>
    <w:rsid w:val="002644B1"/>
    <w:rsid w:val="00270385"/>
    <w:rsid w:val="002936E3"/>
    <w:rsid w:val="00294087"/>
    <w:rsid w:val="002960F9"/>
    <w:rsid w:val="002A16DF"/>
    <w:rsid w:val="002C083E"/>
    <w:rsid w:val="002D1748"/>
    <w:rsid w:val="002E0806"/>
    <w:rsid w:val="002E1D90"/>
    <w:rsid w:val="002E48FD"/>
    <w:rsid w:val="002F4685"/>
    <w:rsid w:val="003018AB"/>
    <w:rsid w:val="00317079"/>
    <w:rsid w:val="003369A3"/>
    <w:rsid w:val="00352E6E"/>
    <w:rsid w:val="00370A69"/>
    <w:rsid w:val="00373C81"/>
    <w:rsid w:val="003A4A36"/>
    <w:rsid w:val="003E0A90"/>
    <w:rsid w:val="00413744"/>
    <w:rsid w:val="0042259D"/>
    <w:rsid w:val="004317A3"/>
    <w:rsid w:val="00444721"/>
    <w:rsid w:val="00464D2A"/>
    <w:rsid w:val="00471103"/>
    <w:rsid w:val="0049169D"/>
    <w:rsid w:val="004A2836"/>
    <w:rsid w:val="004E2F3F"/>
    <w:rsid w:val="004F2305"/>
    <w:rsid w:val="00543508"/>
    <w:rsid w:val="00547595"/>
    <w:rsid w:val="005576FD"/>
    <w:rsid w:val="00573DEF"/>
    <w:rsid w:val="005769AD"/>
    <w:rsid w:val="00595803"/>
    <w:rsid w:val="00597891"/>
    <w:rsid w:val="005A0CEF"/>
    <w:rsid w:val="005B1943"/>
    <w:rsid w:val="005B6D4C"/>
    <w:rsid w:val="005C1431"/>
    <w:rsid w:val="005D04E3"/>
    <w:rsid w:val="005D4605"/>
    <w:rsid w:val="005D6709"/>
    <w:rsid w:val="006019E7"/>
    <w:rsid w:val="006029F6"/>
    <w:rsid w:val="006114DD"/>
    <w:rsid w:val="00612F23"/>
    <w:rsid w:val="006139E7"/>
    <w:rsid w:val="00625A55"/>
    <w:rsid w:val="006270D4"/>
    <w:rsid w:val="006445DE"/>
    <w:rsid w:val="00644793"/>
    <w:rsid w:val="00657D34"/>
    <w:rsid w:val="00663D80"/>
    <w:rsid w:val="00665F82"/>
    <w:rsid w:val="00676F05"/>
    <w:rsid w:val="006D679C"/>
    <w:rsid w:val="006D7F5E"/>
    <w:rsid w:val="006F29BF"/>
    <w:rsid w:val="00704C08"/>
    <w:rsid w:val="00713A38"/>
    <w:rsid w:val="00752E48"/>
    <w:rsid w:val="00781755"/>
    <w:rsid w:val="007825BE"/>
    <w:rsid w:val="007839C9"/>
    <w:rsid w:val="007866F0"/>
    <w:rsid w:val="007D21F3"/>
    <w:rsid w:val="007D3393"/>
    <w:rsid w:val="007D4666"/>
    <w:rsid w:val="00815F61"/>
    <w:rsid w:val="00816AF9"/>
    <w:rsid w:val="008320BC"/>
    <w:rsid w:val="0084090D"/>
    <w:rsid w:val="00844BEB"/>
    <w:rsid w:val="00851215"/>
    <w:rsid w:val="0085611E"/>
    <w:rsid w:val="008702E6"/>
    <w:rsid w:val="008760CE"/>
    <w:rsid w:val="0088501C"/>
    <w:rsid w:val="008A09B5"/>
    <w:rsid w:val="008A0A7D"/>
    <w:rsid w:val="008A19F5"/>
    <w:rsid w:val="008C37F6"/>
    <w:rsid w:val="008D33C4"/>
    <w:rsid w:val="008D4C91"/>
    <w:rsid w:val="00905574"/>
    <w:rsid w:val="00907863"/>
    <w:rsid w:val="00911E57"/>
    <w:rsid w:val="00923CEE"/>
    <w:rsid w:val="009246DA"/>
    <w:rsid w:val="00926422"/>
    <w:rsid w:val="00930C49"/>
    <w:rsid w:val="009325FB"/>
    <w:rsid w:val="009742A8"/>
    <w:rsid w:val="00982DBD"/>
    <w:rsid w:val="00993528"/>
    <w:rsid w:val="009A0D2B"/>
    <w:rsid w:val="009B5BA2"/>
    <w:rsid w:val="009C5116"/>
    <w:rsid w:val="009C72F0"/>
    <w:rsid w:val="009D102C"/>
    <w:rsid w:val="009F0254"/>
    <w:rsid w:val="009F1BCA"/>
    <w:rsid w:val="00A15FFA"/>
    <w:rsid w:val="00A1688D"/>
    <w:rsid w:val="00A20FF7"/>
    <w:rsid w:val="00A254C8"/>
    <w:rsid w:val="00A323A8"/>
    <w:rsid w:val="00A34A14"/>
    <w:rsid w:val="00A53B15"/>
    <w:rsid w:val="00A55EEA"/>
    <w:rsid w:val="00A56C97"/>
    <w:rsid w:val="00A77031"/>
    <w:rsid w:val="00A8313E"/>
    <w:rsid w:val="00A96A06"/>
    <w:rsid w:val="00AA38FE"/>
    <w:rsid w:val="00AF1471"/>
    <w:rsid w:val="00AF48F9"/>
    <w:rsid w:val="00B13A1B"/>
    <w:rsid w:val="00B4408E"/>
    <w:rsid w:val="00B47772"/>
    <w:rsid w:val="00B550B9"/>
    <w:rsid w:val="00B731E4"/>
    <w:rsid w:val="00B77818"/>
    <w:rsid w:val="00B80EC3"/>
    <w:rsid w:val="00B8655F"/>
    <w:rsid w:val="00BA51C5"/>
    <w:rsid w:val="00BA6D84"/>
    <w:rsid w:val="00BB1CB3"/>
    <w:rsid w:val="00BC2211"/>
    <w:rsid w:val="00BF0858"/>
    <w:rsid w:val="00BF63CE"/>
    <w:rsid w:val="00C10DA1"/>
    <w:rsid w:val="00C14108"/>
    <w:rsid w:val="00C24684"/>
    <w:rsid w:val="00C32970"/>
    <w:rsid w:val="00C42533"/>
    <w:rsid w:val="00C612F9"/>
    <w:rsid w:val="00C83300"/>
    <w:rsid w:val="00CA14F4"/>
    <w:rsid w:val="00CC406D"/>
    <w:rsid w:val="00D05FC7"/>
    <w:rsid w:val="00D17E42"/>
    <w:rsid w:val="00D40560"/>
    <w:rsid w:val="00D4268A"/>
    <w:rsid w:val="00D54DEA"/>
    <w:rsid w:val="00D57B19"/>
    <w:rsid w:val="00D8453C"/>
    <w:rsid w:val="00DA7EF0"/>
    <w:rsid w:val="00DC210E"/>
    <w:rsid w:val="00DC3AD8"/>
    <w:rsid w:val="00DC7A91"/>
    <w:rsid w:val="00DD1C06"/>
    <w:rsid w:val="00DD73D2"/>
    <w:rsid w:val="00E70C32"/>
    <w:rsid w:val="00E83488"/>
    <w:rsid w:val="00E9456E"/>
    <w:rsid w:val="00EC3AD8"/>
    <w:rsid w:val="00ED3122"/>
    <w:rsid w:val="00ED3DEB"/>
    <w:rsid w:val="00ED6943"/>
    <w:rsid w:val="00F10F4C"/>
    <w:rsid w:val="00F23CC1"/>
    <w:rsid w:val="00F349BD"/>
    <w:rsid w:val="00F46E1D"/>
    <w:rsid w:val="00F70DCF"/>
    <w:rsid w:val="00F860AD"/>
    <w:rsid w:val="00F92976"/>
    <w:rsid w:val="00F97258"/>
    <w:rsid w:val="00FA5214"/>
    <w:rsid w:val="00FC7A75"/>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526124"/>
  <w15:chartTrackingRefBased/>
  <w15:docId w15:val="{58970D00-4566-41C9-ABED-29E21AE39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8C37F6"/>
    <w:rPr>
      <w:rFonts w:ascii="Verdana" w:eastAsia="Verdana" w:hAnsi="Verdana"/>
      <w:kern w:val="0"/>
      <w14:ligatures w14:val="none"/>
    </w:rPr>
  </w:style>
  <w:style w:type="paragraph" w:styleId="Kop1">
    <w:name w:val="heading 1"/>
    <w:aliases w:val="Heading 1 met nummering"/>
    <w:basedOn w:val="Standaard"/>
    <w:next w:val="Standaard"/>
    <w:link w:val="Kop1Char"/>
    <w:qFormat/>
    <w:rsid w:val="006139E7"/>
    <w:pPr>
      <w:keepNext/>
      <w:numPr>
        <w:numId w:val="2"/>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qFormat/>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qFormat/>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Verdana" w:eastAsia="Verdana" w:hAnsi="Verdana"/>
      <w:b/>
      <w:color w:val="0076A8"/>
      <w:kern w:val="0"/>
      <w:sz w:val="32"/>
      <w:szCs w:val="32"/>
      <w14:ligatures w14:val="none"/>
    </w:rPr>
  </w:style>
  <w:style w:type="character" w:customStyle="1" w:styleId="Kop2Char">
    <w:name w:val="Kop 2 Char"/>
    <w:aliases w:val="Heading 2 met nummering Char"/>
    <w:link w:val="Kop2"/>
    <w:rsid w:val="008A0A7D"/>
    <w:rPr>
      <w:rFonts w:ascii="Verdana" w:eastAsia="Verdana" w:hAnsi="Verdana"/>
      <w:b/>
      <w:color w:val="0076A8"/>
      <w:kern w:val="0"/>
      <w:sz w:val="26"/>
      <w:szCs w:val="32"/>
      <w14:ligatures w14:val="none"/>
    </w:rPr>
  </w:style>
  <w:style w:type="character" w:customStyle="1" w:styleId="Kop3Char">
    <w:name w:val="Kop 3 Char"/>
    <w:aliases w:val="Heading 3 met nummering Char"/>
    <w:link w:val="Kop3"/>
    <w:rsid w:val="006139E7"/>
    <w:rPr>
      <w:rFonts w:ascii="Verdana" w:eastAsia="Verdana" w:hAnsi="Verdana"/>
      <w:b/>
      <w:color w:val="0076A8"/>
      <w:kern w:val="0"/>
      <w:sz w:val="24"/>
      <w:szCs w:val="22"/>
      <w14:ligatures w14:val="none"/>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aliases w:val="Colofon,Opsomblokjes en substreepjes,Lijst paragraaf,-_BOMW,opsomming cijfer,lijstStijl"/>
    <w:basedOn w:val="Standaard"/>
    <w:link w:val="LijstalineaChar"/>
    <w:uiPriority w:val="34"/>
    <w:qFormat/>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rPr>
      <w:rFonts w:cs="Arial"/>
      <w:b/>
      <w:color w:val="0076A8"/>
      <w:sz w:val="24"/>
      <w:szCs w:val="24"/>
    </w:rPr>
  </w:style>
  <w:style w:type="character" w:customStyle="1" w:styleId="Heading1titelChar">
    <w:name w:val="Heading 1 (titel) Char"/>
    <w:basedOn w:val="Kop1Char"/>
    <w:link w:val="Heading1titel"/>
    <w:rsid w:val="009C72F0"/>
    <w:rPr>
      <w:rFonts w:ascii="Arial" w:eastAsia="Verdana" w:hAnsi="Arial"/>
      <w:b/>
      <w:color w:val="0076A8"/>
      <w:kern w:val="0"/>
      <w:sz w:val="32"/>
      <w:szCs w:val="32"/>
      <w:lang w:eastAsia="en-US"/>
      <w14:ligatures w14:val="none"/>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8C37F6"/>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C37F6"/>
    <w:rPr>
      <w:rFonts w:asciiTheme="majorHAnsi" w:eastAsiaTheme="majorEastAsia" w:hAnsiTheme="majorHAnsi" w:cstheme="majorBidi"/>
      <w:spacing w:val="-10"/>
      <w:kern w:val="28"/>
      <w:sz w:val="56"/>
      <w:szCs w:val="56"/>
      <w:lang w:eastAsia="en-US"/>
    </w:rPr>
  </w:style>
  <w:style w:type="paragraph" w:styleId="Ondertitel">
    <w:name w:val="Subtitle"/>
    <w:basedOn w:val="Standaard"/>
    <w:next w:val="Standaard"/>
    <w:link w:val="OndertitelChar"/>
    <w:uiPriority w:val="11"/>
    <w:rsid w:val="008C37F6"/>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C37F6"/>
    <w:rPr>
      <w:rFonts w:asciiTheme="minorHAnsi" w:eastAsiaTheme="majorEastAsia" w:hAnsiTheme="minorHAnsi" w:cstheme="majorBidi"/>
      <w:color w:val="595959" w:themeColor="text1" w:themeTint="A6"/>
      <w:spacing w:val="15"/>
      <w:sz w:val="28"/>
      <w:szCs w:val="28"/>
      <w:lang w:eastAsia="en-US"/>
    </w:rPr>
  </w:style>
  <w:style w:type="paragraph" w:styleId="Citaat">
    <w:name w:val="Quote"/>
    <w:basedOn w:val="Standaard"/>
    <w:next w:val="Standaard"/>
    <w:link w:val="CitaatChar"/>
    <w:uiPriority w:val="29"/>
    <w:rsid w:val="008C37F6"/>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8C37F6"/>
    <w:rPr>
      <w:rFonts w:ascii="Arial" w:hAnsi="Arial"/>
      <w:i/>
      <w:iCs/>
      <w:color w:val="404040" w:themeColor="text1" w:themeTint="BF"/>
      <w:lang w:eastAsia="en-US"/>
    </w:rPr>
  </w:style>
  <w:style w:type="character" w:styleId="Intensievebenadrukking">
    <w:name w:val="Intense Emphasis"/>
    <w:basedOn w:val="Standaardalinea-lettertype"/>
    <w:uiPriority w:val="21"/>
    <w:rsid w:val="008C37F6"/>
    <w:rPr>
      <w:i/>
      <w:iCs/>
      <w:color w:val="365F91" w:themeColor="accent1" w:themeShade="BF"/>
    </w:rPr>
  </w:style>
  <w:style w:type="paragraph" w:styleId="Duidelijkcitaat">
    <w:name w:val="Intense Quote"/>
    <w:basedOn w:val="Standaard"/>
    <w:next w:val="Standaard"/>
    <w:link w:val="DuidelijkcitaatChar"/>
    <w:uiPriority w:val="30"/>
    <w:rsid w:val="008C37F6"/>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8C37F6"/>
    <w:rPr>
      <w:rFonts w:ascii="Arial" w:hAnsi="Arial"/>
      <w:i/>
      <w:iCs/>
      <w:color w:val="365F91" w:themeColor="accent1" w:themeShade="BF"/>
      <w:lang w:eastAsia="en-US"/>
    </w:rPr>
  </w:style>
  <w:style w:type="character" w:styleId="Intensieveverwijzing">
    <w:name w:val="Intense Reference"/>
    <w:basedOn w:val="Standaardalinea-lettertype"/>
    <w:uiPriority w:val="32"/>
    <w:rsid w:val="008C37F6"/>
    <w:rPr>
      <w:b/>
      <w:bCs/>
      <w:smallCaps/>
      <w:color w:val="365F91" w:themeColor="accent1" w:themeShade="BF"/>
      <w:spacing w:val="5"/>
    </w:rPr>
  </w:style>
  <w:style w:type="character" w:styleId="Paginanummer">
    <w:name w:val="page number"/>
    <w:basedOn w:val="Standaardalinea-lettertype"/>
    <w:qFormat/>
    <w:rsid w:val="008C37F6"/>
    <w:rPr>
      <w:sz w:val="20"/>
      <w:szCs w:val="20"/>
    </w:rPr>
  </w:style>
  <w:style w:type="paragraph" w:customStyle="1" w:styleId="invullen">
    <w:name w:val="invullen"/>
    <w:basedOn w:val="Standaard"/>
    <w:qFormat/>
    <w:rsid w:val="008C37F6"/>
    <w:pPr>
      <w:spacing w:line="264" w:lineRule="exact"/>
    </w:pPr>
    <w:rPr>
      <w:rFonts w:eastAsia="Calibri"/>
      <w:b/>
      <w:i/>
      <w:caps/>
    </w:rPr>
  </w:style>
  <w:style w:type="character" w:styleId="Verwijzingopmerking">
    <w:name w:val="annotation reference"/>
    <w:qFormat/>
    <w:rsid w:val="008C37F6"/>
    <w:rPr>
      <w:sz w:val="20"/>
      <w:szCs w:val="20"/>
    </w:rPr>
  </w:style>
  <w:style w:type="paragraph" w:styleId="Normaalweb">
    <w:name w:val="Normal (Web)"/>
    <w:basedOn w:val="Standaard"/>
    <w:uiPriority w:val="99"/>
    <w:qFormat/>
    <w:rsid w:val="008C37F6"/>
    <w:rPr>
      <w:rFonts w:ascii="Times" w:eastAsia="Times New Roman" w:hAnsi="Times"/>
      <w:lang w:val="en-GB"/>
    </w:rPr>
  </w:style>
  <w:style w:type="paragraph" w:customStyle="1" w:styleId="Opsomming">
    <w:name w:val="Opsomming"/>
    <w:basedOn w:val="Standaard"/>
    <w:qFormat/>
    <w:rsid w:val="008C37F6"/>
    <w:pPr>
      <w:tabs>
        <w:tab w:val="left" w:pos="284"/>
      </w:tabs>
      <w:spacing w:line="260" w:lineRule="exact"/>
    </w:pPr>
    <w:rPr>
      <w:rFonts w:ascii="Arial" w:eastAsia="Times New Roman" w:hAnsi="Arial"/>
      <w:spacing w:val="4"/>
      <w:lang w:val="nl"/>
    </w:rPr>
  </w:style>
  <w:style w:type="paragraph" w:customStyle="1" w:styleId="BijlageKop">
    <w:name w:val="BijlageKop"/>
    <w:basedOn w:val="Kop5"/>
    <w:qFormat/>
    <w:rsid w:val="008C37F6"/>
    <w:pPr>
      <w:keepNext/>
      <w:keepLines/>
      <w:tabs>
        <w:tab w:val="left" w:pos="3240"/>
      </w:tabs>
      <w:spacing w:before="0" w:after="0" w:line="264" w:lineRule="exact"/>
      <w:ind w:left="2127" w:hanging="2127"/>
    </w:pPr>
    <w:rPr>
      <w:rFonts w:ascii="Verdana" w:eastAsia="MS PGothic" w:hAnsi="Verdana"/>
      <w:bCs w:val="0"/>
      <w:i w:val="0"/>
      <w:iCs w:val="0"/>
      <w:caps/>
      <w:sz w:val="20"/>
      <w:szCs w:val="20"/>
    </w:rPr>
  </w:style>
  <w:style w:type="character" w:customStyle="1" w:styleId="Invul-keuze-veld">
    <w:name w:val="Invul-keuze-veld"/>
    <w:basedOn w:val="Standaardalinea-lettertype"/>
    <w:uiPriority w:val="99"/>
    <w:qFormat/>
    <w:rsid w:val="008C37F6"/>
    <w:rPr>
      <w:rFonts w:ascii="Verdana" w:hAnsi="Verdana"/>
      <w:i/>
      <w:sz w:val="20"/>
      <w:szCs w:val="20"/>
    </w:rPr>
  </w:style>
  <w:style w:type="paragraph" w:customStyle="1" w:styleId="PCB-standaard">
    <w:name w:val="PCB-standaard"/>
    <w:qFormat/>
    <w:rsid w:val="008C37F6"/>
    <w:pPr>
      <w:spacing w:after="200" w:line="276" w:lineRule="auto"/>
    </w:pPr>
    <w:rPr>
      <w:rFonts w:ascii="Verdana" w:eastAsia="Calibri" w:hAnsi="Verdana"/>
      <w:kern w:val="0"/>
      <w14:ligatures w14:val="none"/>
    </w:rPr>
  </w:style>
  <w:style w:type="paragraph" w:styleId="Ballontekst">
    <w:name w:val="Balloon Text"/>
    <w:basedOn w:val="Standaard"/>
    <w:link w:val="BallontekstChar"/>
    <w:uiPriority w:val="99"/>
    <w:unhideWhenUsed/>
    <w:rsid w:val="008C37F6"/>
    <w:rPr>
      <w:rFonts w:ascii="Segoe UI" w:hAnsi="Segoe UI" w:cs="Segoe UI"/>
      <w:sz w:val="18"/>
      <w:szCs w:val="18"/>
    </w:rPr>
  </w:style>
  <w:style w:type="character" w:customStyle="1" w:styleId="BallontekstChar">
    <w:name w:val="Ballontekst Char"/>
    <w:basedOn w:val="Standaardalinea-lettertype"/>
    <w:link w:val="Ballontekst"/>
    <w:uiPriority w:val="99"/>
    <w:rsid w:val="008C37F6"/>
    <w:rPr>
      <w:rFonts w:ascii="Segoe UI" w:eastAsia="Verdana" w:hAnsi="Segoe UI" w:cs="Segoe UI"/>
      <w:kern w:val="0"/>
      <w:sz w:val="18"/>
      <w:szCs w:val="18"/>
      <w14:ligatures w14:val="none"/>
    </w:rPr>
  </w:style>
  <w:style w:type="paragraph" w:styleId="Tekstopmerking">
    <w:name w:val="annotation text"/>
    <w:basedOn w:val="Standaard"/>
    <w:link w:val="TekstopmerkingChar"/>
    <w:unhideWhenUsed/>
    <w:rsid w:val="008C37F6"/>
  </w:style>
  <w:style w:type="character" w:customStyle="1" w:styleId="TekstopmerkingChar">
    <w:name w:val="Tekst opmerking Char"/>
    <w:basedOn w:val="Standaardalinea-lettertype"/>
    <w:link w:val="Tekstopmerking"/>
    <w:rsid w:val="008C37F6"/>
    <w:rPr>
      <w:rFonts w:ascii="Verdana" w:eastAsia="Verdana" w:hAnsi="Verdana"/>
      <w:kern w:val="0"/>
      <w14:ligatures w14:val="none"/>
    </w:rPr>
  </w:style>
  <w:style w:type="paragraph" w:styleId="Onderwerpvanopmerking">
    <w:name w:val="annotation subject"/>
    <w:basedOn w:val="Tekstopmerking"/>
    <w:next w:val="Tekstopmerking"/>
    <w:link w:val="OnderwerpvanopmerkingChar"/>
    <w:uiPriority w:val="99"/>
    <w:semiHidden/>
    <w:unhideWhenUsed/>
    <w:rsid w:val="008C37F6"/>
    <w:rPr>
      <w:b/>
      <w:bCs/>
    </w:rPr>
  </w:style>
  <w:style w:type="character" w:customStyle="1" w:styleId="OnderwerpvanopmerkingChar">
    <w:name w:val="Onderwerp van opmerking Char"/>
    <w:basedOn w:val="TekstopmerkingChar"/>
    <w:link w:val="Onderwerpvanopmerking"/>
    <w:uiPriority w:val="99"/>
    <w:semiHidden/>
    <w:rsid w:val="008C37F6"/>
    <w:rPr>
      <w:rFonts w:ascii="Verdana" w:eastAsia="Verdana" w:hAnsi="Verdana"/>
      <w:b/>
      <w:bCs/>
      <w:kern w:val="0"/>
      <w14:ligatures w14:val="none"/>
    </w:rPr>
  </w:style>
  <w:style w:type="paragraph" w:styleId="Revisie">
    <w:name w:val="Revision"/>
    <w:hidden/>
    <w:uiPriority w:val="99"/>
    <w:semiHidden/>
    <w:rsid w:val="008C37F6"/>
    <w:rPr>
      <w:rFonts w:ascii="Verdana" w:eastAsia="Verdana" w:hAnsi="Verdana"/>
      <w:kern w:val="0"/>
      <w14:ligatures w14:val="none"/>
    </w:rPr>
  </w:style>
  <w:style w:type="paragraph" w:customStyle="1" w:styleId="PCB-Kop1">
    <w:name w:val="PCB-Kop 1"/>
    <w:qFormat/>
    <w:rsid w:val="008C37F6"/>
    <w:pPr>
      <w:pageBreakBefore/>
      <w:numPr>
        <w:numId w:val="3"/>
      </w:numPr>
      <w:spacing w:after="200" w:line="276" w:lineRule="auto"/>
    </w:pPr>
    <w:rPr>
      <w:rFonts w:ascii="Verdana" w:eastAsiaTheme="minorHAnsi" w:hAnsi="Verdana" w:cstheme="minorBidi"/>
      <w:b/>
      <w:kern w:val="0"/>
      <w:sz w:val="24"/>
      <w:szCs w:val="18"/>
      <w:lang w:eastAsia="en-US"/>
      <w14:ligatures w14:val="none"/>
    </w:rPr>
  </w:style>
  <w:style w:type="paragraph" w:customStyle="1" w:styleId="PCB-Kop2">
    <w:name w:val="PCB-Kop 2"/>
    <w:basedOn w:val="PCB-Kop1"/>
    <w:next w:val="Standaard"/>
    <w:qFormat/>
    <w:rsid w:val="008C37F6"/>
    <w:pPr>
      <w:keepNext/>
      <w:pageBreakBefore w:val="0"/>
      <w:numPr>
        <w:ilvl w:val="1"/>
      </w:numPr>
      <w:spacing w:before="240"/>
    </w:pPr>
    <w:rPr>
      <w:sz w:val="22"/>
    </w:rPr>
  </w:style>
  <w:style w:type="paragraph" w:customStyle="1" w:styleId="PCB-Kop3">
    <w:name w:val="PCB-Kop 3"/>
    <w:basedOn w:val="PCB-Kop2"/>
    <w:qFormat/>
    <w:rsid w:val="008C37F6"/>
    <w:pPr>
      <w:numPr>
        <w:ilvl w:val="2"/>
      </w:numPr>
      <w:spacing w:after="0"/>
    </w:pPr>
  </w:style>
  <w:style w:type="paragraph" w:customStyle="1" w:styleId="PCB-eis">
    <w:name w:val="PCB-eis"/>
    <w:basedOn w:val="PCB-Kop3"/>
    <w:qFormat/>
    <w:rsid w:val="008C37F6"/>
    <w:pPr>
      <w:keepNext w:val="0"/>
      <w:numPr>
        <w:ilvl w:val="3"/>
      </w:numPr>
      <w:spacing w:before="0"/>
    </w:pPr>
    <w:rPr>
      <w:b w:val="0"/>
      <w:sz w:val="20"/>
    </w:rPr>
  </w:style>
  <w:style w:type="paragraph" w:styleId="Plattetekst">
    <w:name w:val="Body Text"/>
    <w:basedOn w:val="Standaard"/>
    <w:link w:val="PlattetekstChar"/>
    <w:uiPriority w:val="1"/>
    <w:qFormat/>
    <w:rsid w:val="008C37F6"/>
    <w:pPr>
      <w:widowControl w:val="0"/>
      <w:spacing w:before="12"/>
      <w:ind w:left="100"/>
    </w:pPr>
    <w:rPr>
      <w:rFonts w:ascii="Times New Roman" w:eastAsia="Times New Roman" w:hAnsi="Times New Roman" w:cstheme="minorBidi"/>
      <w:sz w:val="24"/>
      <w:szCs w:val="24"/>
      <w:lang w:val="en-US" w:eastAsia="en-US"/>
    </w:rPr>
  </w:style>
  <w:style w:type="character" w:customStyle="1" w:styleId="PlattetekstChar">
    <w:name w:val="Platte tekst Char"/>
    <w:basedOn w:val="Standaardalinea-lettertype"/>
    <w:link w:val="Plattetekst"/>
    <w:uiPriority w:val="1"/>
    <w:rsid w:val="008C37F6"/>
    <w:rPr>
      <w:rFonts w:cstheme="minorBidi"/>
      <w:kern w:val="0"/>
      <w:sz w:val="24"/>
      <w:szCs w:val="24"/>
      <w:lang w:val="en-US" w:eastAsia="en-US"/>
      <w14:ligatures w14:val="none"/>
    </w:rPr>
  </w:style>
  <w:style w:type="character" w:styleId="Onopgelostemelding">
    <w:name w:val="Unresolved Mention"/>
    <w:basedOn w:val="Standaardalinea-lettertype"/>
    <w:uiPriority w:val="99"/>
    <w:semiHidden/>
    <w:unhideWhenUsed/>
    <w:rsid w:val="008C37F6"/>
    <w:rPr>
      <w:color w:val="605E5C"/>
      <w:shd w:val="clear" w:color="auto" w:fill="E1DFDD"/>
    </w:rPr>
  </w:style>
  <w:style w:type="paragraph" w:styleId="Voetnoottekst">
    <w:name w:val="footnote text"/>
    <w:basedOn w:val="Standaard"/>
    <w:link w:val="VoetnoottekstChar"/>
    <w:semiHidden/>
    <w:unhideWhenUsed/>
    <w:rsid w:val="008C37F6"/>
    <w:rPr>
      <w:rFonts w:ascii="Arial" w:eastAsia="Times New Roman" w:hAnsi="Arial" w:cs="Arial"/>
      <w:lang w:eastAsia="en-US"/>
    </w:rPr>
  </w:style>
  <w:style w:type="character" w:customStyle="1" w:styleId="VoetnoottekstChar">
    <w:name w:val="Voetnoottekst Char"/>
    <w:basedOn w:val="Standaardalinea-lettertype"/>
    <w:link w:val="Voetnoottekst"/>
    <w:semiHidden/>
    <w:rsid w:val="008C37F6"/>
    <w:rPr>
      <w:rFonts w:ascii="Arial" w:hAnsi="Arial" w:cs="Arial"/>
      <w:kern w:val="0"/>
      <w:lang w:eastAsia="en-US"/>
      <w14:ligatures w14:val="none"/>
    </w:rPr>
  </w:style>
  <w:style w:type="character" w:styleId="Voetnootmarkering">
    <w:name w:val="footnote reference"/>
    <w:basedOn w:val="Standaardalinea-lettertype"/>
    <w:semiHidden/>
    <w:unhideWhenUsed/>
    <w:rsid w:val="008C37F6"/>
    <w:rPr>
      <w:vertAlign w:val="superscript"/>
    </w:rPr>
  </w:style>
  <w:style w:type="character" w:styleId="GevolgdeHyperlink">
    <w:name w:val="FollowedHyperlink"/>
    <w:basedOn w:val="Standaardalinea-lettertype"/>
    <w:uiPriority w:val="99"/>
    <w:semiHidden/>
    <w:unhideWhenUsed/>
    <w:rsid w:val="008C37F6"/>
    <w:rPr>
      <w:color w:val="800080" w:themeColor="followedHyperlink"/>
      <w:u w:val="single"/>
    </w:rPr>
  </w:style>
  <w:style w:type="character" w:customStyle="1" w:styleId="normaltextrun">
    <w:name w:val="normaltextrun"/>
    <w:basedOn w:val="Standaardalinea-lettertype"/>
    <w:rsid w:val="008C37F6"/>
  </w:style>
  <w:style w:type="character" w:customStyle="1" w:styleId="findhit">
    <w:name w:val="findhit"/>
    <w:basedOn w:val="Standaardalinea-lettertype"/>
    <w:rsid w:val="008C37F6"/>
  </w:style>
  <w:style w:type="character" w:customStyle="1" w:styleId="eop">
    <w:name w:val="eop"/>
    <w:basedOn w:val="Standaardalinea-lettertype"/>
    <w:rsid w:val="008C37F6"/>
  </w:style>
  <w:style w:type="paragraph" w:customStyle="1" w:styleId="paragraph">
    <w:name w:val="paragraph"/>
    <w:basedOn w:val="Standaard"/>
    <w:rsid w:val="008C37F6"/>
    <w:pPr>
      <w:spacing w:before="100" w:beforeAutospacing="1" w:after="100" w:afterAutospacing="1"/>
    </w:pPr>
    <w:rPr>
      <w:rFonts w:ascii="Times New Roman" w:eastAsia="Times New Roman" w:hAnsi="Times New Roman"/>
      <w:sz w:val="24"/>
      <w:szCs w:val="24"/>
    </w:rPr>
  </w:style>
  <w:style w:type="character" w:customStyle="1" w:styleId="LijstalineaChar">
    <w:name w:val="Lijstalinea Char"/>
    <w:aliases w:val="Colofon Char,Opsomblokjes en substreepjes Char,Lijst paragraaf Char,-_BOMW Char,opsomming cijfer Char,lijstStijl Char"/>
    <w:basedOn w:val="Standaardalinea-lettertype"/>
    <w:link w:val="Lijstalinea"/>
    <w:uiPriority w:val="34"/>
    <w:rsid w:val="008C37F6"/>
    <w:rPr>
      <w:rFonts w:ascii="Arial" w:hAnsi="Arial"/>
      <w:lang w:eastAsia="en-US"/>
    </w:rPr>
  </w:style>
  <w:style w:type="paragraph" w:customStyle="1" w:styleId="Default">
    <w:name w:val="Default"/>
    <w:rsid w:val="008C37F6"/>
    <w:pPr>
      <w:autoSpaceDE w:val="0"/>
      <w:autoSpaceDN w:val="0"/>
      <w:adjustRightInd w:val="0"/>
    </w:pPr>
    <w:rPr>
      <w:rFonts w:ascii="Verdana" w:eastAsia="Calibri" w:hAnsi="Verdana" w:cs="Verdana"/>
      <w:color w:val="000000"/>
      <w:kern w:val="0"/>
      <w:sz w:val="24"/>
      <w:szCs w:val="24"/>
      <w14:ligatures w14:val="none"/>
    </w:rPr>
  </w:style>
  <w:style w:type="character" w:customStyle="1" w:styleId="superscript">
    <w:name w:val="superscript"/>
    <w:basedOn w:val="Standaardalinea-lettertype"/>
    <w:rsid w:val="008C37F6"/>
  </w:style>
  <w:style w:type="character" w:styleId="Vermelding">
    <w:name w:val="Mention"/>
    <w:basedOn w:val="Standaardalinea-lettertype"/>
    <w:uiPriority w:val="99"/>
    <w:unhideWhenUsed/>
    <w:rsid w:val="008C37F6"/>
    <w:rPr>
      <w:color w:val="2B579A"/>
      <w:shd w:val="clear" w:color="auto" w:fill="E6E6E6"/>
    </w:rPr>
  </w:style>
  <w:style w:type="character" w:customStyle="1" w:styleId="apple-converted-space">
    <w:name w:val="apple-converted-space"/>
    <w:basedOn w:val="Standaardalinea-lettertype"/>
    <w:rsid w:val="008C37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CATSCM xmlns="128ee3f7-829e-4555-9a1a-4c53ac6fd304" xsi:nil="true"/>
    <TaxCatchAll xmlns="558c601a-c172-4142-980b-33deeaa1e95d" xsi:nil="true"/>
    <_dlc_DocId xmlns="558c601a-c172-4142-980b-33deeaa1e95d">RCUS45HN67DU-974321440-306345</_dlc_DocId>
    <_dlc_DocIdUrl xmlns="558c601a-c172-4142-980b-33deeaa1e95d">
      <Url>https://sscons.sharepoint.com/sites/ORG-IC/_layouts/15/DocIdRedir.aspx?ID=RCUS45HN67DU-974321440-306345</Url>
      <Description>RCUS45HN67DU-974321440-306345</Description>
    </_dlc_DocIdUrl>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128ee3f7-829e-4555-9a1a-4c53ac6fd304"/>
    <ds:schemaRef ds:uri="558c601a-c172-4142-980b-33deeaa1e95d"/>
  </ds:schemaRefs>
</ds:datastoreItem>
</file>

<file path=customXml/itemProps2.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3.xml><?xml version="1.0" encoding="utf-8"?>
<ds:datastoreItem xmlns:ds="http://schemas.openxmlformats.org/officeDocument/2006/customXml" ds:itemID="{2C6C8891-A39C-4790-A6E0-E7E46C5FBE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5.xml><?xml version="1.0" encoding="utf-8"?>
<ds:datastoreItem xmlns:ds="http://schemas.openxmlformats.org/officeDocument/2006/customXml" ds:itemID="{BCD13691-F356-478F-B512-C367647662CA}">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16</Pages>
  <Words>2315</Words>
  <Characters>18247</Characters>
  <Application>Microsoft Office Word</Application>
  <DocSecurity>0</DocSecurity>
  <Lines>152</Lines>
  <Paragraphs>41</Paragraphs>
  <ScaleCrop>false</ScaleCrop>
  <Company/>
  <LinksUpToDate>false</LinksUpToDate>
  <CharactersWithSpaces>20521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Noëlle Schuurman</dc:creator>
  <cp:keywords/>
  <dc:description/>
  <cp:lastModifiedBy>Noëlle Schuurman</cp:lastModifiedBy>
  <cp:revision>5</cp:revision>
  <cp:lastPrinted>2019-01-04T09:57:00Z</cp:lastPrinted>
  <dcterms:created xsi:type="dcterms:W3CDTF">2024-07-25T10:20:00Z</dcterms:created>
  <dcterms:modified xsi:type="dcterms:W3CDTF">2024-09-20T11:46:00Z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b97dee17-2fbc-439d-a144-fffaf563bf54</vt:lpwstr>
  </property>
  <property fmtid="{D5CDD505-2E9C-101B-9397-08002B2CF9AE}" pid="4" name="MediaServiceImageTags">
    <vt:lpwstr/>
  </property>
</Properties>
</file>