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69B2" w14:textId="34DC48E2" w:rsidR="00DA2F7A" w:rsidRDefault="00363A6A" w:rsidP="00794E41">
      <w:pPr>
        <w:pStyle w:val="Heading1nonumberRYSE"/>
      </w:pPr>
      <w:r>
        <w:t xml:space="preserve">Formulier B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48D6B2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2D664E4D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middelen)</w:t>
            </w:r>
          </w:p>
          <w:p w14:paraId="202A087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</w:p>
          <w:p w14:paraId="0793707C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kort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2462AB4B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0EB4C4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6BA75D5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040B422B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8006A3">
              <w:rPr>
                <w:rFonts w:asciiTheme="minorHAnsi" w:hAnsiTheme="minorHAnsi"/>
                <w:color w:val="FFFFFF" w:themeColor="background1"/>
              </w:rPr>
              <w:t>3</w:t>
            </w:r>
          </w:p>
        </w:tc>
        <w:tc>
          <w:tcPr>
            <w:tcW w:w="1700" w:type="dxa"/>
          </w:tcPr>
          <w:p w14:paraId="32A8E674" w14:textId="0036D4BC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8006A3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857" w:type="dxa"/>
          </w:tcPr>
          <w:p w14:paraId="3D9AC459" w14:textId="5DDE7B62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  <w:r w:rsidR="008006A3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46565D2D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8006A3">
              <w:rPr>
                <w:rFonts w:asciiTheme="minorHAnsi" w:hAnsiTheme="minorHAnsi"/>
                <w:color w:val="FFFFFF" w:themeColor="background1"/>
              </w:rPr>
              <w:t>3</w:t>
            </w:r>
          </w:p>
        </w:tc>
        <w:tc>
          <w:tcPr>
            <w:tcW w:w="1700" w:type="dxa"/>
          </w:tcPr>
          <w:p w14:paraId="19B947D8" w14:textId="39D858FF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8006A3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857" w:type="dxa"/>
          </w:tcPr>
          <w:p w14:paraId="7405DA18" w14:textId="5D59BC8F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8006A3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75F13" w14:textId="77777777" w:rsidR="00D6398B" w:rsidRPr="00910752" w:rsidRDefault="00D6398B" w:rsidP="00910752">
      <w:pPr>
        <w:pStyle w:val="Voettekst"/>
      </w:pPr>
    </w:p>
  </w:endnote>
  <w:endnote w:type="continuationSeparator" w:id="0">
    <w:p w14:paraId="48D97B07" w14:textId="77777777" w:rsidR="00D6398B" w:rsidRPr="00910752" w:rsidRDefault="00D6398B" w:rsidP="00910752">
      <w:pPr>
        <w:pStyle w:val="Voettekst"/>
      </w:pPr>
    </w:p>
  </w:endnote>
  <w:endnote w:type="continuationNotice" w:id="1">
    <w:p w14:paraId="089D0E1A" w14:textId="77777777" w:rsidR="00D6398B" w:rsidRDefault="00D639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6E789" w14:textId="77777777" w:rsidR="00D6398B" w:rsidRPr="00910752" w:rsidRDefault="00D6398B" w:rsidP="00910752">
      <w:pPr>
        <w:pStyle w:val="Voettekst"/>
      </w:pPr>
    </w:p>
  </w:footnote>
  <w:footnote w:type="continuationSeparator" w:id="0">
    <w:p w14:paraId="0A1548B7" w14:textId="77777777" w:rsidR="00D6398B" w:rsidRPr="00910752" w:rsidRDefault="00D6398B" w:rsidP="00910752">
      <w:pPr>
        <w:pStyle w:val="Voettekst"/>
      </w:pPr>
    </w:p>
  </w:footnote>
  <w:footnote w:type="continuationNotice" w:id="1">
    <w:p w14:paraId="44ACC5A7" w14:textId="77777777" w:rsidR="00D6398B" w:rsidRDefault="00D6398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XJ5tDBu/yCl5DGeoTmb/oCjQxxDsaA8/EFeizEZwdPX2gjqYiZc3A5SZtvGx+g9Fk0fK9d6C1j3MU2AVmALJwA==" w:salt="R3vdhSsWWDMyqHze4wWT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70C0"/>
    <w:rsid w:val="000204AD"/>
    <w:rsid w:val="00027634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C44A9"/>
    <w:rsid w:val="001C66E4"/>
    <w:rsid w:val="001D017C"/>
    <w:rsid w:val="001D6A1E"/>
    <w:rsid w:val="001D7E3F"/>
    <w:rsid w:val="001E7B9F"/>
    <w:rsid w:val="00204CA0"/>
    <w:rsid w:val="00204F95"/>
    <w:rsid w:val="00205E6C"/>
    <w:rsid w:val="00214599"/>
    <w:rsid w:val="00214847"/>
    <w:rsid w:val="00220037"/>
    <w:rsid w:val="002213F6"/>
    <w:rsid w:val="002270D7"/>
    <w:rsid w:val="002309C5"/>
    <w:rsid w:val="002331B9"/>
    <w:rsid w:val="00234A61"/>
    <w:rsid w:val="00234D6C"/>
    <w:rsid w:val="00240BED"/>
    <w:rsid w:val="00243851"/>
    <w:rsid w:val="002643A8"/>
    <w:rsid w:val="0026521D"/>
    <w:rsid w:val="00273893"/>
    <w:rsid w:val="00282603"/>
    <w:rsid w:val="0028524C"/>
    <w:rsid w:val="00293CD1"/>
    <w:rsid w:val="002C0B60"/>
    <w:rsid w:val="002C1623"/>
    <w:rsid w:val="002E0FAE"/>
    <w:rsid w:val="002E3479"/>
    <w:rsid w:val="002E7CC6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30409"/>
    <w:rsid w:val="00632CF8"/>
    <w:rsid w:val="00635878"/>
    <w:rsid w:val="0065052C"/>
    <w:rsid w:val="0065116E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8006A3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45A62"/>
    <w:rsid w:val="00A72A81"/>
    <w:rsid w:val="00A74B2C"/>
    <w:rsid w:val="00A80ED9"/>
    <w:rsid w:val="00A87AB4"/>
    <w:rsid w:val="00A90E74"/>
    <w:rsid w:val="00A93DAA"/>
    <w:rsid w:val="00AA1450"/>
    <w:rsid w:val="00AA478E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9288B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1D6B"/>
    <w:rsid w:val="00C0245B"/>
    <w:rsid w:val="00C049AA"/>
    <w:rsid w:val="00C04A90"/>
    <w:rsid w:val="00C115F8"/>
    <w:rsid w:val="00C13CF7"/>
    <w:rsid w:val="00C13DB3"/>
    <w:rsid w:val="00C1501C"/>
    <w:rsid w:val="00C358D8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6398B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27216"/>
    <w:rsid w:val="00E41F71"/>
    <w:rsid w:val="00E448D0"/>
    <w:rsid w:val="00E5195E"/>
    <w:rsid w:val="00E80282"/>
    <w:rsid w:val="00E85522"/>
    <w:rsid w:val="00E90844"/>
    <w:rsid w:val="00E9216A"/>
    <w:rsid w:val="00E92DBD"/>
    <w:rsid w:val="00EA62E9"/>
    <w:rsid w:val="00EB6872"/>
    <w:rsid w:val="00EC16B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HRSSK3YWNC4Z-831652171-968116</_dlc_DocId>
    <_dlc_DocIdUrl xmlns="921a863f-2158-4960-a699-56acc36deae6">
      <Url>https://rysebv.sharepoint.com/sites/BU/_layouts/15/DocIdRedir.aspx?ID=HRSSK3YWNC4Z-831652171-968116</Url>
      <Description>HRSSK3YWNC4Z-831652171-968116</Description>
    </_dlc_DocIdUrl>
    <_ip_UnifiedCompliancePolicyUIAction xmlns="http://schemas.microsoft.com/sharepoint/v3" xsi:nil="true"/>
    <_ip_UnifiedCompliancePolicyProperties xmlns="http://schemas.microsoft.com/sharepoint/v3" xsi:nil="true"/>
    <lcf76f155ced4ddcb4097134ff3c332f xmlns="f9fc52aa-e7e5-439b-bc63-6b6c07c9dc1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5C7687E5D014DAE83482A67F4F285" ma:contentTypeVersion="17" ma:contentTypeDescription="Een nieuw document maken." ma:contentTypeScope="" ma:versionID="0d4e65b5168cc0143b5a93f461fa8724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f9fc52aa-e7e5-439b-bc63-6b6c07c9dc1b" targetNamespace="http://schemas.microsoft.com/office/2006/metadata/properties" ma:root="true" ma:fieldsID="8ac112fa54b224f1463a042d88b927c9" ns1:_="" ns2:_="" ns3:_="">
    <xsd:import namespace="http://schemas.microsoft.com/sharepoint/v3"/>
    <xsd:import namespace="921a863f-2158-4960-a699-56acc36deae6"/>
    <xsd:import namespace="f9fc52aa-e7e5-439b-bc63-6b6c07c9dc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c52aa-e7e5-439b-bc63-6b6c07c9d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4C2EF06-0A37-49DD-A1F1-C6F3FD021E1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3A92D2-8170-40E8-A546-23FDCD418E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Babette van Schaik | RYSE</cp:lastModifiedBy>
  <cp:revision>26</cp:revision>
  <cp:lastPrinted>2023-11-24T21:56:00Z</cp:lastPrinted>
  <dcterms:created xsi:type="dcterms:W3CDTF">2023-11-07T18:22:00Z</dcterms:created>
  <dcterms:modified xsi:type="dcterms:W3CDTF">2025-02-19T16:04:00Z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0x010100B0C5C7687E5D014DAE83482A67F4F285</vt:lpwstr>
  </property>
  <property fmtid="{D5CDD505-2E9C-101B-9397-08002B2CF9AE}" pid="4" name="_dlc_DocIdItemGuid">
    <vt:lpwstr>bcec92c2-496f-4de7-acf1-2a30ab4079d5</vt:lpwstr>
  </property>
  <property fmtid="{D5CDD505-2E9C-101B-9397-08002B2CF9AE}" pid="5" name="MediaServiceImageTags">
    <vt:lpwstr/>
  </property>
</Properties>
</file>