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017D" w14:textId="19F9E83D" w:rsidR="00E04489" w:rsidRPr="00E04489" w:rsidRDefault="00E04489" w:rsidP="00E04489">
      <w:pPr>
        <w:rPr>
          <w:b/>
          <w:sz w:val="28"/>
          <w:szCs w:val="24"/>
        </w:rPr>
      </w:pPr>
      <w:r w:rsidRPr="00E04489">
        <w:rPr>
          <w:b/>
          <w:sz w:val="28"/>
          <w:szCs w:val="24"/>
        </w:rPr>
        <w:t>Bijlage</w:t>
      </w:r>
      <w:r w:rsidR="00277AA8">
        <w:rPr>
          <w:b/>
          <w:sz w:val="28"/>
          <w:szCs w:val="24"/>
        </w:rPr>
        <w:t xml:space="preserve"> </w:t>
      </w:r>
      <w:r w:rsidR="00693E68">
        <w:rPr>
          <w:b/>
          <w:sz w:val="28"/>
          <w:szCs w:val="24"/>
        </w:rPr>
        <w:t>3</w:t>
      </w:r>
      <w:r w:rsidRPr="00E04489">
        <w:rPr>
          <w:b/>
          <w:sz w:val="28"/>
          <w:szCs w:val="24"/>
        </w:rPr>
        <w:t xml:space="preserve"> Holdingverklaring</w:t>
      </w:r>
    </w:p>
    <w:p w14:paraId="1BEC9B60" w14:textId="21224DFB" w:rsidR="00485561" w:rsidRDefault="00485561" w:rsidP="00457155">
      <w:pPr>
        <w:rPr>
          <w:b/>
        </w:rPr>
      </w:pPr>
      <w:r w:rsidRPr="00485561">
        <w:rPr>
          <w:b/>
        </w:rPr>
        <w:t xml:space="preserve">Betreft: </w:t>
      </w:r>
      <w:r w:rsidR="00BD5C5A">
        <w:rPr>
          <w:b/>
        </w:rPr>
        <w:t>Europese</w:t>
      </w:r>
      <w:r w:rsidRPr="00485561">
        <w:rPr>
          <w:b/>
        </w:rPr>
        <w:t xml:space="preserve"> aanbestedingsprocedure </w:t>
      </w:r>
      <w:r w:rsidR="00E9361B">
        <w:rPr>
          <w:b/>
        </w:rPr>
        <w:t>‘</w:t>
      </w:r>
      <w:r w:rsidR="0098413E" w:rsidRPr="0098413E">
        <w:rPr>
          <w:b/>
        </w:rPr>
        <w:t>Duurzame bestrijding aquatische exoten de Wieden en Weerribben</w:t>
      </w:r>
      <w:r w:rsidR="0098413E">
        <w:rPr>
          <w:b/>
        </w:rPr>
        <w:t>’</w:t>
      </w:r>
    </w:p>
    <w:p w14:paraId="1BEC9B61" w14:textId="77777777" w:rsidR="00485561" w:rsidRDefault="00485561" w:rsidP="00457155">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9"/>
        <w:gridCol w:w="8677"/>
      </w:tblGrid>
      <w:tr w:rsidR="00485561" w:rsidRPr="00B5156E" w14:paraId="1BEC9B63" w14:textId="77777777" w:rsidTr="00485561">
        <w:tc>
          <w:tcPr>
            <w:tcW w:w="9138" w:type="dxa"/>
            <w:gridSpan w:val="2"/>
            <w:shd w:val="clear" w:color="auto" w:fill="B8CCE4" w:themeFill="accent1" w:themeFillTint="66"/>
          </w:tcPr>
          <w:p w14:paraId="1BEC9B62" w14:textId="349B031B" w:rsidR="00485561" w:rsidRPr="00B5156E" w:rsidRDefault="00485561" w:rsidP="00736B35">
            <w:pPr>
              <w:spacing w:before="144" w:after="144"/>
            </w:pPr>
            <w:r w:rsidRPr="00B5156E">
              <w:t>Indien sprake is van een holding</w:t>
            </w:r>
            <w:r w:rsidR="00192F71">
              <w:t xml:space="preserve"> waar</w:t>
            </w:r>
            <w:r w:rsidR="006243FD">
              <w:t>van</w:t>
            </w:r>
            <w:r w:rsidR="00192F71">
              <w:t xml:space="preserve"> meerdere </w:t>
            </w:r>
            <w:r w:rsidR="000A13C6">
              <w:t>o</w:t>
            </w:r>
            <w:r w:rsidR="006243FD">
              <w:t>ndernemingen deelnemen aan de procedure</w:t>
            </w:r>
            <w:r w:rsidRPr="00B5156E">
              <w:t>:</w:t>
            </w:r>
          </w:p>
        </w:tc>
      </w:tr>
      <w:tr w:rsidR="00485561" w:rsidRPr="005B0638" w14:paraId="1BEC9B66" w14:textId="77777777" w:rsidTr="00736B35">
        <w:tc>
          <w:tcPr>
            <w:tcW w:w="461" w:type="dxa"/>
          </w:tcPr>
          <w:p w14:paraId="1BEC9B64" w14:textId="77777777" w:rsidR="00485561" w:rsidRPr="005B0638" w:rsidRDefault="00485561" w:rsidP="00736B35">
            <w:pPr>
              <w:spacing w:before="144" w:after="144"/>
              <w:rPr>
                <w:szCs w:val="18"/>
              </w:rPr>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5" w14:textId="0F36E3C7" w:rsidR="00485561" w:rsidRPr="005B0638" w:rsidRDefault="00485561" w:rsidP="00736B35">
            <w:pPr>
              <w:spacing w:before="144" w:after="144"/>
              <w:rPr>
                <w:szCs w:val="18"/>
              </w:rPr>
            </w:pPr>
            <w:r w:rsidRPr="00137AB3">
              <w:rPr>
                <w:sz w:val="20"/>
                <w:szCs w:val="18"/>
              </w:rPr>
              <w:t xml:space="preserve">Inschrijver verklaart dat de Inschrijving onafhankelijk van andere </w:t>
            </w:r>
            <w:r w:rsidR="000A13C6">
              <w:rPr>
                <w:sz w:val="20"/>
                <w:szCs w:val="18"/>
              </w:rPr>
              <w:t>ondernemingen</w:t>
            </w:r>
            <w:r w:rsidR="000A13C6" w:rsidRPr="00137AB3">
              <w:rPr>
                <w:sz w:val="20"/>
                <w:szCs w:val="18"/>
              </w:rPr>
              <w:t xml:space="preserve"> </w:t>
            </w:r>
            <w:r w:rsidRPr="00137AB3">
              <w:rPr>
                <w:sz w:val="20"/>
                <w:szCs w:val="18"/>
              </w:rPr>
              <w:t>uit de holding is opgesteld en daarbij geen inzicht heeft gegeven in zijn aanbieding noch inhoudelijk weet heeft van de aanbieding van deze andere bedrijven.</w:t>
            </w:r>
            <w:r w:rsidR="000A7507">
              <w:rPr>
                <w:rStyle w:val="Voetnootmarkering"/>
                <w:sz w:val="20"/>
                <w:szCs w:val="18"/>
              </w:rPr>
              <w:footnoteReference w:id="1"/>
            </w:r>
          </w:p>
        </w:tc>
      </w:tr>
      <w:tr w:rsidR="00485561" w:rsidRPr="00B5156E" w14:paraId="1BEC9B68" w14:textId="77777777" w:rsidTr="00485561">
        <w:tc>
          <w:tcPr>
            <w:tcW w:w="9138" w:type="dxa"/>
            <w:gridSpan w:val="2"/>
            <w:shd w:val="clear" w:color="auto" w:fill="B8CCE4" w:themeFill="accent1" w:themeFillTint="66"/>
          </w:tcPr>
          <w:p w14:paraId="1BEC9B67" w14:textId="05A9CC64" w:rsidR="00485561" w:rsidRPr="00B5156E" w:rsidRDefault="00485561" w:rsidP="00736B35">
            <w:pPr>
              <w:spacing w:before="144" w:after="144"/>
            </w:pPr>
            <w:r w:rsidRPr="00B5156E">
              <w:t xml:space="preserve">Indien de </w:t>
            </w:r>
            <w:r>
              <w:t>Inschrijver</w:t>
            </w:r>
            <w:r w:rsidRPr="00B5156E">
              <w:t xml:space="preserve"> </w:t>
            </w:r>
            <w:r w:rsidR="00AE25EF">
              <w:t>beroep doet op de draagkracht van de holding</w:t>
            </w:r>
            <w:r w:rsidRPr="00B5156E">
              <w:t xml:space="preserve">: </w:t>
            </w:r>
          </w:p>
        </w:tc>
      </w:tr>
      <w:tr w:rsidR="00485561" w:rsidRPr="005B0638" w14:paraId="1BEC9B6B" w14:textId="77777777" w:rsidTr="00736B35">
        <w:tc>
          <w:tcPr>
            <w:tcW w:w="461" w:type="dxa"/>
          </w:tcPr>
          <w:p w14:paraId="1BEC9B69" w14:textId="77777777" w:rsidR="00485561" w:rsidRDefault="00485561" w:rsidP="00736B35">
            <w:pPr>
              <w:spacing w:before="144" w:after="144"/>
            </w:pPr>
            <w:r>
              <w:fldChar w:fldCharType="begin">
                <w:ffData>
                  <w:name w:val="Selectievakje1"/>
                  <w:enabled/>
                  <w:calcOnExit w:val="0"/>
                  <w:checkBox>
                    <w:sizeAuto/>
                    <w:default w:val="0"/>
                  </w:checkBox>
                </w:ffData>
              </w:fldChar>
            </w:r>
            <w:r>
              <w:instrText xml:space="preserve"> FORMCHECKBOX </w:instrText>
            </w:r>
            <w:r>
              <w:fldChar w:fldCharType="separate"/>
            </w:r>
            <w:r>
              <w:fldChar w:fldCharType="end"/>
            </w:r>
          </w:p>
        </w:tc>
        <w:tc>
          <w:tcPr>
            <w:tcW w:w="8677" w:type="dxa"/>
          </w:tcPr>
          <w:p w14:paraId="1BEC9B6A" w14:textId="386412CE" w:rsidR="00485561" w:rsidRPr="00F6251A" w:rsidRDefault="00485561" w:rsidP="00485561">
            <w:pPr>
              <w:spacing w:before="144" w:after="144"/>
            </w:pPr>
            <w:r w:rsidRPr="00137AB3">
              <w:rPr>
                <w:sz w:val="20"/>
                <w:szCs w:val="18"/>
              </w:rPr>
              <w:t xml:space="preserve">Inschrijver verklaart hierbij dat de hieronder vermelde onderneming zich namens </w:t>
            </w:r>
            <w:r w:rsidR="00E04767">
              <w:rPr>
                <w:sz w:val="20"/>
                <w:szCs w:val="18"/>
              </w:rPr>
              <w:t>I</w:t>
            </w:r>
            <w:r w:rsidRPr="00137AB3">
              <w:rPr>
                <w:sz w:val="20"/>
                <w:szCs w:val="18"/>
              </w:rPr>
              <w:t xml:space="preserve">nschrijver bij gunning van </w:t>
            </w:r>
            <w:r w:rsidR="00301ADD">
              <w:rPr>
                <w:sz w:val="20"/>
                <w:szCs w:val="18"/>
              </w:rPr>
              <w:t>de</w:t>
            </w:r>
            <w:r w:rsidR="00301ADD" w:rsidRPr="00137AB3">
              <w:rPr>
                <w:sz w:val="20"/>
                <w:szCs w:val="18"/>
              </w:rPr>
              <w:t xml:space="preserve"> </w:t>
            </w:r>
            <w:r w:rsidRPr="00137AB3">
              <w:rPr>
                <w:sz w:val="20"/>
                <w:szCs w:val="18"/>
              </w:rPr>
              <w:t xml:space="preserve">Opdracht volledig en onvoorwaardelijk garant stelt voor de nakoming van de verplichtingen die uit de af te sluiten overeenkomst voortvloeien. Ondergetekende verklaart bovendien dat de hieronder vermelde onderneming zich, namens de Inschrijver bij gunning van de </w:t>
            </w:r>
            <w:r w:rsidR="00301ADD">
              <w:rPr>
                <w:sz w:val="20"/>
                <w:szCs w:val="18"/>
              </w:rPr>
              <w:t>O</w:t>
            </w:r>
            <w:r w:rsidRPr="00137AB3">
              <w:rPr>
                <w:sz w:val="20"/>
                <w:szCs w:val="18"/>
              </w:rPr>
              <w:t xml:space="preserve">pdracht, volledig en onvoorwaardelijk garant stelt voor de uit de rechtshandelingen van Inschrijver voortvloeiende schulden in het kader van deze </w:t>
            </w:r>
            <w:r w:rsidR="00301ADD">
              <w:rPr>
                <w:sz w:val="20"/>
                <w:szCs w:val="18"/>
              </w:rPr>
              <w:t>O</w:t>
            </w:r>
            <w:r w:rsidRPr="00137AB3">
              <w:rPr>
                <w:sz w:val="20"/>
                <w:szCs w:val="18"/>
              </w:rPr>
              <w:t>pdracht.</w:t>
            </w:r>
          </w:p>
        </w:tc>
      </w:tr>
    </w:tbl>
    <w:p w14:paraId="0254F53C" w14:textId="77777777" w:rsidR="0091225B" w:rsidRDefault="0091225B">
      <w:pPr>
        <w:spacing w:line="240" w:lineRule="auto"/>
        <w:rPr>
          <w:u w:val="single"/>
        </w:rPr>
      </w:pPr>
    </w:p>
    <w:p w14:paraId="787FC5A5" w14:textId="77777777" w:rsidR="00137AB3" w:rsidRPr="0091225B" w:rsidRDefault="00137AB3" w:rsidP="00137AB3">
      <w:pPr>
        <w:spacing w:line="240" w:lineRule="auto"/>
        <w:rPr>
          <w:b/>
          <w:bCs/>
          <w:sz w:val="24"/>
          <w:szCs w:val="22"/>
          <w:u w:val="single"/>
        </w:rPr>
      </w:pPr>
      <w:r w:rsidRPr="0091225B">
        <w:rPr>
          <w:b/>
          <w:bCs/>
          <w:sz w:val="24"/>
          <w:szCs w:val="22"/>
          <w:u w:val="single"/>
        </w:rPr>
        <w:t>Namens de holding</w:t>
      </w:r>
    </w:p>
    <w:p w14:paraId="4C55246B" w14:textId="77777777" w:rsidR="00A077A7" w:rsidRDefault="00A077A7">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A077A7" w14:paraId="740C9D33" w14:textId="77777777" w:rsidTr="00835830">
        <w:tc>
          <w:tcPr>
            <w:tcW w:w="2802" w:type="dxa"/>
          </w:tcPr>
          <w:p w14:paraId="46C01B5D" w14:textId="485D6A89" w:rsidR="00A077A7" w:rsidRDefault="00A077A7" w:rsidP="00137AB3">
            <w:pPr>
              <w:spacing w:before="120" w:after="120" w:line="240" w:lineRule="auto"/>
              <w:rPr>
                <w:u w:val="single"/>
              </w:rPr>
            </w:pPr>
            <w:r>
              <w:t xml:space="preserve">Naam </w:t>
            </w:r>
          </w:p>
        </w:tc>
        <w:tc>
          <w:tcPr>
            <w:tcW w:w="6976" w:type="dxa"/>
          </w:tcPr>
          <w:p w14:paraId="52E69C72" w14:textId="77777777" w:rsidR="00A077A7" w:rsidRDefault="00A077A7" w:rsidP="00137AB3">
            <w:pPr>
              <w:spacing w:before="120" w:after="120" w:line="240" w:lineRule="auto"/>
              <w:rPr>
                <w:u w:val="single"/>
              </w:rPr>
            </w:pPr>
          </w:p>
        </w:tc>
      </w:tr>
      <w:tr w:rsidR="00A077A7" w14:paraId="4C0A3124" w14:textId="77777777" w:rsidTr="00835830">
        <w:tc>
          <w:tcPr>
            <w:tcW w:w="2802" w:type="dxa"/>
          </w:tcPr>
          <w:p w14:paraId="22F79AED" w14:textId="0D553D17" w:rsidR="00A077A7" w:rsidRDefault="00A077A7" w:rsidP="00137AB3">
            <w:pPr>
              <w:spacing w:before="120" w:after="120" w:line="240" w:lineRule="auto"/>
              <w:rPr>
                <w:u w:val="single"/>
              </w:rPr>
            </w:pPr>
            <w:r>
              <w:t>Naam</w:t>
            </w:r>
            <w:r w:rsidR="00137AB3">
              <w:t xml:space="preserve"> </w:t>
            </w:r>
            <w:r>
              <w:t>tekenbevoegde</w:t>
            </w:r>
          </w:p>
        </w:tc>
        <w:tc>
          <w:tcPr>
            <w:tcW w:w="6976" w:type="dxa"/>
          </w:tcPr>
          <w:p w14:paraId="0FFF3112" w14:textId="77777777" w:rsidR="00A077A7" w:rsidRDefault="00A077A7" w:rsidP="00137AB3">
            <w:pPr>
              <w:spacing w:before="120" w:after="120" w:line="240" w:lineRule="auto"/>
              <w:rPr>
                <w:u w:val="single"/>
              </w:rPr>
            </w:pPr>
          </w:p>
        </w:tc>
      </w:tr>
      <w:tr w:rsidR="00A077A7" w14:paraId="3413859C" w14:textId="77777777" w:rsidTr="00835830">
        <w:tc>
          <w:tcPr>
            <w:tcW w:w="2802" w:type="dxa"/>
          </w:tcPr>
          <w:p w14:paraId="3E0C155C" w14:textId="26499885" w:rsidR="00A077A7" w:rsidRDefault="00137AB3" w:rsidP="00137AB3">
            <w:pPr>
              <w:spacing w:before="120" w:after="120" w:line="240" w:lineRule="auto"/>
              <w:rPr>
                <w:u w:val="single"/>
              </w:rPr>
            </w:pPr>
            <w:r>
              <w:t>Functie</w:t>
            </w:r>
          </w:p>
        </w:tc>
        <w:tc>
          <w:tcPr>
            <w:tcW w:w="6976" w:type="dxa"/>
          </w:tcPr>
          <w:p w14:paraId="709C37BF" w14:textId="77777777" w:rsidR="00A077A7" w:rsidRDefault="00A077A7" w:rsidP="00137AB3">
            <w:pPr>
              <w:spacing w:before="120" w:after="120" w:line="240" w:lineRule="auto"/>
              <w:rPr>
                <w:u w:val="single"/>
              </w:rPr>
            </w:pPr>
          </w:p>
        </w:tc>
      </w:tr>
      <w:tr w:rsidR="00137AB3" w14:paraId="77C56B22" w14:textId="77777777" w:rsidTr="00835830">
        <w:tc>
          <w:tcPr>
            <w:tcW w:w="2802" w:type="dxa"/>
          </w:tcPr>
          <w:p w14:paraId="2F8BF6AF" w14:textId="2AF0908C" w:rsidR="00137AB3" w:rsidRDefault="00137AB3" w:rsidP="00137AB3">
            <w:pPr>
              <w:spacing w:before="120" w:after="120" w:line="240" w:lineRule="auto"/>
            </w:pPr>
            <w:r>
              <w:t>Datum</w:t>
            </w:r>
          </w:p>
        </w:tc>
        <w:tc>
          <w:tcPr>
            <w:tcW w:w="6976" w:type="dxa"/>
          </w:tcPr>
          <w:p w14:paraId="27836BA5" w14:textId="77777777" w:rsidR="00137AB3" w:rsidRDefault="00137AB3" w:rsidP="00137AB3">
            <w:pPr>
              <w:spacing w:before="120" w:after="120" w:line="240" w:lineRule="auto"/>
              <w:rPr>
                <w:u w:val="single"/>
              </w:rPr>
            </w:pPr>
          </w:p>
        </w:tc>
      </w:tr>
      <w:tr w:rsidR="00137AB3" w14:paraId="2BD3F01A" w14:textId="77777777" w:rsidTr="00835830">
        <w:tc>
          <w:tcPr>
            <w:tcW w:w="2802" w:type="dxa"/>
          </w:tcPr>
          <w:p w14:paraId="57A061CE" w14:textId="77777777" w:rsidR="00137AB3" w:rsidRDefault="00137AB3" w:rsidP="00137AB3">
            <w:pPr>
              <w:spacing w:before="120" w:after="120" w:line="240" w:lineRule="auto"/>
            </w:pPr>
            <w:r w:rsidRPr="00137AB3">
              <w:t>Handtekening</w:t>
            </w:r>
          </w:p>
          <w:p w14:paraId="3984F1D2" w14:textId="4CD30CD7" w:rsidR="00137AB3" w:rsidRDefault="00137AB3" w:rsidP="00137AB3">
            <w:pPr>
              <w:spacing w:before="120" w:after="120" w:line="240" w:lineRule="auto"/>
            </w:pPr>
          </w:p>
        </w:tc>
        <w:tc>
          <w:tcPr>
            <w:tcW w:w="6976" w:type="dxa"/>
          </w:tcPr>
          <w:p w14:paraId="3C3DD9A9" w14:textId="77777777" w:rsidR="00137AB3" w:rsidRDefault="00137AB3" w:rsidP="00137AB3">
            <w:pPr>
              <w:spacing w:before="120" w:after="120" w:line="240" w:lineRule="auto"/>
              <w:rPr>
                <w:u w:val="single"/>
              </w:rPr>
            </w:pPr>
          </w:p>
        </w:tc>
      </w:tr>
    </w:tbl>
    <w:p w14:paraId="1BEC9B79" w14:textId="77777777" w:rsidR="00485561" w:rsidRDefault="00485561" w:rsidP="00485561">
      <w:pPr>
        <w:spacing w:line="240" w:lineRule="auto"/>
        <w:rPr>
          <w:u w:val="single"/>
        </w:rPr>
      </w:pPr>
    </w:p>
    <w:p w14:paraId="1BEC9B7A" w14:textId="77777777" w:rsidR="00485561" w:rsidRPr="0091225B" w:rsidRDefault="00485561" w:rsidP="00485561">
      <w:pPr>
        <w:spacing w:line="240" w:lineRule="auto"/>
        <w:rPr>
          <w:b/>
          <w:bCs/>
          <w:sz w:val="24"/>
          <w:szCs w:val="22"/>
          <w:u w:val="single"/>
        </w:rPr>
      </w:pPr>
      <w:r w:rsidRPr="0091225B">
        <w:rPr>
          <w:b/>
          <w:bCs/>
          <w:sz w:val="24"/>
          <w:szCs w:val="22"/>
          <w:u w:val="single"/>
        </w:rPr>
        <w:t>Namens de inschrijver</w:t>
      </w:r>
    </w:p>
    <w:p w14:paraId="1BEC9B7B" w14:textId="77777777" w:rsidR="00485561" w:rsidRDefault="00485561" w:rsidP="00485561">
      <w:pPr>
        <w:spacing w:line="240" w:lineRule="auto"/>
        <w:rPr>
          <w:u w:val="single"/>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1"/>
        <w:gridCol w:w="6847"/>
      </w:tblGrid>
      <w:tr w:rsidR="00137AB3" w14:paraId="0E08648D" w14:textId="77777777" w:rsidTr="00835830">
        <w:tc>
          <w:tcPr>
            <w:tcW w:w="2802" w:type="dxa"/>
          </w:tcPr>
          <w:p w14:paraId="27680086" w14:textId="42CCF451" w:rsidR="00137AB3" w:rsidRDefault="00137AB3" w:rsidP="00137AB3">
            <w:pPr>
              <w:spacing w:before="120" w:after="120" w:line="240" w:lineRule="auto"/>
              <w:rPr>
                <w:u w:val="single"/>
              </w:rPr>
            </w:pPr>
            <w:r>
              <w:t xml:space="preserve">Naam </w:t>
            </w:r>
          </w:p>
        </w:tc>
        <w:tc>
          <w:tcPr>
            <w:tcW w:w="6976" w:type="dxa"/>
          </w:tcPr>
          <w:p w14:paraId="5BE8D38B" w14:textId="77777777" w:rsidR="00137AB3" w:rsidRDefault="00137AB3" w:rsidP="00137AB3">
            <w:pPr>
              <w:spacing w:before="120" w:after="120" w:line="240" w:lineRule="auto"/>
              <w:rPr>
                <w:u w:val="single"/>
              </w:rPr>
            </w:pPr>
          </w:p>
        </w:tc>
      </w:tr>
      <w:tr w:rsidR="00137AB3" w14:paraId="1A67AF72" w14:textId="77777777" w:rsidTr="00835830">
        <w:tc>
          <w:tcPr>
            <w:tcW w:w="2802" w:type="dxa"/>
          </w:tcPr>
          <w:p w14:paraId="73061BA8" w14:textId="77777777" w:rsidR="00137AB3" w:rsidRDefault="00137AB3" w:rsidP="00137AB3">
            <w:pPr>
              <w:spacing w:before="120" w:after="120" w:line="240" w:lineRule="auto"/>
              <w:rPr>
                <w:u w:val="single"/>
              </w:rPr>
            </w:pPr>
            <w:r>
              <w:t>Naam tekenbevoegde</w:t>
            </w:r>
          </w:p>
        </w:tc>
        <w:tc>
          <w:tcPr>
            <w:tcW w:w="6976" w:type="dxa"/>
          </w:tcPr>
          <w:p w14:paraId="4C600334" w14:textId="77777777" w:rsidR="00137AB3" w:rsidRDefault="00137AB3" w:rsidP="00137AB3">
            <w:pPr>
              <w:spacing w:before="120" w:after="120" w:line="240" w:lineRule="auto"/>
              <w:rPr>
                <w:u w:val="single"/>
              </w:rPr>
            </w:pPr>
          </w:p>
        </w:tc>
      </w:tr>
      <w:tr w:rsidR="00137AB3" w14:paraId="471B9D00" w14:textId="77777777" w:rsidTr="00835830">
        <w:tc>
          <w:tcPr>
            <w:tcW w:w="2802" w:type="dxa"/>
          </w:tcPr>
          <w:p w14:paraId="16C25BD1" w14:textId="77777777" w:rsidR="00137AB3" w:rsidRDefault="00137AB3" w:rsidP="00137AB3">
            <w:pPr>
              <w:spacing w:before="120" w:after="120" w:line="240" w:lineRule="auto"/>
              <w:rPr>
                <w:u w:val="single"/>
              </w:rPr>
            </w:pPr>
            <w:r>
              <w:t>Functie</w:t>
            </w:r>
          </w:p>
        </w:tc>
        <w:tc>
          <w:tcPr>
            <w:tcW w:w="6976" w:type="dxa"/>
          </w:tcPr>
          <w:p w14:paraId="39492BA1" w14:textId="77777777" w:rsidR="00137AB3" w:rsidRDefault="00137AB3" w:rsidP="00137AB3">
            <w:pPr>
              <w:spacing w:before="120" w:after="120" w:line="240" w:lineRule="auto"/>
              <w:rPr>
                <w:u w:val="single"/>
              </w:rPr>
            </w:pPr>
          </w:p>
        </w:tc>
      </w:tr>
      <w:tr w:rsidR="00137AB3" w14:paraId="3B58342D" w14:textId="77777777" w:rsidTr="00835830">
        <w:tc>
          <w:tcPr>
            <w:tcW w:w="2802" w:type="dxa"/>
          </w:tcPr>
          <w:p w14:paraId="0962D6DB" w14:textId="77777777" w:rsidR="00137AB3" w:rsidRDefault="00137AB3" w:rsidP="00137AB3">
            <w:pPr>
              <w:spacing w:before="120" w:after="120" w:line="240" w:lineRule="auto"/>
            </w:pPr>
            <w:r>
              <w:t>Datum</w:t>
            </w:r>
          </w:p>
        </w:tc>
        <w:tc>
          <w:tcPr>
            <w:tcW w:w="6976" w:type="dxa"/>
          </w:tcPr>
          <w:p w14:paraId="2FD93879" w14:textId="77777777" w:rsidR="00137AB3" w:rsidRDefault="00137AB3" w:rsidP="00137AB3">
            <w:pPr>
              <w:spacing w:before="120" w:after="120" w:line="240" w:lineRule="auto"/>
              <w:rPr>
                <w:u w:val="single"/>
              </w:rPr>
            </w:pPr>
          </w:p>
        </w:tc>
      </w:tr>
      <w:tr w:rsidR="00137AB3" w14:paraId="2F84C688" w14:textId="77777777" w:rsidTr="00835830">
        <w:tc>
          <w:tcPr>
            <w:tcW w:w="2802" w:type="dxa"/>
          </w:tcPr>
          <w:p w14:paraId="41D6815B" w14:textId="77777777" w:rsidR="00137AB3" w:rsidRDefault="00137AB3" w:rsidP="00137AB3">
            <w:pPr>
              <w:spacing w:before="120" w:after="120" w:line="240" w:lineRule="auto"/>
            </w:pPr>
            <w:r w:rsidRPr="00137AB3">
              <w:t>Handtekening</w:t>
            </w:r>
          </w:p>
          <w:p w14:paraId="5D2D662F" w14:textId="77777777" w:rsidR="00137AB3" w:rsidRDefault="00137AB3" w:rsidP="00137AB3">
            <w:pPr>
              <w:spacing w:before="120" w:after="120" w:line="240" w:lineRule="auto"/>
            </w:pPr>
          </w:p>
        </w:tc>
        <w:tc>
          <w:tcPr>
            <w:tcW w:w="6976" w:type="dxa"/>
          </w:tcPr>
          <w:p w14:paraId="31B60905" w14:textId="77777777" w:rsidR="00137AB3" w:rsidRDefault="00137AB3" w:rsidP="00137AB3">
            <w:pPr>
              <w:spacing w:before="120" w:after="120" w:line="240" w:lineRule="auto"/>
              <w:rPr>
                <w:u w:val="single"/>
              </w:rPr>
            </w:pPr>
          </w:p>
        </w:tc>
      </w:tr>
    </w:tbl>
    <w:p w14:paraId="7FFCFC4D" w14:textId="77777777" w:rsidR="00137AB3" w:rsidRPr="00485561" w:rsidRDefault="00137AB3" w:rsidP="00485561">
      <w:pPr>
        <w:spacing w:line="240" w:lineRule="auto"/>
        <w:rPr>
          <w:u w:val="single"/>
        </w:rPr>
      </w:pPr>
    </w:p>
    <w:sectPr w:rsidR="00137AB3" w:rsidRPr="00485561" w:rsidSect="00053EE4">
      <w:headerReference w:type="default" r:id="rId12"/>
      <w:footerReference w:type="even" r:id="rId13"/>
      <w:footerReference w:type="default" r:id="rId14"/>
      <w:headerReference w:type="first" r:id="rId15"/>
      <w:footerReference w:type="first" r:id="rId16"/>
      <w:pgSz w:w="11906" w:h="16838" w:code="9"/>
      <w:pgMar w:top="1134" w:right="1134" w:bottom="851" w:left="1134"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DF9AF" w14:textId="77777777" w:rsidR="002117D4" w:rsidRDefault="002117D4">
      <w:r>
        <w:separator/>
      </w:r>
    </w:p>
  </w:endnote>
  <w:endnote w:type="continuationSeparator" w:id="0">
    <w:p w14:paraId="100468DB" w14:textId="77777777" w:rsidR="002117D4" w:rsidRDefault="0021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6037879"/>
      <w:docPartObj>
        <w:docPartGallery w:val="Page Numbers (Bottom of Page)"/>
        <w:docPartUnique/>
      </w:docPartObj>
    </w:sdtPr>
    <w:sdtContent>
      <w:sdt>
        <w:sdtPr>
          <w:id w:val="-1769616900"/>
          <w:docPartObj>
            <w:docPartGallery w:val="Page Numbers (Top of Page)"/>
            <w:docPartUnique/>
          </w:docPartObj>
        </w:sdtPr>
        <w:sdtContent>
          <w:p w14:paraId="4E830F69" w14:textId="0ADBD9F3" w:rsidR="00A077A7" w:rsidRDefault="00A077A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1BEC9BA5" w14:textId="77777777" w:rsidR="00343598" w:rsidRDefault="0034359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5423"/>
      <w:tblW w:w="11907" w:type="dxa"/>
      <w:tblLayout w:type="fixed"/>
      <w:tblCellMar>
        <w:left w:w="0" w:type="dxa"/>
        <w:right w:w="0" w:type="dxa"/>
      </w:tblCellMar>
      <w:tblLook w:val="04A0" w:firstRow="1" w:lastRow="0" w:firstColumn="1" w:lastColumn="0" w:noHBand="0" w:noVBand="1"/>
    </w:tblPr>
    <w:tblGrid>
      <w:gridCol w:w="1144"/>
      <w:gridCol w:w="8435"/>
      <w:gridCol w:w="2328"/>
    </w:tblGrid>
    <w:tr w:rsidR="00343598" w14:paraId="1BEC9BAB" w14:textId="77777777" w:rsidTr="008C67A3">
      <w:trPr>
        <w:trHeight w:hRule="exact" w:val="846"/>
      </w:trPr>
      <w:tc>
        <w:tcPr>
          <w:tcW w:w="1144" w:type="dxa"/>
          <w:shd w:val="clear" w:color="auto" w:fill="auto"/>
        </w:tcPr>
        <w:p w14:paraId="1BEC9BA6" w14:textId="77777777" w:rsidR="00343598" w:rsidRDefault="00343598" w:rsidP="008C67A3">
          <w:pPr>
            <w:pStyle w:val="Koptekst"/>
          </w:pPr>
        </w:p>
      </w:tc>
      <w:tc>
        <w:tcPr>
          <w:tcW w:w="8435" w:type="dxa"/>
          <w:shd w:val="clear" w:color="auto" w:fill="auto"/>
        </w:tcPr>
        <w:p w14:paraId="1BEC9BA7" w14:textId="77777777" w:rsidR="00343598" w:rsidRDefault="00343598" w:rsidP="008C67A3">
          <w:pPr>
            <w:pStyle w:val="Koptekst"/>
          </w:pPr>
        </w:p>
      </w:tc>
      <w:tc>
        <w:tcPr>
          <w:tcW w:w="2328" w:type="dxa"/>
          <w:shd w:val="clear" w:color="auto" w:fill="auto"/>
        </w:tcPr>
        <w:p w14:paraId="1BEC9BA8" w14:textId="77777777" w:rsidR="00343598" w:rsidRDefault="00343598" w:rsidP="008C67A3">
          <w:pPr>
            <w:pStyle w:val="SSCVoettekst"/>
            <w:framePr w:wrap="auto" w:vAnchor="margin" w:hAnchor="text" w:yAlign="inline"/>
          </w:pPr>
        </w:p>
        <w:p w14:paraId="1BEC9BA9" w14:textId="77777777" w:rsidR="00343598" w:rsidRDefault="00343598" w:rsidP="008C67A3">
          <w:pPr>
            <w:pStyle w:val="SSCVoettekst"/>
            <w:framePr w:wrap="auto" w:vAnchor="margin" w:hAnchor="text" w:yAlign="inline"/>
          </w:pPr>
        </w:p>
        <w:p w14:paraId="1BEC9BAA" w14:textId="77777777" w:rsidR="00343598" w:rsidRDefault="00343598" w:rsidP="008C67A3">
          <w:pPr>
            <w:pStyle w:val="SSCPaginanummering"/>
            <w:framePr w:wrap="auto" w:vAnchor="margin" w:hAnchor="text" w:yAlign="inline"/>
          </w:pPr>
          <w:r>
            <w:t xml:space="preserve">Pagina </w:t>
          </w:r>
          <w:r>
            <w:fldChar w:fldCharType="begin"/>
          </w:r>
          <w:r>
            <w:instrText xml:space="preserve"> PAGE   \* MERGEFORMAT </w:instrText>
          </w:r>
          <w:r>
            <w:fldChar w:fldCharType="separate"/>
          </w:r>
          <w:r>
            <w:rPr>
              <w:noProof/>
            </w:rPr>
            <w:t>3</w:t>
          </w:r>
          <w:r>
            <w:fldChar w:fldCharType="end"/>
          </w:r>
          <w:r>
            <w:t xml:space="preserve"> / </w:t>
          </w:r>
          <w:fldSimple w:instr=" NUMPAGES   \* MERGEFORMAT ">
            <w:r>
              <w:rPr>
                <w:noProof/>
              </w:rPr>
              <w:t>1</w:t>
            </w:r>
          </w:fldSimple>
        </w:p>
      </w:tc>
    </w:tr>
  </w:tbl>
  <w:p w14:paraId="1BEC9BAC" w14:textId="77777777" w:rsidR="00343598" w:rsidRDefault="003435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00578612"/>
      <w:docPartObj>
        <w:docPartGallery w:val="Page Numbers (Bottom of Page)"/>
        <w:docPartUnique/>
      </w:docPartObj>
    </w:sdtPr>
    <w:sdtContent>
      <w:sdt>
        <w:sdtPr>
          <w:rPr>
            <w:sz w:val="20"/>
          </w:rPr>
          <w:id w:val="-321888782"/>
          <w:docPartObj>
            <w:docPartGallery w:val="Page Numbers (Top of Page)"/>
            <w:docPartUnique/>
          </w:docPartObj>
        </w:sdtPr>
        <w:sdtContent>
          <w:p w14:paraId="367E6DF8" w14:textId="3C6EFD37" w:rsidR="00BA684E" w:rsidRPr="00BA684E" w:rsidRDefault="00BA684E">
            <w:pPr>
              <w:pStyle w:val="Voettekst"/>
              <w:jc w:val="right"/>
              <w:rPr>
                <w:sz w:val="20"/>
              </w:rPr>
            </w:pPr>
            <w:r w:rsidRPr="00BA684E">
              <w:rPr>
                <w:sz w:val="20"/>
              </w:rPr>
              <w:t xml:space="preserve">Pagina </w:t>
            </w:r>
            <w:r w:rsidRPr="00BA684E">
              <w:rPr>
                <w:b/>
                <w:bCs/>
                <w:sz w:val="20"/>
              </w:rPr>
              <w:fldChar w:fldCharType="begin"/>
            </w:r>
            <w:r w:rsidRPr="00BA684E">
              <w:rPr>
                <w:b/>
                <w:bCs/>
                <w:sz w:val="20"/>
              </w:rPr>
              <w:instrText>PAGE</w:instrText>
            </w:r>
            <w:r w:rsidRPr="00BA684E">
              <w:rPr>
                <w:b/>
                <w:bCs/>
                <w:sz w:val="20"/>
              </w:rPr>
              <w:fldChar w:fldCharType="separate"/>
            </w:r>
            <w:r w:rsidRPr="00BA684E">
              <w:rPr>
                <w:b/>
                <w:bCs/>
                <w:sz w:val="20"/>
              </w:rPr>
              <w:t>2</w:t>
            </w:r>
            <w:r w:rsidRPr="00BA684E">
              <w:rPr>
                <w:b/>
                <w:bCs/>
                <w:sz w:val="20"/>
              </w:rPr>
              <w:fldChar w:fldCharType="end"/>
            </w:r>
            <w:r w:rsidRPr="00BA684E">
              <w:rPr>
                <w:sz w:val="20"/>
              </w:rPr>
              <w:t xml:space="preserve"> van </w:t>
            </w:r>
            <w:r w:rsidRPr="00BA684E">
              <w:rPr>
                <w:b/>
                <w:bCs/>
                <w:sz w:val="20"/>
              </w:rPr>
              <w:fldChar w:fldCharType="begin"/>
            </w:r>
            <w:r w:rsidRPr="00BA684E">
              <w:rPr>
                <w:b/>
                <w:bCs/>
                <w:sz w:val="20"/>
              </w:rPr>
              <w:instrText>NUMPAGES</w:instrText>
            </w:r>
            <w:r w:rsidRPr="00BA684E">
              <w:rPr>
                <w:b/>
                <w:bCs/>
                <w:sz w:val="20"/>
              </w:rPr>
              <w:fldChar w:fldCharType="separate"/>
            </w:r>
            <w:r w:rsidRPr="00BA684E">
              <w:rPr>
                <w:b/>
                <w:bCs/>
                <w:sz w:val="20"/>
              </w:rPr>
              <w:t>2</w:t>
            </w:r>
            <w:r w:rsidRPr="00BA684E">
              <w:rPr>
                <w:b/>
                <w:bCs/>
                <w:sz w:val="20"/>
              </w:rPr>
              <w:fldChar w:fldCharType="end"/>
            </w:r>
          </w:p>
        </w:sdtContent>
      </w:sdt>
    </w:sdtContent>
  </w:sdt>
  <w:p w14:paraId="4F151238" w14:textId="77777777" w:rsidR="00BA684E" w:rsidRDefault="00BA68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38688" w14:textId="77777777" w:rsidR="002117D4" w:rsidRDefault="002117D4">
      <w:r>
        <w:separator/>
      </w:r>
    </w:p>
  </w:footnote>
  <w:footnote w:type="continuationSeparator" w:id="0">
    <w:p w14:paraId="5BD3C12A" w14:textId="77777777" w:rsidR="002117D4" w:rsidRDefault="002117D4">
      <w:r>
        <w:continuationSeparator/>
      </w:r>
    </w:p>
  </w:footnote>
  <w:footnote w:id="1">
    <w:p w14:paraId="0769C84E" w14:textId="0A121BFB" w:rsidR="000A7507" w:rsidRDefault="000A7507">
      <w:pPr>
        <w:pStyle w:val="Voetnoottekst"/>
      </w:pPr>
      <w:r>
        <w:rPr>
          <w:rStyle w:val="Voetnootmarkering"/>
        </w:rPr>
        <w:footnoteRef/>
      </w:r>
      <w:r>
        <w:t xml:space="preserve"> </w:t>
      </w:r>
      <w:r w:rsidR="0000696C">
        <w:t>Als een Onderneming meent dat hiervan sprake is onderbouwt hij dit met bewijs.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343598" w14:paraId="1BEC9B97" w14:textId="77777777" w:rsidTr="0023628B">
      <w:trPr>
        <w:cantSplit/>
        <w:trHeight w:val="397"/>
      </w:trPr>
      <w:tc>
        <w:tcPr>
          <w:tcW w:w="10348" w:type="dxa"/>
          <w:shd w:val="clear" w:color="auto" w:fill="auto"/>
        </w:tcPr>
        <w:p w14:paraId="1BEC9B95" w14:textId="77777777" w:rsidR="00343598" w:rsidRDefault="00343598" w:rsidP="0023628B">
          <w:pPr>
            <w:pStyle w:val="Koptekst"/>
          </w:pPr>
          <w:r>
            <w:rPr>
              <w:noProof/>
              <w:lang w:eastAsia="nl-NL"/>
            </w:rPr>
            <w:drawing>
              <wp:anchor distT="0" distB="0" distL="114300" distR="114300" simplePos="0" relativeHeight="251660288" behindDoc="0" locked="0" layoutInCell="1" allowOverlap="1" wp14:anchorId="1BEC9BC4" wp14:editId="1BEC9BC5">
                <wp:simplePos x="0" y="0"/>
                <wp:positionH relativeFrom="column">
                  <wp:posOffset>5859780</wp:posOffset>
                </wp:positionH>
                <wp:positionV relativeFrom="paragraph">
                  <wp:posOffset>66675</wp:posOffset>
                </wp:positionV>
                <wp:extent cx="1617980" cy="809625"/>
                <wp:effectExtent l="0" t="0" r="1270" b="9525"/>
                <wp:wrapNone/>
                <wp:docPr id="11" name="Afbeelding 11" descr="ONS_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NS_l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7980" cy="80962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shd w:val="clear" w:color="auto" w:fill="auto"/>
        </w:tcPr>
        <w:p w14:paraId="1BEC9B96" w14:textId="77777777" w:rsidR="00343598" w:rsidRDefault="00343598" w:rsidP="0023628B">
          <w:pPr>
            <w:pStyle w:val="Koptekst"/>
          </w:pPr>
        </w:p>
      </w:tc>
    </w:tr>
    <w:tr w:rsidR="00343598" w14:paraId="1BEC9B9A" w14:textId="77777777" w:rsidTr="0023628B">
      <w:trPr>
        <w:cantSplit/>
        <w:trHeight w:hRule="exact" w:val="737"/>
      </w:trPr>
      <w:tc>
        <w:tcPr>
          <w:tcW w:w="10348" w:type="dxa"/>
          <w:shd w:val="clear" w:color="auto" w:fill="auto"/>
        </w:tcPr>
        <w:p w14:paraId="1BEC9B98" w14:textId="77777777" w:rsidR="00343598" w:rsidRDefault="00343598" w:rsidP="0023628B">
          <w:pPr>
            <w:pStyle w:val="Koptekst"/>
          </w:pPr>
        </w:p>
      </w:tc>
      <w:tc>
        <w:tcPr>
          <w:tcW w:w="1559" w:type="dxa"/>
          <w:shd w:val="clear" w:color="auto" w:fill="auto"/>
        </w:tcPr>
        <w:p w14:paraId="1BEC9B99" w14:textId="77777777" w:rsidR="00343598" w:rsidRDefault="00343598" w:rsidP="0023628B">
          <w:pPr>
            <w:pStyle w:val="Koptekst"/>
          </w:pPr>
        </w:p>
      </w:tc>
    </w:tr>
    <w:tr w:rsidR="00343598" w14:paraId="1BEC9B9D" w14:textId="77777777" w:rsidTr="0023628B">
      <w:trPr>
        <w:cantSplit/>
        <w:trHeight w:hRule="exact" w:val="737"/>
      </w:trPr>
      <w:tc>
        <w:tcPr>
          <w:tcW w:w="10348" w:type="dxa"/>
          <w:shd w:val="clear" w:color="auto" w:fill="auto"/>
        </w:tcPr>
        <w:p w14:paraId="1BEC9B9B" w14:textId="77777777" w:rsidR="00343598" w:rsidRDefault="00343598" w:rsidP="0023628B">
          <w:pPr>
            <w:pStyle w:val="Koptekst"/>
          </w:pPr>
        </w:p>
      </w:tc>
      <w:tc>
        <w:tcPr>
          <w:tcW w:w="1559" w:type="dxa"/>
          <w:shd w:val="clear" w:color="auto" w:fill="auto"/>
        </w:tcPr>
        <w:p w14:paraId="1BEC9B9C" w14:textId="77777777" w:rsidR="00343598" w:rsidRDefault="00343598" w:rsidP="0023628B">
          <w:pPr>
            <w:pStyle w:val="Koptekst"/>
          </w:pPr>
        </w:p>
      </w:tc>
    </w:tr>
  </w:tbl>
  <w:p w14:paraId="1BEC9B9E" w14:textId="77777777" w:rsidR="00343598" w:rsidRDefault="0034359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F88C" w14:textId="104C702F" w:rsidR="003A1E1D" w:rsidRDefault="003A1E1D">
    <w:pPr>
      <w:pStyle w:val="Koptekst"/>
    </w:pPr>
    <w:r>
      <w:rPr>
        <w:color w:val="BFBFBF" w:themeColor="background1" w:themeShade="BF"/>
        <w:sz w:val="16"/>
        <w:szCs w:val="16"/>
      </w:rPr>
      <w:t>Ons Template</w:t>
    </w:r>
    <w:r w:rsidRPr="008E278A">
      <w:rPr>
        <w:color w:val="BFBFBF" w:themeColor="background1" w:themeShade="BF"/>
        <w:sz w:val="16"/>
        <w:szCs w:val="16"/>
      </w:rPr>
      <w:t xml:space="preserve">: </w:t>
    </w:r>
    <w:r w:rsidR="00024EB8">
      <w:rPr>
        <w:color w:val="BFBFBF" w:themeColor="background1" w:themeShade="BF"/>
        <w:sz w:val="16"/>
        <w:szCs w:val="16"/>
      </w:rPr>
      <w:t>V1.1 230929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num w:numId="1" w16cid:durableId="818616079">
    <w:abstractNumId w:val="2"/>
  </w:num>
  <w:num w:numId="2" w16cid:durableId="617950242">
    <w:abstractNumId w:val="1"/>
  </w:num>
  <w:num w:numId="3" w16cid:durableId="670254623">
    <w:abstractNumId w:val="0"/>
  </w:num>
  <w:num w:numId="4" w16cid:durableId="1374621131">
    <w:abstractNumId w:val="3"/>
  </w:num>
  <w:num w:numId="5" w16cid:durableId="1470632036">
    <w:abstractNumId w:val="5"/>
  </w:num>
  <w:num w:numId="6" w16cid:durableId="175114791">
    <w:abstractNumId w:val="5"/>
  </w:num>
  <w:num w:numId="7" w16cid:durableId="2087190753">
    <w:abstractNumId w:val="5"/>
  </w:num>
  <w:num w:numId="8" w16cid:durableId="964703291">
    <w:abstractNumId w:val="5"/>
  </w:num>
  <w:num w:numId="9" w16cid:durableId="327057155">
    <w:abstractNumId w:val="4"/>
  </w:num>
  <w:num w:numId="10" w16cid:durableId="1752845129">
    <w:abstractNumId w:val="4"/>
  </w:num>
  <w:num w:numId="11" w16cid:durableId="1100444086">
    <w:abstractNumId w:val="5"/>
  </w:num>
  <w:num w:numId="12" w16cid:durableId="1223636531">
    <w:abstractNumId w:val="5"/>
  </w:num>
  <w:num w:numId="13" w16cid:durableId="63210239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1B"/>
    <w:rsid w:val="0000696C"/>
    <w:rsid w:val="00024EB8"/>
    <w:rsid w:val="000334C3"/>
    <w:rsid w:val="00045278"/>
    <w:rsid w:val="00053EE4"/>
    <w:rsid w:val="000652D2"/>
    <w:rsid w:val="000700FE"/>
    <w:rsid w:val="00073429"/>
    <w:rsid w:val="00081E8B"/>
    <w:rsid w:val="00087F8F"/>
    <w:rsid w:val="000A13C6"/>
    <w:rsid w:val="000A7507"/>
    <w:rsid w:val="000B0647"/>
    <w:rsid w:val="000D7F29"/>
    <w:rsid w:val="000F2D4E"/>
    <w:rsid w:val="000F5E05"/>
    <w:rsid w:val="000F5F8B"/>
    <w:rsid w:val="00101DFF"/>
    <w:rsid w:val="00123882"/>
    <w:rsid w:val="00137AB3"/>
    <w:rsid w:val="0014108B"/>
    <w:rsid w:val="00153860"/>
    <w:rsid w:val="00155D2D"/>
    <w:rsid w:val="00172245"/>
    <w:rsid w:val="00192F71"/>
    <w:rsid w:val="001A1C14"/>
    <w:rsid w:val="001E2B72"/>
    <w:rsid w:val="001E2D3E"/>
    <w:rsid w:val="00205E54"/>
    <w:rsid w:val="002117D4"/>
    <w:rsid w:val="00225382"/>
    <w:rsid w:val="0023628B"/>
    <w:rsid w:val="002422D6"/>
    <w:rsid w:val="002644B1"/>
    <w:rsid w:val="00270385"/>
    <w:rsid w:val="00277AA8"/>
    <w:rsid w:val="002936E3"/>
    <w:rsid w:val="00294087"/>
    <w:rsid w:val="002960F9"/>
    <w:rsid w:val="002D1748"/>
    <w:rsid w:val="002E0806"/>
    <w:rsid w:val="003018AB"/>
    <w:rsid w:val="00301ADD"/>
    <w:rsid w:val="00317079"/>
    <w:rsid w:val="003369A3"/>
    <w:rsid w:val="00343598"/>
    <w:rsid w:val="00352E6E"/>
    <w:rsid w:val="003732BF"/>
    <w:rsid w:val="003A1E1D"/>
    <w:rsid w:val="003A4A36"/>
    <w:rsid w:val="003E0A90"/>
    <w:rsid w:val="00413744"/>
    <w:rsid w:val="004317A3"/>
    <w:rsid w:val="00444721"/>
    <w:rsid w:val="00445D67"/>
    <w:rsid w:val="00457155"/>
    <w:rsid w:val="00485561"/>
    <w:rsid w:val="0049169D"/>
    <w:rsid w:val="004A0B0D"/>
    <w:rsid w:val="004A2836"/>
    <w:rsid w:val="004F07F7"/>
    <w:rsid w:val="004F2305"/>
    <w:rsid w:val="00547595"/>
    <w:rsid w:val="005576FD"/>
    <w:rsid w:val="00562549"/>
    <w:rsid w:val="005769AD"/>
    <w:rsid w:val="00597891"/>
    <w:rsid w:val="005B1943"/>
    <w:rsid w:val="005D04E3"/>
    <w:rsid w:val="005D4213"/>
    <w:rsid w:val="005D4605"/>
    <w:rsid w:val="006019E7"/>
    <w:rsid w:val="00602EF7"/>
    <w:rsid w:val="006114DD"/>
    <w:rsid w:val="00612F23"/>
    <w:rsid w:val="00623032"/>
    <w:rsid w:val="006243FD"/>
    <w:rsid w:val="006270D4"/>
    <w:rsid w:val="006364ED"/>
    <w:rsid w:val="00644793"/>
    <w:rsid w:val="00657D34"/>
    <w:rsid w:val="00663D80"/>
    <w:rsid w:val="00693E68"/>
    <w:rsid w:val="007678B8"/>
    <w:rsid w:val="0078174A"/>
    <w:rsid w:val="007825BE"/>
    <w:rsid w:val="007839C9"/>
    <w:rsid w:val="00815F61"/>
    <w:rsid w:val="008320BC"/>
    <w:rsid w:val="00835830"/>
    <w:rsid w:val="00844BEB"/>
    <w:rsid w:val="00851215"/>
    <w:rsid w:val="008A09B5"/>
    <w:rsid w:val="008B11E8"/>
    <w:rsid w:val="008C67A3"/>
    <w:rsid w:val="008D4C91"/>
    <w:rsid w:val="00905574"/>
    <w:rsid w:val="00907863"/>
    <w:rsid w:val="00911E57"/>
    <w:rsid w:val="0091225B"/>
    <w:rsid w:val="009246DA"/>
    <w:rsid w:val="00952D32"/>
    <w:rsid w:val="009742A8"/>
    <w:rsid w:val="0098413E"/>
    <w:rsid w:val="009A0D2B"/>
    <w:rsid w:val="009B0204"/>
    <w:rsid w:val="009B5BA2"/>
    <w:rsid w:val="009C5116"/>
    <w:rsid w:val="009D12E5"/>
    <w:rsid w:val="009D5BB5"/>
    <w:rsid w:val="009F1BCA"/>
    <w:rsid w:val="00A077A7"/>
    <w:rsid w:val="00A1558B"/>
    <w:rsid w:val="00A15FFA"/>
    <w:rsid w:val="00A20FF7"/>
    <w:rsid w:val="00A21795"/>
    <w:rsid w:val="00A21A6C"/>
    <w:rsid w:val="00A254C8"/>
    <w:rsid w:val="00A35A07"/>
    <w:rsid w:val="00A55EEA"/>
    <w:rsid w:val="00A77031"/>
    <w:rsid w:val="00A83D1B"/>
    <w:rsid w:val="00AA38FE"/>
    <w:rsid w:val="00AE25EF"/>
    <w:rsid w:val="00AF1471"/>
    <w:rsid w:val="00AF48F9"/>
    <w:rsid w:val="00B13A1B"/>
    <w:rsid w:val="00B47772"/>
    <w:rsid w:val="00B731E4"/>
    <w:rsid w:val="00B77818"/>
    <w:rsid w:val="00B8655F"/>
    <w:rsid w:val="00BA51C5"/>
    <w:rsid w:val="00BA684E"/>
    <w:rsid w:val="00BB4C7A"/>
    <w:rsid w:val="00BC2211"/>
    <w:rsid w:val="00BD5C5A"/>
    <w:rsid w:val="00BF0858"/>
    <w:rsid w:val="00C10DA1"/>
    <w:rsid w:val="00C42533"/>
    <w:rsid w:val="00C612F9"/>
    <w:rsid w:val="00CC406D"/>
    <w:rsid w:val="00D15699"/>
    <w:rsid w:val="00D17E42"/>
    <w:rsid w:val="00D40560"/>
    <w:rsid w:val="00D4268A"/>
    <w:rsid w:val="00D57B19"/>
    <w:rsid w:val="00DA7EF0"/>
    <w:rsid w:val="00DC210E"/>
    <w:rsid w:val="00DC65BA"/>
    <w:rsid w:val="00DC7A91"/>
    <w:rsid w:val="00E04489"/>
    <w:rsid w:val="00E04767"/>
    <w:rsid w:val="00E34FEF"/>
    <w:rsid w:val="00E70C32"/>
    <w:rsid w:val="00E9361B"/>
    <w:rsid w:val="00EC3AD8"/>
    <w:rsid w:val="00ED6943"/>
    <w:rsid w:val="00EF622C"/>
    <w:rsid w:val="00F10F4C"/>
    <w:rsid w:val="00F349BD"/>
    <w:rsid w:val="00F41054"/>
    <w:rsid w:val="00F46E1D"/>
    <w:rsid w:val="00F70AA5"/>
    <w:rsid w:val="00F70DCF"/>
    <w:rsid w:val="00F860AD"/>
    <w:rsid w:val="00F92976"/>
    <w:rsid w:val="00F95B7F"/>
    <w:rsid w:val="00F97258"/>
    <w:rsid w:val="00FA5214"/>
    <w:rsid w:val="00FC7A7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EC9B60"/>
  <w15:docId w15:val="{6074EF71-7C90-45E6-9152-F826C308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02EF7"/>
    <w:pPr>
      <w:spacing w:line="360" w:lineRule="auto"/>
    </w:pPr>
    <w:rPr>
      <w:rFonts w:ascii="Arial" w:hAnsi="Arial"/>
      <w:sz w:val="22"/>
      <w:lang w:eastAsia="en-US"/>
    </w:rPr>
  </w:style>
  <w:style w:type="paragraph" w:styleId="Kop1">
    <w:name w:val="heading 1"/>
    <w:basedOn w:val="Standaard"/>
    <w:next w:val="Standaard"/>
    <w:link w:val="Kop1Char"/>
    <w:qFormat/>
    <w:rsid w:val="00DC65BA"/>
    <w:pPr>
      <w:keepNext/>
      <w:numPr>
        <w:numId w:val="13"/>
      </w:numPr>
      <w:spacing w:before="360"/>
      <w:outlineLvl w:val="0"/>
    </w:pPr>
    <w:rPr>
      <w:b/>
      <w:color w:val="005F94"/>
      <w:sz w:val="32"/>
      <w:szCs w:val="32"/>
    </w:rPr>
  </w:style>
  <w:style w:type="paragraph" w:styleId="Kop2">
    <w:name w:val="heading 2"/>
    <w:basedOn w:val="Kop1"/>
    <w:next w:val="Standaard"/>
    <w:link w:val="Kop2Char"/>
    <w:qFormat/>
    <w:rsid w:val="00DC65BA"/>
    <w:pPr>
      <w:numPr>
        <w:ilvl w:val="1"/>
      </w:numPr>
      <w:outlineLvl w:val="1"/>
    </w:pPr>
    <w:rPr>
      <w:color w:val="auto"/>
      <w:sz w:val="26"/>
    </w:rPr>
  </w:style>
  <w:style w:type="paragraph" w:styleId="Kop3">
    <w:name w:val="heading 3"/>
    <w:basedOn w:val="Kop2"/>
    <w:next w:val="Standaard"/>
    <w:link w:val="Kop3Char"/>
    <w:qFormat/>
    <w:rsid w:val="00DC65BA"/>
    <w:pPr>
      <w:numPr>
        <w:ilvl w:val="2"/>
      </w:numPr>
      <w:outlineLvl w:val="2"/>
    </w:pPr>
    <w:rPr>
      <w:sz w:val="22"/>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regel">
    <w:name w:val="Adresregel"/>
    <w:basedOn w:val="Standaard"/>
    <w:qFormat/>
    <w:rsid w:val="00A254C8"/>
    <w:rPr>
      <w:b/>
    </w:r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CReferentie">
    <w:name w:val="SSC Referentie"/>
    <w:basedOn w:val="Standaard"/>
    <w:qFormat/>
    <w:rsid w:val="00602EF7"/>
    <w:rPr>
      <w:sz w:val="16"/>
    </w:rPr>
  </w:style>
  <w:style w:type="paragraph" w:customStyle="1" w:styleId="SSCKenmerk">
    <w:name w:val="SSC Kenmerk"/>
    <w:basedOn w:val="Standaard"/>
    <w:qFormat/>
    <w:rsid w:val="00602EF7"/>
    <w:rPr>
      <w:sz w:val="18"/>
    </w:rPr>
  </w:style>
  <w:style w:type="paragraph" w:customStyle="1" w:styleId="SSCReferentieTitel">
    <w:name w:val="SSC Referentie Titel"/>
    <w:basedOn w:val="SSCReferentie"/>
    <w:qFormat/>
    <w:rsid w:val="00602EF7"/>
    <w:rPr>
      <w:b/>
      <w:color w:val="005F94"/>
      <w:lang w:val="en-US"/>
    </w:rPr>
  </w:style>
  <w:style w:type="character" w:customStyle="1" w:styleId="Kop1Char">
    <w:name w:val="Kop 1 Char"/>
    <w:link w:val="Kop1"/>
    <w:rsid w:val="00DC65BA"/>
    <w:rPr>
      <w:rFonts w:ascii="Arial" w:hAnsi="Arial"/>
      <w:b/>
      <w:color w:val="005F94"/>
      <w:sz w:val="32"/>
      <w:szCs w:val="32"/>
      <w:lang w:eastAsia="en-US"/>
    </w:rPr>
  </w:style>
  <w:style w:type="character" w:customStyle="1" w:styleId="Kop2Char">
    <w:name w:val="Kop 2 Char"/>
    <w:link w:val="Kop2"/>
    <w:rsid w:val="00DC65BA"/>
    <w:rPr>
      <w:rFonts w:ascii="Arial" w:hAnsi="Arial"/>
      <w:b/>
      <w:sz w:val="26"/>
      <w:szCs w:val="32"/>
      <w:lang w:eastAsia="en-US"/>
    </w:rPr>
  </w:style>
  <w:style w:type="character" w:customStyle="1" w:styleId="Kop3Char">
    <w:name w:val="Kop 3 Char"/>
    <w:link w:val="Kop3"/>
    <w:rsid w:val="00DC65BA"/>
    <w:rPr>
      <w:rFonts w:ascii="Arial" w:hAnsi="Arial"/>
      <w:b/>
      <w:sz w:val="22"/>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qFormat/>
    <w:rsid w:val="008A09B5"/>
    <w:rPr>
      <w:b/>
      <w:color w:val="005F94"/>
    </w:rPr>
  </w:style>
  <w:style w:type="paragraph" w:styleId="Inhopg1">
    <w:name w:val="toc 1"/>
    <w:basedOn w:val="Standaard"/>
    <w:next w:val="Standaard"/>
    <w:autoRedefine/>
    <w:uiPriority w:val="39"/>
    <w:rsid w:val="00602EF7"/>
    <w:pPr>
      <w:tabs>
        <w:tab w:val="left" w:pos="709"/>
        <w:tab w:val="right" w:pos="9628"/>
      </w:tabs>
      <w:ind w:left="709" w:hanging="709"/>
    </w:pPr>
  </w:style>
  <w:style w:type="paragraph" w:styleId="Inhopg2">
    <w:name w:val="toc 2"/>
    <w:basedOn w:val="Standaard"/>
    <w:next w:val="Standaard"/>
    <w:autoRedefine/>
    <w:uiPriority w:val="39"/>
    <w:rsid w:val="00602EF7"/>
    <w:pPr>
      <w:tabs>
        <w:tab w:val="left" w:pos="709"/>
        <w:tab w:val="right" w:pos="9628"/>
      </w:tabs>
      <w:ind w:left="709" w:hanging="709"/>
    </w:pPr>
  </w:style>
  <w:style w:type="paragraph" w:styleId="Inhopg3">
    <w:name w:val="toc 3"/>
    <w:basedOn w:val="Standaard"/>
    <w:next w:val="Standaard"/>
    <w:autoRedefine/>
    <w:uiPriority w:val="39"/>
    <w:rsid w:val="00602EF7"/>
    <w:pPr>
      <w:tabs>
        <w:tab w:val="left" w:pos="709"/>
        <w:tab w:val="right" w:pos="9628"/>
      </w:tabs>
      <w:ind w:left="709" w:hanging="709"/>
    </w:pPr>
  </w:style>
  <w:style w:type="paragraph" w:customStyle="1" w:styleId="SSCExtratiteltekst">
    <w:name w:val="SSC Extra titeltekst"/>
    <w:basedOn w:val="Standaard"/>
    <w:qFormat/>
    <w:rsid w:val="00602EF7"/>
  </w:style>
  <w:style w:type="paragraph" w:customStyle="1" w:styleId="SSCLijstnummering">
    <w:name w:val="SSC Lijstnummering"/>
    <w:basedOn w:val="Standaard"/>
    <w:qFormat/>
    <w:rsid w:val="0078174A"/>
    <w:pPr>
      <w:tabs>
        <w:tab w:val="left" w:pos="851"/>
      </w:tabs>
    </w:pPr>
    <w:rPr>
      <w:b/>
    </w:rPr>
  </w:style>
  <w:style w:type="paragraph" w:customStyle="1" w:styleId="SSCPaginanummering">
    <w:name w:val="SSC Paginanummering"/>
    <w:basedOn w:val="SSCReferentie"/>
    <w:qFormat/>
    <w:rsid w:val="00DC65BA"/>
    <w:pPr>
      <w:framePr w:wrap="around" w:vAnchor="page" w:hAnchor="page" w:y="15423"/>
      <w:jc w:val="center"/>
    </w:pPr>
    <w:rPr>
      <w:b/>
      <w:color w:val="005F94"/>
    </w:rPr>
  </w:style>
  <w:style w:type="paragraph" w:customStyle="1" w:styleId="SSCSubtitel">
    <w:name w:val="SSC Subtitel"/>
    <w:basedOn w:val="Standaard"/>
    <w:qFormat/>
    <w:rsid w:val="00602EF7"/>
    <w:rPr>
      <w:sz w:val="32"/>
    </w:rPr>
  </w:style>
  <w:style w:type="table" w:customStyle="1" w:styleId="SSCTabel">
    <w:name w:val="SSC Tabel"/>
    <w:basedOn w:val="Standaardtabel"/>
    <w:uiPriority w:val="99"/>
    <w:rsid w:val="0078174A"/>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78174A"/>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qFormat/>
    <w:rsid w:val="00DC65BA"/>
    <w:rPr>
      <w:b/>
      <w:color w:val="005F94"/>
      <w:sz w:val="48"/>
    </w:rPr>
  </w:style>
  <w:style w:type="paragraph" w:customStyle="1" w:styleId="SSCTitelMemo">
    <w:name w:val="SSC Titel Memo"/>
    <w:basedOn w:val="Standaard"/>
    <w:qFormat/>
    <w:rsid w:val="00602EF7"/>
    <w:rPr>
      <w:b/>
      <w:color w:val="005F94"/>
    </w:rPr>
  </w:style>
  <w:style w:type="paragraph" w:customStyle="1" w:styleId="SSCTussenkop">
    <w:name w:val="SSC Tussenkop"/>
    <w:basedOn w:val="Standaard"/>
    <w:qFormat/>
    <w:rsid w:val="003732BF"/>
    <w:rPr>
      <w:b/>
      <w:color w:val="005F94"/>
      <w:sz w:val="32"/>
      <w:szCs w:val="32"/>
    </w:rPr>
  </w:style>
  <w:style w:type="paragraph" w:customStyle="1" w:styleId="SSCVoettekst">
    <w:name w:val="SSC Voettekst"/>
    <w:basedOn w:val="SSCReferentie"/>
    <w:qFormat/>
    <w:rsid w:val="00DC65BA"/>
    <w:pPr>
      <w:framePr w:wrap="around" w:vAnchor="page" w:hAnchor="page" w:y="15423"/>
      <w:jc w:val="center"/>
    </w:pPr>
    <w:rPr>
      <w:color w:val="005F94"/>
    </w:rPr>
  </w:style>
  <w:style w:type="paragraph" w:customStyle="1" w:styleId="SSCVersie">
    <w:name w:val="SSC Versie"/>
    <w:basedOn w:val="SSCVoettekst"/>
    <w:qFormat/>
    <w:rsid w:val="00DC65BA"/>
    <w:pPr>
      <w:framePr w:wrap="around"/>
    </w:pPr>
    <w:rPr>
      <w:noProof/>
      <w:color w:val="CF5200"/>
    </w:rPr>
  </w:style>
  <w:style w:type="paragraph" w:styleId="Revisie">
    <w:name w:val="Revision"/>
    <w:hidden/>
    <w:uiPriority w:val="99"/>
    <w:semiHidden/>
    <w:rsid w:val="00192F71"/>
    <w:rPr>
      <w:rFonts w:ascii="Arial" w:hAnsi="Arial"/>
      <w:sz w:val="22"/>
      <w:lang w:eastAsia="en-US"/>
    </w:rPr>
  </w:style>
  <w:style w:type="paragraph" w:styleId="Voetnoottekst">
    <w:name w:val="footnote text"/>
    <w:basedOn w:val="Standaard"/>
    <w:link w:val="VoetnoottekstChar"/>
    <w:semiHidden/>
    <w:unhideWhenUsed/>
    <w:rsid w:val="000A7507"/>
    <w:pPr>
      <w:spacing w:line="240" w:lineRule="auto"/>
    </w:pPr>
    <w:rPr>
      <w:sz w:val="20"/>
    </w:rPr>
  </w:style>
  <w:style w:type="character" w:customStyle="1" w:styleId="VoetnoottekstChar">
    <w:name w:val="Voetnoottekst Char"/>
    <w:basedOn w:val="Standaardalinea-lettertype"/>
    <w:link w:val="Voetnoottekst"/>
    <w:semiHidden/>
    <w:rsid w:val="000A7507"/>
    <w:rPr>
      <w:rFonts w:ascii="Arial" w:hAnsi="Arial"/>
      <w:lang w:eastAsia="en-US"/>
    </w:rPr>
  </w:style>
  <w:style w:type="character" w:styleId="Voetnootmarkering">
    <w:name w:val="footnote reference"/>
    <w:basedOn w:val="Standaardalinea-lettertype"/>
    <w:semiHidden/>
    <w:unhideWhenUsed/>
    <w:rsid w:val="000A7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4790f2-98c4-4268-a930-bdc80538f7bb">
      <Value>38</Value>
      <Value>39</Value>
    </TaxCatchAll>
    <ExternSysteemIdentificatiekenmerk xmlns="ba4790f2-98c4-4268-a930-bdc80538f7bb" xsi:nil="true"/>
    <ae6d95edee634b2792e6f1a4ecf2da08 xmlns="ba4790f2-98c4-4268-a930-bdc80538f7bb">
      <Terms xmlns="http://schemas.microsoft.com/office/infopath/2007/PartnerControls"/>
    </ae6d95edee634b2792e6f1a4ecf2da08>
    <Bijvoegen xmlns="ba4790f2-98c4-4268-a930-bdc80538f7bb">false</Bijvoegen>
    <StartZaak_x0020_ xmlns="ba4790f2-98c4-4268-a930-bdc80538f7bb" xsi:nil="true"/>
    <g5a2340f0f904ba4a99e1492014754c9 xmlns="ba4790f2-98c4-4268-a930-bdc80538f7bb">
      <Terms xmlns="http://schemas.microsoft.com/office/infopath/2007/PartnerControls"/>
    </g5a2340f0f904ba4a99e1492014754c9>
    <ZaaksysteemKenmerk xmlns="ba4790f2-98c4-4268-a930-bdc80538f7bb" xsi:nil="true"/>
    <_dlc_DocId xmlns="8f042b23-7bc8-4775-885f-42bb1d736565">POV365-1036932342-895</_dlc_DocId>
    <_dlc_DocIdUrl xmlns="8f042b23-7bc8-4775-885f-42bb1d736565">
      <Url>https://overijssel.sharepoint.com/sites/PROJ-LIFEPeatProtectIAAS/_layouts/15/DocIdRedir.aspx?ID=POV365-1036932342-895</Url>
      <Description>POV365-1036932342-895</Description>
    </_dlc_DocIdUrl>
  </documentManagement>
</p:properties>
</file>

<file path=customXml/item2.xml><?xml version="1.0" encoding="utf-8"?>
<?mso-contentType ?>
<SharedContentType xmlns="Microsoft.SharePoint.Taxonomy.ContentTypeSync" SourceId="61134e7c-f487-4f3e-b234-30d43b5f02e1" ContentTypeId="0x010100A00871B6ADF1FF46A0727E13CD234E7E" PreviousValue="false" LastSyncTimeStamp="2023-08-22T08:45:37.303Z"/>
</file>

<file path=customXml/item3.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1D36C76CE56C324E837BDE0BB811F9F2" ma:contentTypeVersion="5" ma:contentTypeDescription="Standaard document met de generieke eigenschappen." ma:contentTypeScope="" ma:versionID="709997ab3485e45a9ca7afe2f4ee147e">
  <xsd:schema xmlns:xsd="http://www.w3.org/2001/XMLSchema" xmlns:xs="http://www.w3.org/2001/XMLSchema" xmlns:p="http://schemas.microsoft.com/office/2006/metadata/properties" xmlns:ns2="ba4790f2-98c4-4268-a930-bdc80538f7bb" xmlns:ns3="8f042b23-7bc8-4775-885f-42bb1d736565" targetNamespace="http://schemas.microsoft.com/office/2006/metadata/properties" ma:root="true" ma:fieldsID="7de14841485b335462757fd8c087de95" ns2:_="" ns3:_="">
    <xsd:import namespace="ba4790f2-98c4-4268-a930-bdc80538f7bb"/>
    <xsd:import namespace="8f042b23-7bc8-4775-885f-42bb1d736565"/>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3a437664-3e93-4bee-abac-9fc1c82682d8}" ma:internalName="TaxCatchAll" ma:showField="CatchAllData"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3a437664-3e93-4bee-abac-9fc1c82682d8}" ma:internalName="TaxCatchAllLabel" ma:readOnly="true" ma:showField="CatchAllDataLabel" ma:web="8f042b23-7bc8-4775-885f-42bb1d736565">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042b23-7bc8-4775-885f-42bb1d736565"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183532-8C2F-4568-AB16-BD4AF7D7A59A}">
  <ds:schemaRefs>
    <ds:schemaRef ds:uri="http://schemas.microsoft.com/office/2006/metadata/properties"/>
    <ds:schemaRef ds:uri="http://schemas.microsoft.com/office/infopath/2007/PartnerControls"/>
    <ds:schemaRef ds:uri="ba4790f2-98c4-4268-a930-bdc80538f7bb"/>
    <ds:schemaRef ds:uri="8725d589-e4c8-4602-896c-7268309a31b3"/>
  </ds:schemaRefs>
</ds:datastoreItem>
</file>

<file path=customXml/itemProps2.xml><?xml version="1.0" encoding="utf-8"?>
<ds:datastoreItem xmlns:ds="http://schemas.openxmlformats.org/officeDocument/2006/customXml" ds:itemID="{D5BE6C26-278C-402E-B189-14D2D2E4C3FD}">
  <ds:schemaRefs>
    <ds:schemaRef ds:uri="Microsoft.SharePoint.Taxonomy.ContentTypeSync"/>
  </ds:schemaRefs>
</ds:datastoreItem>
</file>

<file path=customXml/itemProps3.xml><?xml version="1.0" encoding="utf-8"?>
<ds:datastoreItem xmlns:ds="http://schemas.openxmlformats.org/officeDocument/2006/customXml" ds:itemID="{3D051514-71E2-447F-BB83-036FBD2444C0}"/>
</file>

<file path=customXml/itemProps4.xml><?xml version="1.0" encoding="utf-8"?>
<ds:datastoreItem xmlns:ds="http://schemas.openxmlformats.org/officeDocument/2006/customXml" ds:itemID="{A2983C09-3C73-47C1-A055-E04F391E354E}">
  <ds:schemaRefs>
    <ds:schemaRef ds:uri="http://schemas.microsoft.com/sharepoint/events"/>
  </ds:schemaRefs>
</ds:datastoreItem>
</file>

<file path=customXml/itemProps5.xml><?xml version="1.0" encoding="utf-8"?>
<ds:datastoreItem xmlns:ds="http://schemas.openxmlformats.org/officeDocument/2006/customXml" ds:itemID="{22DBFE46-A4D6-41D3-8DA0-C0EFC1D90B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196</Words>
  <Characters>1083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Zwolle</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Verelst, Gerard</dc:creator>
  <cp:lastModifiedBy>Groothuis, M. (Mark)</cp:lastModifiedBy>
  <cp:revision>19</cp:revision>
  <cp:lastPrinted>1900-12-31T23:00:00Z</cp:lastPrinted>
  <dcterms:created xsi:type="dcterms:W3CDTF">2023-09-21T07:45:00Z</dcterms:created>
  <dcterms:modified xsi:type="dcterms:W3CDTF">2025-01-27T13:09:00Z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0x010100A00871B6ADF1FF46A0727E13CD234E7E001D36C76CE56C324E837BDE0BB811F9F2</vt:lpwstr>
  </property>
  <property fmtid="{D5CDD505-2E9C-101B-9397-08002B2CF9AE}" pid="3" name="_dlc_DocIdItemGuid">
    <vt:lpwstr>85272e22-8029-4782-b1b8-72ea14cd4fb5</vt:lpwstr>
  </property>
  <property fmtid="{D5CDD505-2E9C-101B-9397-08002B2CF9AE}" pid="4" name="MediaServiceImageTags">
    <vt:lpwstr/>
  </property>
  <property fmtid="{D5CDD505-2E9C-101B-9397-08002B2CF9AE}" pid="5" name="hc177bb5d1a84cadb04e5c71ff211ad4">
    <vt:lpwstr>Verkeer en vervoer|1067d225-fad3-46b5-babf-1d4fb2eab7e5</vt:lpwstr>
  </property>
  <property fmtid="{D5CDD505-2E9C-101B-9397-08002B2CF9AE}" pid="6" name="g4911d1be07a4422a8ee2ce893e0df3b">
    <vt:lpwstr>WK|57d7adc0-b076-4b57-bbb8-6fbed65b0296</vt:lpwstr>
  </property>
  <property fmtid="{D5CDD505-2E9C-101B-9397-08002B2CF9AE}" pid="7" name="MSIP_Label_1f7c1374-3856-4efe-8a20-c736d592c69d_Enabled">
    <vt:lpwstr>True</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SetDate">
    <vt:lpwstr>2024-09-23T09:24:28Z</vt:lpwstr>
  </property>
  <property fmtid="{D5CDD505-2E9C-101B-9397-08002B2CF9AE}" pid="10" name="MSIP_Label_1f7c1374-3856-4efe-8a20-c736d592c69d_Name">
    <vt:lpwstr>Intern</vt:lpwstr>
  </property>
  <property fmtid="{D5CDD505-2E9C-101B-9397-08002B2CF9AE}" pid="11" name="MSIP_Label_1f7c1374-3856-4efe-8a20-c736d592c69d_ActionId">
    <vt:lpwstr>286183e7-1000-47c2-82c8-03b3a41e24f0</vt:lpwstr>
  </property>
  <property fmtid="{D5CDD505-2E9C-101B-9397-08002B2CF9AE}" pid="12" name="MSIP_Label_1f7c1374-3856-4efe-8a20-c736d592c69d_Removed">
    <vt:lpwstr>False</vt:lpwstr>
  </property>
  <property fmtid="{D5CDD505-2E9C-101B-9397-08002B2CF9AE}" pid="13" name="MSIP_Label_1f7c1374-3856-4efe-8a20-c736d592c69d_Extended_MSFT_Method">
    <vt:lpwstr>Standard</vt:lpwstr>
  </property>
  <property fmtid="{D5CDD505-2E9C-101B-9397-08002B2CF9AE}" pid="14" name="Sensitivity">
    <vt:lpwstr>Intern</vt:lpwstr>
  </property>
  <property fmtid="{D5CDD505-2E9C-101B-9397-08002B2CF9AE}" pid="15" name="Taakveld">
    <vt:lpwstr>39;#Verkeer en vervoer|1067d225-fad3-46b5-babf-1d4fb2eab7e5</vt:lpwstr>
  </property>
  <property fmtid="{D5CDD505-2E9C-101B-9397-08002B2CF9AE}" pid="16" name="Verantwoordelijk organisatieonderdeel">
    <vt:lpwstr>38;#WK|57d7adc0-b076-4b57-bbb8-6fbed65b0296</vt:lpwstr>
  </property>
  <property fmtid="{D5CDD505-2E9C-101B-9397-08002B2CF9AE}" pid="17" name="Documenttype">
    <vt:lpwstr/>
  </property>
  <property fmtid="{D5CDD505-2E9C-101B-9397-08002B2CF9AE}" pid="18" name="Documentstatus">
    <vt:lpwstr/>
  </property>
</Properties>
</file>