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9599D" w14:textId="0E7C805C" w:rsidR="00C77559" w:rsidRPr="00C77559" w:rsidRDefault="00C77559" w:rsidP="00C77559">
      <w:pPr>
        <w:pStyle w:val="Kop1"/>
        <w:numPr>
          <w:ilvl w:val="0"/>
          <w:numId w:val="0"/>
        </w:numPr>
        <w:spacing w:before="120"/>
        <w:rPr>
          <w:rFonts w:cs="Arial"/>
          <w:b w:val="0"/>
          <w:bCs/>
          <w:color w:val="365F91" w:themeColor="accent1" w:themeShade="BF"/>
          <w:sz w:val="28"/>
          <w:szCs w:val="28"/>
        </w:rPr>
      </w:pPr>
      <w:bookmarkStart w:id="0" w:name="_Toc67055751"/>
      <w:r w:rsidRPr="00C77559">
        <w:rPr>
          <w:rFonts w:cs="Arial"/>
          <w:bCs/>
          <w:color w:val="365F91" w:themeColor="accent1" w:themeShade="BF"/>
          <w:sz w:val="28"/>
          <w:szCs w:val="28"/>
        </w:rPr>
        <w:t xml:space="preserve">Bijlage </w:t>
      </w:r>
      <w:r>
        <w:rPr>
          <w:rFonts w:cs="Arial"/>
          <w:bCs/>
          <w:color w:val="365F91" w:themeColor="accent1" w:themeShade="BF"/>
          <w:sz w:val="28"/>
          <w:szCs w:val="28"/>
        </w:rPr>
        <w:t>6</w:t>
      </w:r>
      <w:r w:rsidRPr="00C77559">
        <w:rPr>
          <w:rFonts w:cs="Arial"/>
          <w:bCs/>
          <w:color w:val="365F91" w:themeColor="accent1" w:themeShade="BF"/>
          <w:sz w:val="28"/>
          <w:szCs w:val="28"/>
        </w:rPr>
        <w:tab/>
      </w:r>
      <w:bookmarkEnd w:id="0"/>
      <w:r>
        <w:rPr>
          <w:rFonts w:cs="Arial"/>
          <w:bCs/>
          <w:color w:val="365F91" w:themeColor="accent1" w:themeShade="BF"/>
          <w:sz w:val="28"/>
          <w:szCs w:val="28"/>
        </w:rPr>
        <w:t>Verklaring Russische partijen</w:t>
      </w:r>
    </w:p>
    <w:p w14:paraId="445CEF81" w14:textId="77777777" w:rsidR="002D674A" w:rsidRDefault="002D674A" w:rsidP="002D674A"/>
    <w:p w14:paraId="496FA929" w14:textId="5DE39D20" w:rsidR="002D674A" w:rsidRPr="00F818B9" w:rsidRDefault="002D674A" w:rsidP="002D674A">
      <w:r w:rsidRPr="00F818B9">
        <w:t>Naam bedrijf</w:t>
      </w:r>
      <w:r w:rsidR="008E278A" w:rsidRPr="00F818B9">
        <w:tab/>
      </w:r>
      <w:r w:rsidR="008E278A" w:rsidRPr="00F818B9">
        <w:tab/>
        <w:t>:</w:t>
      </w:r>
      <w:r w:rsidRPr="00F818B9">
        <w:tab/>
      </w:r>
      <w:r w:rsidRPr="00F818B9">
        <w:tab/>
      </w:r>
    </w:p>
    <w:p w14:paraId="5BB9653B" w14:textId="742C2255" w:rsidR="002D674A" w:rsidRPr="00F818B9" w:rsidRDefault="002D674A" w:rsidP="002D674A">
      <w:r w:rsidRPr="00F818B9">
        <w:t xml:space="preserve">Adres           </w:t>
      </w:r>
      <w:r w:rsidRPr="00F818B9">
        <w:tab/>
      </w:r>
      <w:r w:rsidR="008E278A" w:rsidRPr="00F818B9">
        <w:tab/>
        <w:t>:</w:t>
      </w:r>
    </w:p>
    <w:p w14:paraId="726D7261" w14:textId="5C2E03E6" w:rsidR="002D674A" w:rsidRPr="00F818B9" w:rsidRDefault="002D674A" w:rsidP="002D674A">
      <w:r w:rsidRPr="00F818B9">
        <w:t xml:space="preserve">Postcode en plaats </w:t>
      </w:r>
      <w:r w:rsidRPr="00F818B9">
        <w:tab/>
      </w:r>
      <w:r w:rsidR="008E278A" w:rsidRPr="00F818B9">
        <w:t>:</w:t>
      </w:r>
    </w:p>
    <w:p w14:paraId="35D6EE31" w14:textId="4B0285D9" w:rsidR="00675DFF" w:rsidRPr="00F818B9" w:rsidRDefault="00675DFF" w:rsidP="002D674A">
      <w:r w:rsidRPr="00F818B9">
        <w:t>Aanbesteding</w:t>
      </w:r>
      <w:r w:rsidRPr="00F818B9">
        <w:tab/>
      </w:r>
      <w:r w:rsidRPr="00F818B9">
        <w:tab/>
        <w:t xml:space="preserve">:  </w:t>
      </w:r>
      <w:r w:rsidR="00C77559" w:rsidRPr="00F818B9">
        <w:t>Raamovereenkomst Uitzenden</w:t>
      </w:r>
    </w:p>
    <w:p w14:paraId="6BC9ED4B" w14:textId="22A52DB3" w:rsidR="002D674A" w:rsidRPr="00F818B9" w:rsidRDefault="002D674A" w:rsidP="002D674A">
      <w:r w:rsidRPr="00F818B9">
        <w:tab/>
      </w:r>
      <w:r w:rsidRPr="00F818B9">
        <w:tab/>
      </w:r>
      <w:r w:rsidRPr="00F818B9">
        <w:tab/>
      </w:r>
    </w:p>
    <w:p w14:paraId="0673CC40"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F818B9">
        <w:rPr>
          <w:rFonts w:ascii="Arial" w:hAnsi="Arial" w:cs="Arial"/>
          <w:sz w:val="20"/>
          <w:szCs w:val="20"/>
        </w:rPr>
        <w:t>duodecies</w:t>
      </w:r>
      <w:proofErr w:type="spellEnd"/>
      <w:r w:rsidRPr="00F818B9">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Ik verklaar in het bijzonder dat:</w:t>
      </w:r>
    </w:p>
    <w:p w14:paraId="03BEFF81" w14:textId="663D061D" w:rsidR="009F46C3" w:rsidRPr="00F818B9" w:rsidRDefault="009F46C3" w:rsidP="009F46C3">
      <w:pPr>
        <w:pStyle w:val="Normaalweb"/>
        <w:rPr>
          <w:rFonts w:ascii="Arial" w:hAnsi="Arial" w:cs="Arial"/>
          <w:sz w:val="20"/>
          <w:szCs w:val="20"/>
        </w:rPr>
      </w:pPr>
      <w:r w:rsidRPr="00F818B9">
        <w:rPr>
          <w:rFonts w:ascii="Arial" w:hAnsi="Arial" w:cs="Arial"/>
          <w:sz w:val="20"/>
          <w:szCs w:val="20"/>
        </w:rPr>
        <w:t>a) de opdrachtnemer die ik vertegenwoordig (en de bedrijven die een onderdeel zijn van ons consortium</w:t>
      </w:r>
      <w:r w:rsidR="00FE4492" w:rsidRPr="00F818B9">
        <w:rPr>
          <w:rStyle w:val="Voetnootmarkering"/>
          <w:rFonts w:ascii="Arial" w:hAnsi="Arial" w:cs="Arial"/>
          <w:sz w:val="20"/>
          <w:szCs w:val="20"/>
        </w:rPr>
        <w:footnoteReference w:id="1"/>
      </w:r>
      <w:r w:rsidRPr="00F818B9">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F818B9" w:rsidRDefault="00E83B82" w:rsidP="00247A23"/>
    <w:p w14:paraId="1005AE74" w14:textId="77777777" w:rsidR="00247A23" w:rsidRPr="00F818B9" w:rsidRDefault="00247A23" w:rsidP="00247A23">
      <w:r w:rsidRPr="00F818B9">
        <w:t>Plaats</w:t>
      </w:r>
      <w:r w:rsidRPr="00F818B9">
        <w:tab/>
      </w:r>
      <w:r w:rsidRPr="00F818B9">
        <w:tab/>
      </w:r>
      <w:r w:rsidRPr="00F818B9">
        <w:tab/>
      </w:r>
      <w:r w:rsidRPr="00F818B9">
        <w:tab/>
      </w:r>
      <w:r w:rsidRPr="00F818B9">
        <w:tab/>
      </w:r>
      <w:r w:rsidRPr="00F818B9">
        <w:tab/>
        <w:t>Datum</w:t>
      </w:r>
    </w:p>
    <w:p w14:paraId="45026159" w14:textId="77777777" w:rsidR="00247A23" w:rsidRPr="00F818B9" w:rsidRDefault="00247A23" w:rsidP="00247A23"/>
    <w:p w14:paraId="075D6412" w14:textId="77777777" w:rsidR="00247A23" w:rsidRPr="00F818B9" w:rsidRDefault="00247A23" w:rsidP="00247A23">
      <w:r w:rsidRPr="00F818B9">
        <w:t>………………</w:t>
      </w:r>
      <w:r w:rsidRPr="00F818B9">
        <w:tab/>
      </w:r>
      <w:r w:rsidRPr="00F818B9">
        <w:tab/>
      </w:r>
      <w:r w:rsidRPr="00F818B9">
        <w:tab/>
      </w:r>
      <w:r w:rsidRPr="00F818B9">
        <w:tab/>
      </w:r>
      <w:r w:rsidRPr="00F818B9">
        <w:tab/>
        <w:t>………………</w:t>
      </w:r>
    </w:p>
    <w:p w14:paraId="24D4C255" w14:textId="77777777" w:rsidR="00247A23" w:rsidRPr="00F818B9" w:rsidRDefault="00247A23" w:rsidP="00247A23">
      <w:r w:rsidRPr="00F818B9">
        <w:t>Naam</w:t>
      </w:r>
      <w:r w:rsidRPr="00F818B9">
        <w:tab/>
      </w:r>
      <w:r w:rsidRPr="00F818B9">
        <w:tab/>
      </w:r>
      <w:r w:rsidRPr="00F818B9">
        <w:tab/>
      </w:r>
      <w:r w:rsidRPr="00F818B9">
        <w:tab/>
      </w:r>
      <w:r w:rsidRPr="00F818B9">
        <w:tab/>
      </w:r>
      <w:r w:rsidRPr="00F818B9">
        <w:tab/>
        <w:t>Functie</w:t>
      </w:r>
    </w:p>
    <w:p w14:paraId="11300EC6" w14:textId="77777777" w:rsidR="00247A23" w:rsidRPr="00F818B9" w:rsidRDefault="00247A23" w:rsidP="00247A23"/>
    <w:p w14:paraId="7BB377E0" w14:textId="77777777" w:rsidR="00247A23" w:rsidRPr="00F818B9" w:rsidRDefault="00247A23" w:rsidP="00247A23">
      <w:r w:rsidRPr="00F818B9">
        <w:t>………………</w:t>
      </w:r>
      <w:r w:rsidRPr="00F818B9">
        <w:tab/>
      </w:r>
      <w:r w:rsidRPr="00F818B9">
        <w:tab/>
      </w:r>
      <w:r w:rsidRPr="00F818B9">
        <w:tab/>
      </w:r>
      <w:r w:rsidRPr="00F818B9">
        <w:tab/>
      </w:r>
      <w:r w:rsidRPr="00F818B9">
        <w:tab/>
        <w:t>………………</w:t>
      </w:r>
    </w:p>
    <w:p w14:paraId="2F0AC430" w14:textId="77777777" w:rsidR="00247A23" w:rsidRPr="00F818B9" w:rsidRDefault="00247A23" w:rsidP="00247A23"/>
    <w:p w14:paraId="60DC7B8D" w14:textId="751FB023" w:rsidR="00ED3322" w:rsidRDefault="00247A23" w:rsidP="00247A23">
      <w:r w:rsidRPr="00F818B9">
        <w:t>Handtekening</w:t>
      </w:r>
    </w:p>
    <w:p w14:paraId="48A8F8E4" w14:textId="77777777" w:rsidR="00E85208" w:rsidRDefault="00E85208" w:rsidP="00247A23"/>
    <w:p w14:paraId="49F75965" w14:textId="4E54BBE2" w:rsidR="00E85208" w:rsidRPr="00F818B9" w:rsidRDefault="00ED3322" w:rsidP="00247A23">
      <w:r>
        <w:rPr>
          <w:rStyle w:val="Voetnootmarkering"/>
        </w:rPr>
        <w:t>*</w:t>
      </w:r>
      <w:r>
        <w:t xml:space="preserve"> </w:t>
      </w:r>
      <w:r w:rsidRPr="00F818B9">
        <w:rPr>
          <w:i/>
          <w:iCs/>
        </w:rPr>
        <w:t xml:space="preserve">Indien er sprake is van een combinatie </w:t>
      </w:r>
      <w:r>
        <w:rPr>
          <w:i/>
          <w:iCs/>
        </w:rPr>
        <w:t>moete</w:t>
      </w:r>
      <w:r w:rsidRPr="00F818B9">
        <w:rPr>
          <w:i/>
          <w:iCs/>
        </w:rPr>
        <w:t>n alle deelnemers in de combinatie deze verklaring i</w:t>
      </w:r>
      <w:r>
        <w:rPr>
          <w:i/>
          <w:iCs/>
        </w:rPr>
        <w:t>n</w:t>
      </w:r>
      <w:r w:rsidRPr="00F818B9">
        <w:rPr>
          <w:i/>
          <w:iCs/>
        </w:rPr>
        <w:t>vullen.</w:t>
      </w:r>
    </w:p>
    <w:sectPr w:rsidR="00E85208" w:rsidRPr="00F818B9" w:rsidSect="00B36015">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57"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59B02" w14:textId="77777777" w:rsidR="004D6A42" w:rsidRDefault="004D6A42">
      <w:r>
        <w:separator/>
      </w:r>
    </w:p>
  </w:endnote>
  <w:endnote w:type="continuationSeparator" w:id="0">
    <w:p w14:paraId="18E51FF9" w14:textId="77777777" w:rsidR="004D6A42" w:rsidRDefault="004D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Content>
      <w:p w14:paraId="0DE2A20A" w14:textId="46BC18AA" w:rsidR="00B36015" w:rsidRDefault="00B36015" w:rsidP="00B36015">
        <w:pPr>
          <w:pStyle w:val="Voettekst"/>
          <w:pBdr>
            <w:top w:val="single" w:sz="4" w:space="1" w:color="auto"/>
          </w:pBdr>
          <w:tabs>
            <w:tab w:val="clear" w:pos="4513"/>
            <w:tab w:val="center" w:pos="6946"/>
          </w:tabs>
          <w:rPr>
            <w:sz w:val="18"/>
          </w:rPr>
        </w:pPr>
        <w:r>
          <w:rPr>
            <w:sz w:val="18"/>
          </w:rPr>
          <w:t>Verklaring Russische partijen bij</w:t>
        </w:r>
        <w:r w:rsidRPr="00407AE9">
          <w:rPr>
            <w:sz w:val="18"/>
          </w:rPr>
          <w:t xml:space="preserve"> </w:t>
        </w:r>
        <w:r>
          <w:rPr>
            <w:sz w:val="18"/>
          </w:rPr>
          <w:t>aanbesteding Inhuur uitzendkrachten -</w:t>
        </w:r>
        <w:r w:rsidRPr="00407AE9">
          <w:rPr>
            <w:sz w:val="18"/>
          </w:rPr>
          <w:t xml:space="preserve"> gemeente</w:t>
        </w:r>
        <w:r>
          <w:rPr>
            <w:sz w:val="18"/>
          </w:rPr>
          <w:t xml:space="preserve"> Dalfsen </w:t>
        </w:r>
      </w:p>
      <w:p w14:paraId="4A6F1CFE" w14:textId="77777777" w:rsidR="00B36015" w:rsidRDefault="00B36015" w:rsidP="00B36015">
        <w:pPr>
          <w:pStyle w:val="Voettekst"/>
          <w:pBdr>
            <w:top w:val="single" w:sz="4" w:space="1" w:color="auto"/>
          </w:pBdr>
          <w:tabs>
            <w:tab w:val="clear" w:pos="4513"/>
            <w:tab w:val="center" w:pos="6946"/>
          </w:tabs>
          <w:rPr>
            <w:noProof/>
            <w:sz w:val="18"/>
          </w:rPr>
        </w:pPr>
        <w:r>
          <w:rPr>
            <w:sz w:val="18"/>
          </w:rPr>
          <w:t>Ons Ref.nr.: 24.D.091</w:t>
        </w:r>
      </w:p>
      <w:p w14:paraId="23B8216E" w14:textId="77777777" w:rsidR="00B36015" w:rsidRPr="00407AE9" w:rsidRDefault="00B36015" w:rsidP="00B36015">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22</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24</w:t>
        </w:r>
        <w:r w:rsidRPr="00370F36">
          <w:rPr>
            <w:noProof/>
            <w:sz w:val="18"/>
          </w:rPr>
          <w:fldChar w:fldCharType="end"/>
        </w:r>
      </w:p>
      <w:p w14:paraId="1DDEC1D2" w14:textId="69E734AD" w:rsidR="005C1431" w:rsidRDefault="00000000" w:rsidP="00800420">
        <w:pPr>
          <w:pStyle w:val="Voettekst"/>
          <w:jc w:val="center"/>
        </w:pP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65E20" w14:textId="77777777" w:rsidR="004D6A42" w:rsidRDefault="004D6A42">
      <w:r>
        <w:separator/>
      </w:r>
    </w:p>
  </w:footnote>
  <w:footnote w:type="continuationSeparator" w:id="0">
    <w:p w14:paraId="35121A27" w14:textId="77777777" w:rsidR="004D6A42" w:rsidRDefault="004D6A42">
      <w:r>
        <w:continuationSeparator/>
      </w:r>
    </w:p>
  </w:footnote>
  <w:footnote w:id="1">
    <w:p w14:paraId="7B9E3967" w14:textId="7B1F50B8" w:rsidR="00FE4492" w:rsidRDefault="00FE4492" w:rsidP="00FE449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F625C" w14:textId="77777777" w:rsidR="00F818B9" w:rsidRDefault="00F818B9">
    <w:pPr>
      <w:pStyle w:val="Koptekst"/>
    </w:pPr>
    <w:r>
      <w:rPr>
        <w:noProof/>
      </w:rPr>
      <w:drawing>
        <wp:anchor distT="0" distB="0" distL="114300" distR="114300" simplePos="0" relativeHeight="251660288" behindDoc="0" locked="0" layoutInCell="1" allowOverlap="1" wp14:anchorId="167D2057" wp14:editId="594E76EE">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9264" behindDoc="1" locked="0" layoutInCell="1" allowOverlap="1" wp14:anchorId="323573AF" wp14:editId="47A3D7A4">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A14"/>
    <w:rsid w:val="00062E5C"/>
    <w:rsid w:val="000652D2"/>
    <w:rsid w:val="000700FE"/>
    <w:rsid w:val="00081E8B"/>
    <w:rsid w:val="00087F8F"/>
    <w:rsid w:val="000B0647"/>
    <w:rsid w:val="000D2944"/>
    <w:rsid w:val="000D7F29"/>
    <w:rsid w:val="000F2D4E"/>
    <w:rsid w:val="000F5E05"/>
    <w:rsid w:val="000F5F8B"/>
    <w:rsid w:val="000F728F"/>
    <w:rsid w:val="00101DFF"/>
    <w:rsid w:val="001203B9"/>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C492C"/>
    <w:rsid w:val="002D1748"/>
    <w:rsid w:val="002D674A"/>
    <w:rsid w:val="002E0806"/>
    <w:rsid w:val="002E1D90"/>
    <w:rsid w:val="002E48FD"/>
    <w:rsid w:val="002F4685"/>
    <w:rsid w:val="003018AB"/>
    <w:rsid w:val="00317079"/>
    <w:rsid w:val="003369A3"/>
    <w:rsid w:val="00352E6E"/>
    <w:rsid w:val="00370A69"/>
    <w:rsid w:val="00373C81"/>
    <w:rsid w:val="003867FA"/>
    <w:rsid w:val="00391E4F"/>
    <w:rsid w:val="003A4A36"/>
    <w:rsid w:val="003E0A90"/>
    <w:rsid w:val="003F4952"/>
    <w:rsid w:val="00413744"/>
    <w:rsid w:val="0042259D"/>
    <w:rsid w:val="004317A3"/>
    <w:rsid w:val="00444721"/>
    <w:rsid w:val="00454906"/>
    <w:rsid w:val="00464D2A"/>
    <w:rsid w:val="00471103"/>
    <w:rsid w:val="0049169D"/>
    <w:rsid w:val="004A2836"/>
    <w:rsid w:val="004C2DA4"/>
    <w:rsid w:val="004D6A42"/>
    <w:rsid w:val="004E0777"/>
    <w:rsid w:val="004E2F3F"/>
    <w:rsid w:val="004F2305"/>
    <w:rsid w:val="0051179C"/>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7F3132"/>
    <w:rsid w:val="00800420"/>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36015"/>
    <w:rsid w:val="00B413AE"/>
    <w:rsid w:val="00B4408E"/>
    <w:rsid w:val="00B47772"/>
    <w:rsid w:val="00B550B9"/>
    <w:rsid w:val="00B731E4"/>
    <w:rsid w:val="00B77818"/>
    <w:rsid w:val="00B80EC3"/>
    <w:rsid w:val="00B8655F"/>
    <w:rsid w:val="00BA04CB"/>
    <w:rsid w:val="00BA51C5"/>
    <w:rsid w:val="00BA6D84"/>
    <w:rsid w:val="00BB1CB3"/>
    <w:rsid w:val="00BC2211"/>
    <w:rsid w:val="00BE4747"/>
    <w:rsid w:val="00BF0858"/>
    <w:rsid w:val="00BF63CE"/>
    <w:rsid w:val="00C04567"/>
    <w:rsid w:val="00C10DA1"/>
    <w:rsid w:val="00C14108"/>
    <w:rsid w:val="00C24684"/>
    <w:rsid w:val="00C32970"/>
    <w:rsid w:val="00C42533"/>
    <w:rsid w:val="00C612F9"/>
    <w:rsid w:val="00C77559"/>
    <w:rsid w:val="00C85586"/>
    <w:rsid w:val="00CA14F4"/>
    <w:rsid w:val="00CA468C"/>
    <w:rsid w:val="00CC406D"/>
    <w:rsid w:val="00D047C3"/>
    <w:rsid w:val="00D05FC7"/>
    <w:rsid w:val="00D17E42"/>
    <w:rsid w:val="00D33ACC"/>
    <w:rsid w:val="00D40560"/>
    <w:rsid w:val="00D4268A"/>
    <w:rsid w:val="00D54DEA"/>
    <w:rsid w:val="00D57B19"/>
    <w:rsid w:val="00D8453C"/>
    <w:rsid w:val="00DA7EF0"/>
    <w:rsid w:val="00DB7B72"/>
    <w:rsid w:val="00DC210E"/>
    <w:rsid w:val="00DC3AD8"/>
    <w:rsid w:val="00DC7A91"/>
    <w:rsid w:val="00DD1C06"/>
    <w:rsid w:val="00E107BC"/>
    <w:rsid w:val="00E225D2"/>
    <w:rsid w:val="00E70C32"/>
    <w:rsid w:val="00E83488"/>
    <w:rsid w:val="00E83B82"/>
    <w:rsid w:val="00E85208"/>
    <w:rsid w:val="00E9456E"/>
    <w:rsid w:val="00EA4759"/>
    <w:rsid w:val="00EC3AD8"/>
    <w:rsid w:val="00ED3122"/>
    <w:rsid w:val="00ED3322"/>
    <w:rsid w:val="00ED3DEB"/>
    <w:rsid w:val="00ED6943"/>
    <w:rsid w:val="00F02071"/>
    <w:rsid w:val="00F10F4C"/>
    <w:rsid w:val="00F23CC1"/>
    <w:rsid w:val="00F349BD"/>
    <w:rsid w:val="00F46E1D"/>
    <w:rsid w:val="00F524CB"/>
    <w:rsid w:val="00F70DCF"/>
    <w:rsid w:val="00F818B9"/>
    <w:rsid w:val="00F860AD"/>
    <w:rsid w:val="00F92976"/>
    <w:rsid w:val="00F97258"/>
    <w:rsid w:val="00FA5214"/>
    <w:rsid w:val="00FA6B78"/>
    <w:rsid w:val="00FC7A75"/>
    <w:rsid w:val="00FE4492"/>
    <w:rsid w:val="00FF499E"/>
    <w:rsid w:val="677D7A97"/>
    <w:rsid w:val="6E10F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Schuurma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RCUS45HN67DU-974321440-308759</_dlc_DocId>
    <_dlc_DocIdUrl xmlns="558c601a-c172-4142-980b-33deeaa1e95d">
      <Url>https://sscons.sharepoint.com/sites/ORG-IC/_layouts/15/DocIdRedir.aspx?ID=RCUS45HN67DU-974321440-308759</Url>
      <Description>RCUS45HN67DU-974321440-308759</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25BF00-B38A-4FBF-9A6D-792CEE2B7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88AC3D24-BAB6-4C5D-8EB8-11B02A9124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4</TotalTime>
  <Pages>1</Pages>
  <Words>282</Words>
  <Characters>1552</Characters>
  <Application>Microsoft Office Word</Application>
  <DocSecurity>0</DocSecurity>
  <Lines>12</Lines>
  <Paragraphs>3</Paragraphs>
  <ScaleCrop>false</ScaleCrop>
  <Company>SSC Ons</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Vera Kroes</cp:lastModifiedBy>
  <cp:revision>17</cp:revision>
  <cp:lastPrinted>2024-10-01T07:13:00Z</cp:lastPrinted>
  <dcterms:created xsi:type="dcterms:W3CDTF">2022-06-21T08:58:00Z</dcterms:created>
  <dcterms:modified xsi:type="dcterms:W3CDTF">2024-10-01T07:13:00Z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49e75143-46a9-489c-858b-badaaa34cbdf</vt:lpwstr>
  </property>
  <property fmtid="{D5CDD505-2E9C-101B-9397-08002B2CF9AE}" pid="4" name="MediaServiceImageTags">
    <vt:lpwstr/>
  </property>
  <property fmtid="{D5CDD505-2E9C-101B-9397-08002B2CF9AE}" pid="5" name="Order">
    <vt:r8>9200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