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9D2C2" w14:textId="11962B5B" w:rsidR="0025365F" w:rsidRDefault="00CF2186" w:rsidP="00B76ACE">
      <w:pPr>
        <w:pStyle w:val="Kop1"/>
        <w:numPr>
          <w:ilvl w:val="0"/>
          <w:numId w:val="0"/>
        </w:numPr>
        <w:spacing w:before="120"/>
        <w:rPr>
          <w:rFonts w:cs="Arial"/>
          <w:bCs/>
          <w:color w:val="365F91" w:themeColor="accent1" w:themeShade="BF"/>
          <w:sz w:val="28"/>
          <w:szCs w:val="28"/>
        </w:rPr>
      </w:pPr>
      <w:bookmarkStart w:id="0" w:name="_Toc67055751"/>
      <w:r w:rsidRPr="005E2A66">
        <w:rPr>
          <w:rFonts w:cs="Arial"/>
          <w:bCs/>
          <w:color w:val="365F91" w:themeColor="accent1" w:themeShade="BF"/>
          <w:sz w:val="28"/>
          <w:szCs w:val="28"/>
        </w:rPr>
        <w:t>Bijlage 5</w:t>
      </w:r>
      <w:r w:rsidRPr="005E2A66">
        <w:rPr>
          <w:rFonts w:cs="Arial"/>
          <w:bCs/>
          <w:color w:val="365F91" w:themeColor="accent1" w:themeShade="BF"/>
          <w:sz w:val="28"/>
          <w:szCs w:val="28"/>
        </w:rPr>
        <w:tab/>
      </w:r>
      <w:bookmarkEnd w:id="0"/>
      <w:r w:rsidRPr="005E2A66">
        <w:rPr>
          <w:rFonts w:cs="Arial"/>
          <w:bCs/>
          <w:color w:val="365F91" w:themeColor="accent1" w:themeShade="BF"/>
          <w:sz w:val="28"/>
          <w:szCs w:val="28"/>
        </w:rPr>
        <w:t>Verklaring Kerncompetenties</w:t>
      </w:r>
    </w:p>
    <w:p w14:paraId="226BFE45" w14:textId="77777777" w:rsidR="00A96A89" w:rsidRPr="00A96A89" w:rsidRDefault="00A96A89" w:rsidP="00A96A89"/>
    <w:p w14:paraId="665FC34B" w14:textId="3CDBF1AB" w:rsidR="00AF5E7E"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1CC38E92" w:rsidR="00AF5E7E" w:rsidRPr="00A96A89" w:rsidRDefault="00AF5E7E" w:rsidP="00AF5E7E">
                            <w:pPr>
                              <w:rPr>
                                <w:bCs/>
                                <w:i/>
                                <w:iCs/>
                              </w:rPr>
                            </w:pPr>
                            <w:r w:rsidRPr="00A96A89">
                              <w:rPr>
                                <w:bCs/>
                                <w:i/>
                                <w:iCs/>
                              </w:rPr>
                              <w:t xml:space="preserve">Dit formulier </w:t>
                            </w:r>
                            <w:r w:rsidR="00015316">
                              <w:rPr>
                                <w:bCs/>
                                <w:i/>
                                <w:iCs/>
                              </w:rPr>
                              <w:t>moet</w:t>
                            </w:r>
                            <w:r w:rsidRPr="00A96A89">
                              <w:rPr>
                                <w:bCs/>
                                <w:i/>
                                <w:iCs/>
                              </w:rPr>
                              <w:t xml:space="preserve"> door inschrijver naar waarheid worden ingevuld en </w:t>
                            </w:r>
                            <w:r w:rsidR="00015316">
                              <w:rPr>
                                <w:bCs/>
                                <w:i/>
                                <w:iCs/>
                              </w:rPr>
                              <w:t>moet</w:t>
                            </w:r>
                            <w:r w:rsidRPr="00A96A89">
                              <w:rPr>
                                <w:bCs/>
                                <w:i/>
                                <w:iCs/>
                              </w:rPr>
                              <w:t xml:space="preserve"> worden ondertekend door een persoon die</w:t>
                            </w:r>
                            <w:r w:rsidR="00DD5045">
                              <w:rPr>
                                <w:bCs/>
                                <w:i/>
                                <w:iCs/>
                              </w:rPr>
                              <w:t xml:space="preserve"> -</w:t>
                            </w:r>
                            <w:r w:rsidRPr="00A96A89">
                              <w:rPr>
                                <w:bCs/>
                                <w:i/>
                                <w:iCs/>
                              </w:rPr>
                              <w:t xml:space="preserve"> zoals blijkt uit het handelsregister of een volmacht van degene die zoals blijkt uit het handelsregister </w:t>
                            </w:r>
                            <w:r w:rsidR="00DD5045">
                              <w:rPr>
                                <w:bCs/>
                                <w:i/>
                                <w:iCs/>
                              </w:rPr>
                              <w:t xml:space="preserve">- </w:t>
                            </w:r>
                            <w:r w:rsidRPr="00A96A89">
                              <w:rPr>
                                <w:bCs/>
                                <w:i/>
                                <w:iCs/>
                              </w:rPr>
                              <w:t>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1CC38E92" w:rsidR="00AF5E7E" w:rsidRPr="00A96A89" w:rsidRDefault="00AF5E7E" w:rsidP="00AF5E7E">
                      <w:pPr>
                        <w:rPr>
                          <w:bCs/>
                          <w:i/>
                          <w:iCs/>
                        </w:rPr>
                      </w:pPr>
                      <w:r w:rsidRPr="00A96A89">
                        <w:rPr>
                          <w:bCs/>
                          <w:i/>
                          <w:iCs/>
                        </w:rPr>
                        <w:t xml:space="preserve">Dit formulier </w:t>
                      </w:r>
                      <w:r w:rsidR="00015316">
                        <w:rPr>
                          <w:bCs/>
                          <w:i/>
                          <w:iCs/>
                        </w:rPr>
                        <w:t>moet</w:t>
                      </w:r>
                      <w:r w:rsidRPr="00A96A89">
                        <w:rPr>
                          <w:bCs/>
                          <w:i/>
                          <w:iCs/>
                        </w:rPr>
                        <w:t xml:space="preserve"> door inschrijver naar waarheid worden ingevuld en </w:t>
                      </w:r>
                      <w:r w:rsidR="00015316">
                        <w:rPr>
                          <w:bCs/>
                          <w:i/>
                          <w:iCs/>
                        </w:rPr>
                        <w:t>moet</w:t>
                      </w:r>
                      <w:r w:rsidRPr="00A96A89">
                        <w:rPr>
                          <w:bCs/>
                          <w:i/>
                          <w:iCs/>
                        </w:rPr>
                        <w:t xml:space="preserve"> worden ondertekend door een persoon die</w:t>
                      </w:r>
                      <w:r w:rsidR="00DD5045">
                        <w:rPr>
                          <w:bCs/>
                          <w:i/>
                          <w:iCs/>
                        </w:rPr>
                        <w:t xml:space="preserve"> -</w:t>
                      </w:r>
                      <w:r w:rsidRPr="00A96A89">
                        <w:rPr>
                          <w:bCs/>
                          <w:i/>
                          <w:iCs/>
                        </w:rPr>
                        <w:t xml:space="preserve"> zoals blijkt uit het handelsregister of een volmacht van degene die zoals blijkt uit het handelsregister </w:t>
                      </w:r>
                      <w:r w:rsidR="00DD5045">
                        <w:rPr>
                          <w:bCs/>
                          <w:i/>
                          <w:iCs/>
                        </w:rPr>
                        <w:t xml:space="preserve">- </w:t>
                      </w:r>
                      <w:r w:rsidRPr="00A96A89">
                        <w:rPr>
                          <w:bCs/>
                          <w:i/>
                          <w:iCs/>
                        </w:rPr>
                        <w:t>bevoegd is om inschrijver te vertegenwoordigen en om namens Inschrijver dit formulier te ondertekenen.</w:t>
                      </w:r>
                    </w:p>
                  </w:txbxContent>
                </v:textbox>
                <w10:anchorlock/>
              </v:shape>
            </w:pict>
          </mc:Fallback>
        </mc:AlternateContent>
      </w:r>
    </w:p>
    <w:p w14:paraId="1A47324D" w14:textId="77777777" w:rsidR="00AF5E7E" w:rsidRDefault="00AF5E7E" w:rsidP="00F524CB"/>
    <w:p w14:paraId="40F0998F" w14:textId="77777777" w:rsidR="00A47FAB" w:rsidRDefault="009307EF" w:rsidP="00A47FAB">
      <w:pPr>
        <w:shd w:val="clear" w:color="auto" w:fill="FFFFFF"/>
      </w:pPr>
      <w:r w:rsidRPr="00A96A89">
        <w:rPr>
          <w:b/>
          <w:bCs/>
        </w:rPr>
        <w:t>Gevraagde kerncompetenties</w:t>
      </w:r>
    </w:p>
    <w:p w14:paraId="693FDE5C" w14:textId="77777777" w:rsidR="00A47FAB" w:rsidRPr="001B10AD" w:rsidRDefault="00A47FAB" w:rsidP="00A47FAB">
      <w:pPr>
        <w:pStyle w:val="Plattetekst"/>
        <w:numPr>
          <w:ilvl w:val="0"/>
          <w:numId w:val="22"/>
        </w:numPr>
        <w:spacing w:after="0" w:line="276" w:lineRule="auto"/>
        <w:rPr>
          <w:rFonts w:cs="Arial"/>
        </w:rPr>
      </w:pPr>
      <w:r w:rsidRPr="001B10AD">
        <w:rPr>
          <w:rFonts w:cs="Arial"/>
          <w:u w:val="single"/>
        </w:rPr>
        <w:t>Kerncompetentie 1:</w:t>
      </w:r>
      <w:r w:rsidRPr="001B10AD">
        <w:rPr>
          <w:rFonts w:cs="Arial"/>
        </w:rPr>
        <w:t xml:space="preserve"> Ervaring met het ter beschikking stellen van uitzendkrachten t/m schaal 8 aan een overheidsorganisatie. met een minimale opdrachtwaarde van € 150.000,- per jaar.</w:t>
      </w:r>
    </w:p>
    <w:p w14:paraId="52426057" w14:textId="77777777" w:rsidR="00A47FAB" w:rsidRPr="001B10AD" w:rsidRDefault="00A47FAB" w:rsidP="00A47FAB">
      <w:pPr>
        <w:pStyle w:val="Plattetekst"/>
        <w:numPr>
          <w:ilvl w:val="0"/>
          <w:numId w:val="22"/>
        </w:numPr>
        <w:spacing w:after="0" w:line="276" w:lineRule="auto"/>
        <w:rPr>
          <w:rFonts w:cs="Arial"/>
        </w:rPr>
      </w:pPr>
      <w:r w:rsidRPr="001B10AD">
        <w:rPr>
          <w:rFonts w:cs="Arial"/>
          <w:u w:val="single"/>
        </w:rPr>
        <w:t>Kerncompetentie 2:</w:t>
      </w:r>
      <w:r w:rsidRPr="001B10AD">
        <w:rPr>
          <w:rFonts w:cs="Arial"/>
        </w:rPr>
        <w:t xml:space="preserve"> Ervaring met het ter beschikking stellen van tenminste 5  uitzendkrachten in administratief ondersteunende functies, in een periode van 1 jaar.</w:t>
      </w:r>
    </w:p>
    <w:p w14:paraId="13A555C5" w14:textId="5776B92E" w:rsidR="009307EF" w:rsidRDefault="009307EF" w:rsidP="00A47FAB"/>
    <w:p w14:paraId="63B37E6A" w14:textId="46C6F5D5" w:rsidR="00BC3ADA" w:rsidRPr="00A96A89" w:rsidRDefault="00BC3ADA" w:rsidP="00A47FAB">
      <w:pPr>
        <w:spacing w:line="240" w:lineRule="auto"/>
        <w:rPr>
          <w:b/>
          <w:bCs/>
        </w:rPr>
      </w:pPr>
      <w:r w:rsidRPr="00A96A89">
        <w:rPr>
          <w:b/>
          <w:bCs/>
        </w:rPr>
        <w:t xml:space="preserve">Aandachtspunten </w:t>
      </w:r>
    </w:p>
    <w:p w14:paraId="48D81B9E" w14:textId="586F083B" w:rsidR="009307EF" w:rsidRDefault="00BC3ADA" w:rsidP="00A47FAB">
      <w:pPr>
        <w:pStyle w:val="Lijstalinea"/>
        <w:numPr>
          <w:ilvl w:val="0"/>
          <w:numId w:val="17"/>
        </w:numPr>
        <w:spacing w:line="240" w:lineRule="auto"/>
      </w:pPr>
      <w:r>
        <w:t>V</w:t>
      </w:r>
      <w:r w:rsidR="009307EF">
        <w:t xml:space="preserve">oor de referentie </w:t>
      </w:r>
      <w:r w:rsidR="00015316">
        <w:t>moet</w:t>
      </w:r>
      <w:r w:rsidR="009307EF">
        <w:t xml:space="preserve"> Inschrijver gebruikmaken van </w:t>
      </w:r>
      <w:r w:rsidR="009307EF" w:rsidRPr="00AF5E7E">
        <w:rPr>
          <w:u w:val="single"/>
        </w:rPr>
        <w:t>deze</w:t>
      </w:r>
      <w:r w:rsidR="009307EF">
        <w:t xml:space="preserve"> bijlage. Hierop </w:t>
      </w:r>
      <w:r w:rsidR="00015316">
        <w:t>moet</w:t>
      </w:r>
      <w:r w:rsidR="009307EF">
        <w:t xml:space="preserve"> inschrijver alle gevraagde gegevens invullen. </w:t>
      </w:r>
    </w:p>
    <w:p w14:paraId="25A846F4" w14:textId="22465E38" w:rsidR="009307EF" w:rsidRDefault="009307EF" w:rsidP="00A47FAB">
      <w:pPr>
        <w:pStyle w:val="Lijstalinea"/>
        <w:numPr>
          <w:ilvl w:val="0"/>
          <w:numId w:val="17"/>
        </w:numPr>
        <w:spacing w:line="240" w:lineRule="auto"/>
      </w:pPr>
      <w:r>
        <w:t>Inschrijver kan met één referentie</w:t>
      </w:r>
      <w:r w:rsidR="0041111C">
        <w:t xml:space="preserve"> meerdere </w:t>
      </w:r>
      <w:r>
        <w:t xml:space="preserve">kerncompetenties aantonen, dan wel met één referentie </w:t>
      </w:r>
      <w:r w:rsidR="00865FD3">
        <w:t xml:space="preserve">voor iedere </w:t>
      </w:r>
      <w:r>
        <w:t>kerncompetentie</w:t>
      </w:r>
      <w:r w:rsidR="0041111C">
        <w:t xml:space="preserve">. </w:t>
      </w:r>
      <w:r>
        <w:t xml:space="preserve"> </w:t>
      </w:r>
    </w:p>
    <w:p w14:paraId="43B6CE37" w14:textId="35F551B1" w:rsidR="009307EF" w:rsidRDefault="009307EF" w:rsidP="00A47FAB">
      <w:pPr>
        <w:pStyle w:val="Lijstalinea"/>
        <w:numPr>
          <w:ilvl w:val="0"/>
          <w:numId w:val="17"/>
        </w:numPr>
        <w:spacing w:line="240" w:lineRule="auto"/>
      </w:pPr>
      <w:r>
        <w:t xml:space="preserve">Inschrijver </w:t>
      </w:r>
      <w:r w:rsidR="00015316">
        <w:t>moet</w:t>
      </w:r>
      <w:r>
        <w:t xml:space="preserve"> aan kunnen tonen dat deze opdracht is/wordt uitgevoerd in de afgelopen drie jaren (te rekenen vanaf sluitingsdatum voor indiening inschrijving).</w:t>
      </w:r>
    </w:p>
    <w:p w14:paraId="7DC7419A" w14:textId="368E0217" w:rsidR="000E4C4B" w:rsidRDefault="009307EF" w:rsidP="00A47FAB">
      <w:pPr>
        <w:pStyle w:val="Lijstalinea"/>
        <w:numPr>
          <w:ilvl w:val="0"/>
          <w:numId w:val="17"/>
        </w:numPr>
        <w:spacing w:line="240" w:lineRule="auto"/>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19EE6FBB" w14:textId="77777777" w:rsidR="00127826" w:rsidRDefault="00127826" w:rsidP="000E4C4B"/>
    <w:p w14:paraId="31E9C2B2" w14:textId="77777777" w:rsidR="00F439A7" w:rsidRDefault="00F439A7" w:rsidP="000E4C4B"/>
    <w:p w14:paraId="568564AB" w14:textId="77777777" w:rsidR="00F439A7" w:rsidRDefault="00F439A7" w:rsidP="000E4C4B"/>
    <w:p w14:paraId="0D2CABE4" w14:textId="77777777" w:rsidR="00770C43" w:rsidRDefault="00770C43" w:rsidP="000E4C4B"/>
    <w:p w14:paraId="33CDE6BF" w14:textId="77777777" w:rsidR="00F439A7" w:rsidRDefault="00F439A7" w:rsidP="000E4C4B"/>
    <w:p w14:paraId="6A15936E" w14:textId="77777777" w:rsidR="00F439A7" w:rsidRDefault="00F439A7" w:rsidP="000E4C4B"/>
    <w:p w14:paraId="390AA68E" w14:textId="77777777" w:rsidR="00F439A7" w:rsidRDefault="00F439A7" w:rsidP="000E4C4B"/>
    <w:p w14:paraId="460C741A" w14:textId="77777777" w:rsidR="009A2E59" w:rsidRPr="004D7072" w:rsidRDefault="009A2E59" w:rsidP="009A2E59">
      <w:pPr>
        <w:rPr>
          <w:b/>
          <w:bCs/>
        </w:rPr>
      </w:pPr>
      <w:r w:rsidRPr="004D7072">
        <w:rPr>
          <w:b/>
          <w:bCs/>
        </w:rPr>
        <w:t>Ondertekening</w:t>
      </w:r>
    </w:p>
    <w:tbl>
      <w:tblPr>
        <w:tblStyle w:val="Tabelraster"/>
        <w:tblW w:w="0" w:type="auto"/>
        <w:tblLook w:val="04A0" w:firstRow="1" w:lastRow="0" w:firstColumn="1" w:lastColumn="0" w:noHBand="0" w:noVBand="1"/>
      </w:tblPr>
      <w:tblGrid>
        <w:gridCol w:w="2779"/>
        <w:gridCol w:w="6849"/>
      </w:tblGrid>
      <w:tr w:rsidR="009A2E59" w14:paraId="09CDAD34" w14:textId="77777777" w:rsidTr="00861E67">
        <w:tc>
          <w:tcPr>
            <w:tcW w:w="2802" w:type="dxa"/>
          </w:tcPr>
          <w:p w14:paraId="66CEDA5E" w14:textId="77777777" w:rsidR="009A2E59" w:rsidRPr="008C10E4" w:rsidRDefault="009A2E59" w:rsidP="00861E67">
            <w:pPr>
              <w:spacing w:before="120" w:after="120" w:line="240" w:lineRule="auto"/>
              <w:rPr>
                <w:u w:val="single"/>
              </w:rPr>
            </w:pPr>
            <w:r w:rsidRPr="008C10E4">
              <w:t>Naam Inschrijver</w:t>
            </w:r>
          </w:p>
        </w:tc>
        <w:tc>
          <w:tcPr>
            <w:tcW w:w="6976" w:type="dxa"/>
          </w:tcPr>
          <w:p w14:paraId="289C2895" w14:textId="77777777" w:rsidR="009A2E59" w:rsidRDefault="009A2E59" w:rsidP="00861E67">
            <w:pPr>
              <w:spacing w:before="120" w:after="120" w:line="240" w:lineRule="auto"/>
              <w:rPr>
                <w:u w:val="single"/>
              </w:rPr>
            </w:pPr>
          </w:p>
        </w:tc>
      </w:tr>
      <w:tr w:rsidR="009A2E59" w14:paraId="56E2E1B8" w14:textId="77777777" w:rsidTr="00861E67">
        <w:tc>
          <w:tcPr>
            <w:tcW w:w="2802" w:type="dxa"/>
          </w:tcPr>
          <w:p w14:paraId="327A6BE6" w14:textId="77777777" w:rsidR="009A2E59" w:rsidRPr="008C10E4" w:rsidRDefault="009A2E59" w:rsidP="00861E67">
            <w:pPr>
              <w:spacing w:before="120" w:after="120" w:line="240" w:lineRule="auto"/>
              <w:rPr>
                <w:u w:val="single"/>
              </w:rPr>
            </w:pPr>
            <w:r w:rsidRPr="008C10E4">
              <w:t>Naam tekenbevoegde</w:t>
            </w:r>
          </w:p>
        </w:tc>
        <w:tc>
          <w:tcPr>
            <w:tcW w:w="6976" w:type="dxa"/>
          </w:tcPr>
          <w:p w14:paraId="1D8A1F63" w14:textId="77777777" w:rsidR="009A2E59" w:rsidRDefault="009A2E59" w:rsidP="00861E67">
            <w:pPr>
              <w:spacing w:before="120" w:after="120" w:line="240" w:lineRule="auto"/>
              <w:rPr>
                <w:u w:val="single"/>
              </w:rPr>
            </w:pPr>
          </w:p>
        </w:tc>
      </w:tr>
      <w:tr w:rsidR="009A2E59" w14:paraId="2E1F7B65" w14:textId="77777777" w:rsidTr="00861E67">
        <w:tc>
          <w:tcPr>
            <w:tcW w:w="2802" w:type="dxa"/>
          </w:tcPr>
          <w:p w14:paraId="58FA37FE" w14:textId="77777777" w:rsidR="009A2E59" w:rsidRPr="008C10E4" w:rsidRDefault="009A2E59" w:rsidP="00861E67">
            <w:pPr>
              <w:spacing w:before="120" w:after="120" w:line="240" w:lineRule="auto"/>
              <w:rPr>
                <w:u w:val="single"/>
              </w:rPr>
            </w:pPr>
            <w:r w:rsidRPr="008C10E4">
              <w:t>Functie</w:t>
            </w:r>
          </w:p>
        </w:tc>
        <w:tc>
          <w:tcPr>
            <w:tcW w:w="6976" w:type="dxa"/>
          </w:tcPr>
          <w:p w14:paraId="1242F78C" w14:textId="77777777" w:rsidR="009A2E59" w:rsidRDefault="009A2E59" w:rsidP="00861E67">
            <w:pPr>
              <w:spacing w:before="120" w:after="120" w:line="240" w:lineRule="auto"/>
              <w:rPr>
                <w:u w:val="single"/>
              </w:rPr>
            </w:pPr>
          </w:p>
        </w:tc>
      </w:tr>
      <w:tr w:rsidR="009A2E59" w14:paraId="3BCEFB26" w14:textId="77777777" w:rsidTr="00861E67">
        <w:tc>
          <w:tcPr>
            <w:tcW w:w="2802" w:type="dxa"/>
          </w:tcPr>
          <w:p w14:paraId="08CD9AC0" w14:textId="77777777" w:rsidR="009A2E59" w:rsidRPr="008C10E4" w:rsidRDefault="009A2E59" w:rsidP="00861E67">
            <w:pPr>
              <w:spacing w:before="120" w:after="120" w:line="240" w:lineRule="auto"/>
            </w:pPr>
            <w:r w:rsidRPr="008C10E4">
              <w:t>Datum</w:t>
            </w:r>
          </w:p>
        </w:tc>
        <w:tc>
          <w:tcPr>
            <w:tcW w:w="6976" w:type="dxa"/>
          </w:tcPr>
          <w:p w14:paraId="52B66F0C" w14:textId="77777777" w:rsidR="009A2E59" w:rsidRDefault="009A2E59" w:rsidP="00861E67">
            <w:pPr>
              <w:spacing w:before="120" w:after="120" w:line="240" w:lineRule="auto"/>
              <w:rPr>
                <w:u w:val="single"/>
              </w:rPr>
            </w:pPr>
          </w:p>
        </w:tc>
      </w:tr>
      <w:tr w:rsidR="009A2E59" w14:paraId="6EC725ED" w14:textId="77777777" w:rsidTr="00861E67">
        <w:trPr>
          <w:trHeight w:val="592"/>
        </w:trPr>
        <w:tc>
          <w:tcPr>
            <w:tcW w:w="2802" w:type="dxa"/>
          </w:tcPr>
          <w:p w14:paraId="0E85A7D7" w14:textId="77777777" w:rsidR="009A2E59" w:rsidRPr="008C10E4" w:rsidRDefault="009A2E59" w:rsidP="00861E67">
            <w:pPr>
              <w:spacing w:before="120" w:after="120" w:line="240" w:lineRule="auto"/>
            </w:pPr>
            <w:r w:rsidRPr="008C10E4">
              <w:t>Handtekening</w:t>
            </w:r>
          </w:p>
          <w:p w14:paraId="38849E13" w14:textId="77777777" w:rsidR="009A2E59" w:rsidRPr="008C10E4" w:rsidRDefault="009A2E59" w:rsidP="00861E67">
            <w:pPr>
              <w:spacing w:before="120" w:after="120" w:line="240" w:lineRule="auto"/>
            </w:pPr>
          </w:p>
        </w:tc>
        <w:tc>
          <w:tcPr>
            <w:tcW w:w="6976" w:type="dxa"/>
          </w:tcPr>
          <w:p w14:paraId="1D28FBDD" w14:textId="77777777" w:rsidR="009A2E59" w:rsidRDefault="009A2E59" w:rsidP="00861E67">
            <w:pPr>
              <w:spacing w:before="120" w:after="120" w:line="240" w:lineRule="auto"/>
              <w:rPr>
                <w:u w:val="single"/>
              </w:rPr>
            </w:pPr>
          </w:p>
          <w:p w14:paraId="52B116DE" w14:textId="77777777" w:rsidR="00A47FAB" w:rsidRDefault="00A47FAB" w:rsidP="00861E67">
            <w:pPr>
              <w:spacing w:before="120" w:after="120" w:line="240" w:lineRule="auto"/>
              <w:rPr>
                <w:u w:val="single"/>
              </w:rPr>
            </w:pPr>
          </w:p>
        </w:tc>
      </w:tr>
    </w:tbl>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472B96" w:rsidRPr="004D7072" w14:paraId="05A79EFE" w14:textId="77777777" w:rsidTr="009F5085">
        <w:trPr>
          <w:trHeight w:val="340"/>
        </w:trPr>
        <w:tc>
          <w:tcPr>
            <w:tcW w:w="1756" w:type="pct"/>
            <w:tcBorders>
              <w:bottom w:val="single" w:sz="4" w:space="0" w:color="auto"/>
            </w:tcBorders>
            <w:hideMark/>
          </w:tcPr>
          <w:p w14:paraId="25CF3DA9" w14:textId="77777777" w:rsidR="00472B96" w:rsidRDefault="00472B96" w:rsidP="009F5085">
            <w:pPr>
              <w:widowControl w:val="0"/>
              <w:rPr>
                <w:rFonts w:cs="Arial"/>
                <w:b/>
                <w:iCs/>
                <w:noProof/>
                <w:sz w:val="22"/>
                <w:szCs w:val="22"/>
              </w:rPr>
            </w:pPr>
            <w:r w:rsidRPr="004D7072">
              <w:rPr>
                <w:rFonts w:cs="Arial"/>
                <w:b/>
                <w:iCs/>
                <w:noProof/>
                <w:sz w:val="22"/>
                <w:szCs w:val="22"/>
              </w:rPr>
              <w:lastRenderedPageBreak/>
              <w:t xml:space="preserve">Kerncompetentie </w:t>
            </w:r>
            <w:r>
              <w:rPr>
                <w:rFonts w:cs="Arial"/>
                <w:b/>
                <w:iCs/>
                <w:noProof/>
                <w:sz w:val="22"/>
                <w:szCs w:val="22"/>
              </w:rPr>
              <w:t>1</w:t>
            </w:r>
          </w:p>
          <w:p w14:paraId="5A6847B6" w14:textId="77777777" w:rsidR="00F439A7" w:rsidRPr="004D7072" w:rsidRDefault="00F439A7" w:rsidP="009F5085">
            <w:pPr>
              <w:widowControl w:val="0"/>
              <w:rPr>
                <w:rFonts w:cs="Arial"/>
                <w:b/>
                <w:iCs/>
                <w:noProof/>
                <w:position w:val="-24"/>
                <w:sz w:val="22"/>
                <w:szCs w:val="22"/>
              </w:rPr>
            </w:pPr>
          </w:p>
        </w:tc>
        <w:tc>
          <w:tcPr>
            <w:tcW w:w="3244" w:type="pct"/>
            <w:tcBorders>
              <w:bottom w:val="single" w:sz="4" w:space="0" w:color="auto"/>
            </w:tcBorders>
            <w:hideMark/>
          </w:tcPr>
          <w:p w14:paraId="680F84D9" w14:textId="77777777" w:rsidR="00F439A7" w:rsidRPr="001B10AD" w:rsidRDefault="00F439A7" w:rsidP="00770C43">
            <w:pPr>
              <w:pStyle w:val="Plattetekst"/>
              <w:spacing w:after="0" w:line="276" w:lineRule="auto"/>
              <w:rPr>
                <w:rFonts w:cs="Arial"/>
              </w:rPr>
            </w:pPr>
            <w:r w:rsidRPr="001B10AD">
              <w:rPr>
                <w:rFonts w:cs="Arial"/>
              </w:rPr>
              <w:t>Ervaring met het ter beschikking stellen van uitzendkrachten t/m schaal 8 aan een overheidsorganisatie. met een minimale opdrachtwaarde van € 150.000,- per jaar.</w:t>
            </w:r>
          </w:p>
          <w:p w14:paraId="5F6A2202" w14:textId="04345E3A" w:rsidR="00472B96" w:rsidRPr="00567FE8" w:rsidRDefault="00472B96" w:rsidP="00DE517F">
            <w:pPr>
              <w:shd w:val="clear" w:color="auto" w:fill="FFFFFF" w:themeFill="background1"/>
              <w:autoSpaceDE w:val="0"/>
              <w:autoSpaceDN w:val="0"/>
              <w:adjustRightInd w:val="0"/>
              <w:spacing w:after="18" w:line="276" w:lineRule="auto"/>
              <w:rPr>
                <w:color w:val="000000"/>
              </w:rPr>
            </w:pPr>
          </w:p>
        </w:tc>
      </w:tr>
      <w:tr w:rsidR="00472B96" w:rsidRPr="004D7072" w14:paraId="151E7B55" w14:textId="77777777" w:rsidTr="009F5085">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8B17D8" w14:textId="77777777" w:rsidR="00472B96" w:rsidRPr="004D7072" w:rsidRDefault="00472B96" w:rsidP="009F5085">
            <w:pPr>
              <w:widowControl w:val="0"/>
              <w:rPr>
                <w:rFonts w:cs="Arial"/>
                <w:b/>
                <w:iCs/>
                <w:noProof/>
                <w:sz w:val="22"/>
                <w:szCs w:val="22"/>
                <w:highlight w:val="yellow"/>
              </w:rPr>
            </w:pPr>
            <w:r w:rsidRPr="004D7072">
              <w:rPr>
                <w:rFonts w:cs="Arial"/>
                <w:b/>
                <w:iCs/>
                <w:sz w:val="22"/>
                <w:szCs w:val="22"/>
              </w:rPr>
              <w:t>Gegevens referent:</w:t>
            </w:r>
          </w:p>
        </w:tc>
      </w:tr>
      <w:tr w:rsidR="00472B96" w:rsidRPr="004D7072" w14:paraId="21949343" w14:textId="77777777" w:rsidTr="009F5085">
        <w:trPr>
          <w:trHeight w:val="373"/>
        </w:trPr>
        <w:tc>
          <w:tcPr>
            <w:tcW w:w="1756" w:type="pct"/>
            <w:tcBorders>
              <w:top w:val="single" w:sz="4" w:space="0" w:color="auto"/>
            </w:tcBorders>
            <w:hideMark/>
          </w:tcPr>
          <w:p w14:paraId="4D6E38C1" w14:textId="45C0D4EB" w:rsidR="00472B96" w:rsidRPr="004D7072" w:rsidRDefault="00472B96" w:rsidP="009F5085">
            <w:pPr>
              <w:widowControl w:val="0"/>
              <w:spacing w:before="60" w:after="60"/>
              <w:rPr>
                <w:rFonts w:cs="Arial"/>
                <w:bCs/>
                <w:iCs/>
                <w:noProof/>
              </w:rPr>
            </w:pPr>
            <w:r w:rsidRPr="004D7072">
              <w:rPr>
                <w:rFonts w:cs="Arial"/>
                <w:bCs/>
                <w:iCs/>
                <w:noProof/>
              </w:rPr>
              <w:t>Naam organisatie (</w:t>
            </w:r>
            <w:r w:rsidR="00697F8D">
              <w:rPr>
                <w:rFonts w:cs="Arial"/>
                <w:bCs/>
                <w:iCs/>
                <w:noProof/>
              </w:rPr>
              <w:t xml:space="preserve">van </w:t>
            </w:r>
            <w:r w:rsidRPr="004D7072">
              <w:rPr>
                <w:rFonts w:cs="Arial"/>
                <w:bCs/>
                <w:iCs/>
                <w:noProof/>
              </w:rPr>
              <w:t>referent)</w:t>
            </w:r>
          </w:p>
        </w:tc>
        <w:tc>
          <w:tcPr>
            <w:tcW w:w="3244" w:type="pct"/>
            <w:tcBorders>
              <w:top w:val="single" w:sz="4" w:space="0" w:color="auto"/>
            </w:tcBorders>
            <w:hideMark/>
          </w:tcPr>
          <w:p w14:paraId="18842BE4" w14:textId="77777777" w:rsidR="00472B96" w:rsidRPr="004D7072" w:rsidRDefault="00472B96" w:rsidP="009F5085">
            <w:pPr>
              <w:widowControl w:val="0"/>
              <w:rPr>
                <w:rFonts w:cs="Arial"/>
                <w:bCs/>
                <w:iCs/>
                <w:noProof/>
                <w:sz w:val="22"/>
                <w:szCs w:val="22"/>
              </w:rPr>
            </w:pPr>
            <w:r w:rsidRPr="004D7072">
              <w:rPr>
                <w:rFonts w:cs="Arial"/>
                <w:bCs/>
                <w:iCs/>
                <w:noProof/>
                <w:sz w:val="22"/>
                <w:szCs w:val="22"/>
              </w:rPr>
              <w:t xml:space="preserve">  </w:t>
            </w:r>
          </w:p>
        </w:tc>
      </w:tr>
      <w:tr w:rsidR="00472B96" w:rsidRPr="004D7072" w14:paraId="359A6989" w14:textId="77777777" w:rsidTr="009F5085">
        <w:trPr>
          <w:trHeight w:val="421"/>
        </w:trPr>
        <w:tc>
          <w:tcPr>
            <w:tcW w:w="1756" w:type="pct"/>
            <w:hideMark/>
          </w:tcPr>
          <w:p w14:paraId="5BE2251D" w14:textId="77777777" w:rsidR="00472B96" w:rsidRPr="004D7072" w:rsidRDefault="00472B96" w:rsidP="009F5085">
            <w:pPr>
              <w:widowControl w:val="0"/>
              <w:spacing w:before="60" w:after="60"/>
              <w:rPr>
                <w:rFonts w:cs="Arial"/>
                <w:bCs/>
                <w:iCs/>
                <w:noProof/>
              </w:rPr>
            </w:pPr>
            <w:r w:rsidRPr="004D7072">
              <w:rPr>
                <w:rFonts w:cs="Arial"/>
                <w:bCs/>
                <w:iCs/>
                <w:noProof/>
              </w:rPr>
              <w:t>Vestigingsplaats</w:t>
            </w:r>
          </w:p>
        </w:tc>
        <w:tc>
          <w:tcPr>
            <w:tcW w:w="3244" w:type="pct"/>
            <w:hideMark/>
          </w:tcPr>
          <w:p w14:paraId="0DB6B715"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39689232" w14:textId="77777777" w:rsidTr="009F5085">
        <w:trPr>
          <w:trHeight w:val="427"/>
        </w:trPr>
        <w:tc>
          <w:tcPr>
            <w:tcW w:w="1756" w:type="pct"/>
            <w:hideMark/>
          </w:tcPr>
          <w:p w14:paraId="7FCF7C7D" w14:textId="77777777" w:rsidR="00472B96" w:rsidRPr="004D7072" w:rsidRDefault="00472B96" w:rsidP="009F5085">
            <w:pPr>
              <w:widowControl w:val="0"/>
              <w:spacing w:before="60" w:after="60"/>
              <w:rPr>
                <w:rFonts w:cs="Arial"/>
                <w:bCs/>
                <w:iCs/>
                <w:noProof/>
              </w:rPr>
            </w:pPr>
            <w:r w:rsidRPr="004D7072">
              <w:rPr>
                <w:rFonts w:cs="Arial"/>
                <w:bCs/>
                <w:iCs/>
                <w:noProof/>
              </w:rPr>
              <w:t>Naam contactpersoon bij referent</w:t>
            </w:r>
          </w:p>
        </w:tc>
        <w:tc>
          <w:tcPr>
            <w:tcW w:w="3244" w:type="pct"/>
            <w:hideMark/>
          </w:tcPr>
          <w:p w14:paraId="55E7D1CD"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06BD2B57" w14:textId="77777777" w:rsidTr="009F5085">
        <w:trPr>
          <w:trHeight w:val="405"/>
        </w:trPr>
        <w:tc>
          <w:tcPr>
            <w:tcW w:w="1756" w:type="pct"/>
            <w:hideMark/>
          </w:tcPr>
          <w:p w14:paraId="7BBD5124" w14:textId="77777777" w:rsidR="00472B96" w:rsidRPr="004D7072" w:rsidRDefault="00472B96" w:rsidP="009F5085">
            <w:pPr>
              <w:widowControl w:val="0"/>
              <w:spacing w:before="60" w:after="60"/>
              <w:rPr>
                <w:rFonts w:cs="Arial"/>
                <w:bCs/>
                <w:iCs/>
                <w:noProof/>
              </w:rPr>
            </w:pPr>
            <w:r w:rsidRPr="004D7072">
              <w:rPr>
                <w:rFonts w:cs="Arial"/>
                <w:bCs/>
                <w:iCs/>
                <w:noProof/>
              </w:rPr>
              <w:t>Telefoonnummer contactpersoon</w:t>
            </w:r>
          </w:p>
        </w:tc>
        <w:tc>
          <w:tcPr>
            <w:tcW w:w="3244" w:type="pct"/>
            <w:hideMark/>
          </w:tcPr>
          <w:p w14:paraId="28DECF23"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3EC1EE2F" w14:textId="77777777" w:rsidTr="009F5085">
        <w:trPr>
          <w:trHeight w:val="405"/>
        </w:trPr>
        <w:tc>
          <w:tcPr>
            <w:tcW w:w="1756" w:type="pct"/>
          </w:tcPr>
          <w:p w14:paraId="22344FDF" w14:textId="44061BCB" w:rsidR="00472B96" w:rsidRPr="004D7072" w:rsidRDefault="00697F8D" w:rsidP="009F5085">
            <w:pPr>
              <w:widowControl w:val="0"/>
              <w:spacing w:before="60" w:after="60"/>
              <w:rPr>
                <w:rFonts w:cs="Arial"/>
                <w:bCs/>
                <w:iCs/>
                <w:noProof/>
              </w:rPr>
            </w:pPr>
            <w:r>
              <w:rPr>
                <w:rFonts w:cs="Arial"/>
                <w:bCs/>
                <w:iCs/>
                <w:noProof/>
              </w:rPr>
              <w:t>E-m</w:t>
            </w:r>
            <w:r w:rsidR="00472B96" w:rsidRPr="004D7072">
              <w:rPr>
                <w:rFonts w:cs="Arial"/>
                <w:bCs/>
                <w:iCs/>
                <w:noProof/>
              </w:rPr>
              <w:t>ailadres contactpersoon</w:t>
            </w:r>
          </w:p>
        </w:tc>
        <w:tc>
          <w:tcPr>
            <w:tcW w:w="3244" w:type="pct"/>
          </w:tcPr>
          <w:p w14:paraId="4BE8D861"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6AD6CDB2" w14:textId="77777777" w:rsidTr="009F5085">
        <w:trPr>
          <w:trHeight w:val="405"/>
        </w:trPr>
        <w:tc>
          <w:tcPr>
            <w:tcW w:w="5000" w:type="pct"/>
            <w:gridSpan w:val="2"/>
            <w:shd w:val="clear" w:color="auto" w:fill="D9D9D9" w:themeFill="background1" w:themeFillShade="D9"/>
          </w:tcPr>
          <w:p w14:paraId="30DB5EF6" w14:textId="77777777" w:rsidR="00472B96" w:rsidRPr="004D7072" w:rsidRDefault="00472B96" w:rsidP="009F5085">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472B96" w:rsidRPr="004D7072" w14:paraId="57EF09B0" w14:textId="77777777" w:rsidTr="009F5085">
        <w:trPr>
          <w:trHeight w:val="405"/>
        </w:trPr>
        <w:tc>
          <w:tcPr>
            <w:tcW w:w="1756" w:type="pct"/>
          </w:tcPr>
          <w:p w14:paraId="4273BD32" w14:textId="1FA35421" w:rsidR="00472B96" w:rsidRPr="00AE7EA4" w:rsidRDefault="00472B96" w:rsidP="009F5085">
            <w:pPr>
              <w:pStyle w:val="plat2xregelafstand"/>
              <w:tabs>
                <w:tab w:val="clear" w:pos="507"/>
                <w:tab w:val="clear" w:pos="960"/>
              </w:tabs>
              <w:spacing w:after="144" w:line="276" w:lineRule="auto"/>
              <w:ind w:left="309" w:hanging="309"/>
              <w:jc w:val="left"/>
              <w:rPr>
                <w:rFonts w:ascii="Arial" w:hAnsi="Arial" w:cs="Arial"/>
                <w:sz w:val="20"/>
              </w:rPr>
            </w:pPr>
            <w:r w:rsidRPr="00AE7EA4">
              <w:rPr>
                <w:rFonts w:ascii="Arial" w:hAnsi="Arial" w:cs="Arial"/>
                <w:sz w:val="20"/>
              </w:rPr>
              <w:t xml:space="preserve">- </w:t>
            </w:r>
            <w:r w:rsidR="00AE7EA4" w:rsidRPr="00AE7EA4">
              <w:rPr>
                <w:rFonts w:ascii="Arial" w:hAnsi="Arial" w:cs="Arial"/>
                <w:sz w:val="20"/>
              </w:rPr>
              <w:t>Startd</w:t>
            </w:r>
            <w:r w:rsidRPr="00AE7EA4">
              <w:rPr>
                <w:rFonts w:ascii="Arial" w:hAnsi="Arial" w:cs="Arial"/>
                <w:sz w:val="20"/>
              </w:rPr>
              <w:t xml:space="preserve">atum </w:t>
            </w:r>
            <w:r w:rsidR="00AE7EA4" w:rsidRPr="00AE7EA4">
              <w:rPr>
                <w:rFonts w:ascii="Arial" w:hAnsi="Arial" w:cs="Arial"/>
                <w:sz w:val="20"/>
              </w:rPr>
              <w:t>opdracht</w:t>
            </w:r>
          </w:p>
          <w:p w14:paraId="18177E7B" w14:textId="43711208" w:rsidR="00472B96" w:rsidRPr="000F3274" w:rsidRDefault="000F3274" w:rsidP="000F3274">
            <w:pPr>
              <w:pStyle w:val="plat2xregelafstand"/>
              <w:tabs>
                <w:tab w:val="clear" w:pos="507"/>
                <w:tab w:val="clear" w:pos="960"/>
              </w:tabs>
              <w:spacing w:after="144" w:line="276" w:lineRule="auto"/>
              <w:ind w:left="309" w:hanging="309"/>
              <w:jc w:val="left"/>
              <w:rPr>
                <w:rFonts w:ascii="Arial" w:hAnsi="Arial" w:cs="Arial"/>
                <w:sz w:val="18"/>
                <w:szCs w:val="18"/>
              </w:rPr>
            </w:pPr>
            <w:r w:rsidRPr="00AE7EA4">
              <w:rPr>
                <w:rFonts w:ascii="Arial" w:hAnsi="Arial" w:cs="Arial"/>
                <w:sz w:val="20"/>
              </w:rPr>
              <w:t xml:space="preserve">- </w:t>
            </w:r>
            <w:r w:rsidR="00472B96" w:rsidRPr="00AE7EA4">
              <w:rPr>
                <w:rFonts w:ascii="Arial" w:hAnsi="Arial" w:cs="Arial"/>
                <w:sz w:val="20"/>
              </w:rPr>
              <w:t>Datum einde opdracht</w:t>
            </w:r>
          </w:p>
        </w:tc>
        <w:tc>
          <w:tcPr>
            <w:tcW w:w="3244" w:type="pct"/>
          </w:tcPr>
          <w:p w14:paraId="585BE1B7"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0B738503" w14:textId="77777777" w:rsidTr="009F5085">
        <w:trPr>
          <w:trHeight w:val="405"/>
        </w:trPr>
        <w:tc>
          <w:tcPr>
            <w:tcW w:w="1756" w:type="pct"/>
          </w:tcPr>
          <w:p w14:paraId="08538779" w14:textId="77777777" w:rsidR="00472B96" w:rsidRPr="004D7072" w:rsidRDefault="00472B96" w:rsidP="009F5085">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0780DAF7" w14:textId="77777777" w:rsidR="00472B96" w:rsidRPr="004F6E40" w:rsidRDefault="00472B96" w:rsidP="009F5085">
            <w:pPr>
              <w:widowControl w:val="0"/>
              <w:spacing w:before="60" w:after="60"/>
              <w:rPr>
                <w:rFonts w:ascii="Arial Rounded MT Bold" w:hAnsi="Arial Rounded MT Bold" w:cs="Arial"/>
                <w:sz w:val="22"/>
                <w:szCs w:val="18"/>
              </w:rPr>
            </w:pPr>
          </w:p>
        </w:tc>
        <w:tc>
          <w:tcPr>
            <w:tcW w:w="3244" w:type="pct"/>
          </w:tcPr>
          <w:p w14:paraId="755CFD6F"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128357D0" w14:textId="77777777" w:rsidTr="009F5085">
        <w:trPr>
          <w:trHeight w:val="405"/>
        </w:trPr>
        <w:tc>
          <w:tcPr>
            <w:tcW w:w="1756" w:type="pct"/>
          </w:tcPr>
          <w:p w14:paraId="69C276F7" w14:textId="77777777" w:rsidR="00472B96" w:rsidRPr="004D7072" w:rsidRDefault="00472B96" w:rsidP="009F5085">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645AC861" w14:textId="77777777" w:rsidR="00472B96" w:rsidRPr="00E05EC3"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C63D22">
              <w:rPr>
                <w:noProof/>
              </w:rPr>
            </w:r>
            <w:r w:rsidR="00C63D22">
              <w:rPr>
                <w:noProof/>
              </w:rPr>
              <w:fldChar w:fldCharType="separate"/>
            </w:r>
            <w:r w:rsidRPr="00E05EC3">
              <w:rPr>
                <w:noProof/>
              </w:rPr>
              <w:fldChar w:fldCharType="end"/>
            </w:r>
            <w:r w:rsidRPr="00E05EC3">
              <w:rPr>
                <w:noProof/>
              </w:rPr>
              <w:t xml:space="preserve"> ja </w:t>
            </w:r>
          </w:p>
          <w:p w14:paraId="09C62B9A"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C63D22">
              <w:rPr>
                <w:noProof/>
              </w:rPr>
            </w:r>
            <w:r w:rsidR="00C63D22">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72B96" w:rsidRPr="004D7072" w14:paraId="52A5842B" w14:textId="77777777" w:rsidTr="009F5085">
        <w:trPr>
          <w:trHeight w:val="405"/>
        </w:trPr>
        <w:tc>
          <w:tcPr>
            <w:tcW w:w="1756" w:type="pct"/>
          </w:tcPr>
          <w:p w14:paraId="53CC8820" w14:textId="372EEDEA" w:rsidR="00472B96" w:rsidRPr="004D7072" w:rsidRDefault="00472B96" w:rsidP="009F5085">
            <w:pPr>
              <w:widowControl w:val="0"/>
              <w:spacing w:before="60" w:after="60"/>
              <w:rPr>
                <w:rFonts w:ascii="Arial Rounded MT Bold" w:hAnsi="Arial Rounded MT Bold" w:cs="Arial"/>
                <w:bCs/>
                <w:iCs/>
                <w:sz w:val="22"/>
                <w:szCs w:val="18"/>
              </w:rPr>
            </w:pPr>
            <w:r w:rsidRPr="004D7072">
              <w:rPr>
                <w:bCs/>
                <w:iCs/>
                <w:noProof/>
                <w:szCs w:val="22"/>
              </w:rPr>
              <w:t>Omzet</w:t>
            </w:r>
            <w:r w:rsidR="00292561">
              <w:rPr>
                <w:bCs/>
                <w:iCs/>
                <w:noProof/>
                <w:szCs w:val="22"/>
              </w:rPr>
              <w:t xml:space="preserve"> per jaar</w:t>
            </w:r>
            <w:r w:rsidRPr="004D7072">
              <w:rPr>
                <w:bCs/>
                <w:iCs/>
                <w:noProof/>
                <w:szCs w:val="22"/>
              </w:rPr>
              <w:t xml:space="preserve"> in </w:t>
            </w:r>
            <w:r w:rsidR="00292561">
              <w:rPr>
                <w:rFonts w:cs="Arial"/>
                <w:bCs/>
                <w:iCs/>
                <w:noProof/>
                <w:szCs w:val="22"/>
              </w:rPr>
              <w:t>€</w:t>
            </w:r>
          </w:p>
        </w:tc>
        <w:tc>
          <w:tcPr>
            <w:tcW w:w="3244" w:type="pct"/>
          </w:tcPr>
          <w:p w14:paraId="688F0AFD"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432D6AAC" w14:textId="77777777" w:rsidTr="009F5085">
        <w:trPr>
          <w:trHeight w:val="405"/>
        </w:trPr>
        <w:tc>
          <w:tcPr>
            <w:tcW w:w="1756" w:type="pct"/>
          </w:tcPr>
          <w:p w14:paraId="32CC53EB" w14:textId="5B84F700" w:rsidR="00472B96" w:rsidRPr="004D7072" w:rsidRDefault="00472B96" w:rsidP="009F5085">
            <w:pPr>
              <w:widowControl w:val="0"/>
              <w:spacing w:before="60" w:after="60"/>
              <w:rPr>
                <w:rFonts w:ascii="Arial Rounded MT Bold" w:hAnsi="Arial Rounded MT Bold" w:cs="Arial"/>
                <w:bCs/>
                <w:iCs/>
                <w:sz w:val="22"/>
                <w:szCs w:val="18"/>
              </w:rPr>
            </w:pPr>
            <w:r w:rsidRPr="004D7072">
              <w:rPr>
                <w:bCs/>
                <w:iCs/>
                <w:noProof/>
                <w:szCs w:val="22"/>
              </w:rPr>
              <w:t>Bijzonderheden</w:t>
            </w:r>
            <w:r w:rsidR="00292561">
              <w:rPr>
                <w:bCs/>
                <w:iCs/>
                <w:noProof/>
                <w:szCs w:val="22"/>
              </w:rPr>
              <w:t xml:space="preserve"> (indien aan de orde)</w:t>
            </w:r>
          </w:p>
        </w:tc>
        <w:tc>
          <w:tcPr>
            <w:tcW w:w="3244" w:type="pct"/>
          </w:tcPr>
          <w:p w14:paraId="63BC203B"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57EDD2AB" w14:textId="77777777" w:rsidR="00472B96" w:rsidRDefault="00472B96" w:rsidP="00472B96"/>
    <w:p w14:paraId="0D8EDE43" w14:textId="77777777" w:rsidR="00EB45F0" w:rsidRDefault="00EB45F0" w:rsidP="00472B96"/>
    <w:p w14:paraId="1477FBA0" w14:textId="77777777" w:rsidR="00EB45F0" w:rsidRDefault="00EB45F0" w:rsidP="00472B96"/>
    <w:p w14:paraId="5881C542" w14:textId="77777777" w:rsidR="00EB45F0" w:rsidRDefault="00EB45F0" w:rsidP="00472B96"/>
    <w:p w14:paraId="1AA35029" w14:textId="77777777" w:rsidR="00EB45F0" w:rsidRDefault="00EB45F0" w:rsidP="00472B96"/>
    <w:p w14:paraId="6A24EC7B" w14:textId="77777777" w:rsidR="00EB45F0" w:rsidRDefault="00EB45F0" w:rsidP="00472B96"/>
    <w:p w14:paraId="4CC27CAA" w14:textId="77777777" w:rsidR="00EB45F0" w:rsidRDefault="00EB45F0" w:rsidP="00472B96"/>
    <w:p w14:paraId="052E72F1" w14:textId="77777777" w:rsidR="00EB45F0" w:rsidRDefault="00EB45F0" w:rsidP="00472B96"/>
    <w:p w14:paraId="150121A4" w14:textId="77777777" w:rsidR="004B2BF2" w:rsidRDefault="004B2BF2" w:rsidP="00472B96"/>
    <w:p w14:paraId="76715011" w14:textId="77777777" w:rsidR="004B2BF2" w:rsidRDefault="004B2BF2" w:rsidP="00472B96"/>
    <w:p w14:paraId="16C4993A" w14:textId="77777777" w:rsidR="004B2BF2" w:rsidRDefault="004B2BF2" w:rsidP="00472B96"/>
    <w:p w14:paraId="238E376F" w14:textId="77777777" w:rsidR="00EB45F0" w:rsidRDefault="00EB45F0" w:rsidP="00472B96"/>
    <w:p w14:paraId="44701AB8" w14:textId="77777777" w:rsidR="00EB45F0" w:rsidRDefault="00EB45F0" w:rsidP="00472B96"/>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472B96" w:rsidRPr="004D7072" w14:paraId="46AE41D1" w14:textId="77777777" w:rsidTr="00DE517F">
        <w:trPr>
          <w:trHeight w:val="340"/>
        </w:trPr>
        <w:tc>
          <w:tcPr>
            <w:tcW w:w="1756" w:type="pct"/>
            <w:tcBorders>
              <w:bottom w:val="single" w:sz="4" w:space="0" w:color="auto"/>
            </w:tcBorders>
            <w:hideMark/>
          </w:tcPr>
          <w:p w14:paraId="52E5359A" w14:textId="77777777" w:rsidR="00472B96" w:rsidRPr="004D7072" w:rsidRDefault="00472B96" w:rsidP="009F5085">
            <w:pPr>
              <w:widowControl w:val="0"/>
              <w:rPr>
                <w:rFonts w:cs="Arial"/>
                <w:b/>
                <w:iCs/>
                <w:noProof/>
                <w:position w:val="-24"/>
                <w:sz w:val="22"/>
                <w:szCs w:val="22"/>
              </w:rPr>
            </w:pPr>
            <w:r w:rsidRPr="004D7072">
              <w:rPr>
                <w:rFonts w:cs="Arial"/>
                <w:b/>
                <w:iCs/>
                <w:noProof/>
                <w:sz w:val="22"/>
                <w:szCs w:val="22"/>
              </w:rPr>
              <w:lastRenderedPageBreak/>
              <w:t xml:space="preserve">Kerncompetentie </w:t>
            </w:r>
            <w:r>
              <w:rPr>
                <w:rFonts w:cs="Arial"/>
                <w:b/>
                <w:iCs/>
                <w:noProof/>
                <w:sz w:val="22"/>
                <w:szCs w:val="22"/>
              </w:rPr>
              <w:t>2</w:t>
            </w:r>
          </w:p>
        </w:tc>
        <w:tc>
          <w:tcPr>
            <w:tcW w:w="3244" w:type="pct"/>
            <w:tcBorders>
              <w:bottom w:val="single" w:sz="4" w:space="0" w:color="auto"/>
            </w:tcBorders>
            <w:shd w:val="clear" w:color="auto" w:fill="auto"/>
            <w:hideMark/>
          </w:tcPr>
          <w:p w14:paraId="54E0D862" w14:textId="77777777" w:rsidR="00770C43" w:rsidRPr="001B10AD" w:rsidRDefault="00770C43" w:rsidP="00770C43">
            <w:pPr>
              <w:pStyle w:val="Plattetekst"/>
              <w:spacing w:after="0" w:line="276" w:lineRule="auto"/>
              <w:rPr>
                <w:rFonts w:cs="Arial"/>
              </w:rPr>
            </w:pPr>
            <w:r w:rsidRPr="001B10AD">
              <w:rPr>
                <w:rFonts w:cs="Arial"/>
              </w:rPr>
              <w:t>Ervaring met het ter beschikking stellen van tenminste 5  uitzendkrachten in administratief ondersteunende functies, in een periode van 1 jaar.</w:t>
            </w:r>
          </w:p>
          <w:p w14:paraId="3A396396" w14:textId="1F45D3F3" w:rsidR="00472B96" w:rsidRPr="00B05001" w:rsidRDefault="00472B96" w:rsidP="00DE517F">
            <w:pPr>
              <w:shd w:val="clear" w:color="auto" w:fill="FFFFFF" w:themeFill="background1"/>
              <w:autoSpaceDE w:val="0"/>
              <w:autoSpaceDN w:val="0"/>
              <w:adjustRightInd w:val="0"/>
              <w:spacing w:after="18" w:line="276" w:lineRule="auto"/>
              <w:rPr>
                <w:color w:val="000000"/>
              </w:rPr>
            </w:pPr>
          </w:p>
        </w:tc>
      </w:tr>
      <w:tr w:rsidR="00472B96" w:rsidRPr="004D7072" w14:paraId="2AC7EB80" w14:textId="77777777" w:rsidTr="009F5085">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1FBDFA" w14:textId="77777777" w:rsidR="00472B96" w:rsidRPr="004D7072" w:rsidRDefault="00472B96" w:rsidP="009F5085">
            <w:pPr>
              <w:widowControl w:val="0"/>
              <w:rPr>
                <w:rFonts w:cs="Arial"/>
                <w:b/>
                <w:iCs/>
                <w:noProof/>
                <w:sz w:val="22"/>
                <w:szCs w:val="22"/>
                <w:highlight w:val="yellow"/>
              </w:rPr>
            </w:pPr>
            <w:r w:rsidRPr="004D7072">
              <w:rPr>
                <w:rFonts w:cs="Arial"/>
                <w:b/>
                <w:iCs/>
                <w:sz w:val="22"/>
                <w:szCs w:val="22"/>
              </w:rPr>
              <w:t>Gegevens referent:</w:t>
            </w:r>
          </w:p>
        </w:tc>
      </w:tr>
      <w:tr w:rsidR="00472B96" w:rsidRPr="004D7072" w14:paraId="2A14ED94" w14:textId="77777777" w:rsidTr="009F5085">
        <w:trPr>
          <w:trHeight w:val="373"/>
        </w:trPr>
        <w:tc>
          <w:tcPr>
            <w:tcW w:w="1756" w:type="pct"/>
            <w:tcBorders>
              <w:top w:val="single" w:sz="4" w:space="0" w:color="auto"/>
            </w:tcBorders>
            <w:hideMark/>
          </w:tcPr>
          <w:p w14:paraId="52A25282" w14:textId="59D19746" w:rsidR="00472B96" w:rsidRPr="004D7072" w:rsidRDefault="00472B96" w:rsidP="009F5085">
            <w:pPr>
              <w:widowControl w:val="0"/>
              <w:spacing w:before="60" w:after="60"/>
              <w:rPr>
                <w:rFonts w:cs="Arial"/>
                <w:bCs/>
                <w:iCs/>
                <w:noProof/>
              </w:rPr>
            </w:pPr>
            <w:r w:rsidRPr="004D7072">
              <w:rPr>
                <w:rFonts w:cs="Arial"/>
                <w:bCs/>
                <w:iCs/>
                <w:noProof/>
              </w:rPr>
              <w:t>Naam organisatie (</w:t>
            </w:r>
            <w:r w:rsidR="004B2BF2">
              <w:rPr>
                <w:rFonts w:cs="Arial"/>
                <w:bCs/>
                <w:iCs/>
                <w:noProof/>
              </w:rPr>
              <w:t>van r</w:t>
            </w:r>
            <w:r w:rsidRPr="004D7072">
              <w:rPr>
                <w:rFonts w:cs="Arial"/>
                <w:bCs/>
                <w:iCs/>
                <w:noProof/>
              </w:rPr>
              <w:t>eferent)</w:t>
            </w:r>
          </w:p>
        </w:tc>
        <w:tc>
          <w:tcPr>
            <w:tcW w:w="3244" w:type="pct"/>
            <w:tcBorders>
              <w:top w:val="single" w:sz="4" w:space="0" w:color="auto"/>
            </w:tcBorders>
            <w:hideMark/>
          </w:tcPr>
          <w:p w14:paraId="38442A3B" w14:textId="77777777" w:rsidR="00472B96" w:rsidRPr="004D7072" w:rsidRDefault="00472B96" w:rsidP="009F5085">
            <w:pPr>
              <w:widowControl w:val="0"/>
              <w:rPr>
                <w:rFonts w:cs="Arial"/>
                <w:bCs/>
                <w:iCs/>
                <w:noProof/>
                <w:sz w:val="22"/>
                <w:szCs w:val="22"/>
              </w:rPr>
            </w:pPr>
            <w:r w:rsidRPr="004D7072">
              <w:rPr>
                <w:rFonts w:cs="Arial"/>
                <w:bCs/>
                <w:iCs/>
                <w:noProof/>
                <w:sz w:val="22"/>
                <w:szCs w:val="22"/>
              </w:rPr>
              <w:t xml:space="preserve">  </w:t>
            </w:r>
          </w:p>
        </w:tc>
      </w:tr>
      <w:tr w:rsidR="00472B96" w:rsidRPr="004D7072" w14:paraId="56AEDCA2" w14:textId="77777777" w:rsidTr="009F5085">
        <w:trPr>
          <w:trHeight w:val="421"/>
        </w:trPr>
        <w:tc>
          <w:tcPr>
            <w:tcW w:w="1756" w:type="pct"/>
            <w:hideMark/>
          </w:tcPr>
          <w:p w14:paraId="7FEB1FED" w14:textId="77777777" w:rsidR="00472B96" w:rsidRPr="004D7072" w:rsidRDefault="00472B96" w:rsidP="009F5085">
            <w:pPr>
              <w:widowControl w:val="0"/>
              <w:spacing w:before="60" w:after="60"/>
              <w:rPr>
                <w:rFonts w:cs="Arial"/>
                <w:bCs/>
                <w:iCs/>
                <w:noProof/>
              </w:rPr>
            </w:pPr>
            <w:r w:rsidRPr="004D7072">
              <w:rPr>
                <w:rFonts w:cs="Arial"/>
                <w:bCs/>
                <w:iCs/>
                <w:noProof/>
              </w:rPr>
              <w:t>Vestigingsplaats</w:t>
            </w:r>
          </w:p>
        </w:tc>
        <w:tc>
          <w:tcPr>
            <w:tcW w:w="3244" w:type="pct"/>
            <w:hideMark/>
          </w:tcPr>
          <w:p w14:paraId="7A34CD24"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604F586F" w14:textId="77777777" w:rsidTr="009F5085">
        <w:trPr>
          <w:trHeight w:val="427"/>
        </w:trPr>
        <w:tc>
          <w:tcPr>
            <w:tcW w:w="1756" w:type="pct"/>
            <w:hideMark/>
          </w:tcPr>
          <w:p w14:paraId="0D5304C0" w14:textId="77777777" w:rsidR="00472B96" w:rsidRPr="004D7072" w:rsidRDefault="00472B96" w:rsidP="009F5085">
            <w:pPr>
              <w:widowControl w:val="0"/>
              <w:spacing w:before="60" w:after="60"/>
              <w:rPr>
                <w:rFonts w:cs="Arial"/>
                <w:bCs/>
                <w:iCs/>
                <w:noProof/>
              </w:rPr>
            </w:pPr>
            <w:r w:rsidRPr="004D7072">
              <w:rPr>
                <w:rFonts w:cs="Arial"/>
                <w:bCs/>
                <w:iCs/>
                <w:noProof/>
              </w:rPr>
              <w:t>Naam contactpersoon bij referent</w:t>
            </w:r>
          </w:p>
        </w:tc>
        <w:tc>
          <w:tcPr>
            <w:tcW w:w="3244" w:type="pct"/>
            <w:hideMark/>
          </w:tcPr>
          <w:p w14:paraId="44EA01AE"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4786FCC9" w14:textId="77777777" w:rsidTr="009F5085">
        <w:trPr>
          <w:trHeight w:val="405"/>
        </w:trPr>
        <w:tc>
          <w:tcPr>
            <w:tcW w:w="1756" w:type="pct"/>
            <w:hideMark/>
          </w:tcPr>
          <w:p w14:paraId="5F008D90" w14:textId="77777777" w:rsidR="00472B96" w:rsidRPr="004D7072" w:rsidRDefault="00472B96" w:rsidP="009F5085">
            <w:pPr>
              <w:widowControl w:val="0"/>
              <w:spacing w:before="60" w:after="60"/>
              <w:rPr>
                <w:rFonts w:cs="Arial"/>
                <w:bCs/>
                <w:iCs/>
                <w:noProof/>
              </w:rPr>
            </w:pPr>
            <w:r w:rsidRPr="004D7072">
              <w:rPr>
                <w:rFonts w:cs="Arial"/>
                <w:bCs/>
                <w:iCs/>
                <w:noProof/>
              </w:rPr>
              <w:t>Telefoonnummer contactpersoon</w:t>
            </w:r>
          </w:p>
        </w:tc>
        <w:tc>
          <w:tcPr>
            <w:tcW w:w="3244" w:type="pct"/>
            <w:hideMark/>
          </w:tcPr>
          <w:p w14:paraId="3343B517"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240CF12C" w14:textId="77777777" w:rsidTr="009F5085">
        <w:trPr>
          <w:trHeight w:val="405"/>
        </w:trPr>
        <w:tc>
          <w:tcPr>
            <w:tcW w:w="1756" w:type="pct"/>
          </w:tcPr>
          <w:p w14:paraId="209C8529" w14:textId="4EAD367D" w:rsidR="00472B96" w:rsidRPr="004D7072" w:rsidRDefault="004B2BF2" w:rsidP="009F5085">
            <w:pPr>
              <w:widowControl w:val="0"/>
              <w:spacing w:before="60" w:after="60"/>
              <w:rPr>
                <w:rFonts w:cs="Arial"/>
                <w:bCs/>
                <w:iCs/>
                <w:noProof/>
              </w:rPr>
            </w:pPr>
            <w:r>
              <w:rPr>
                <w:rFonts w:cs="Arial"/>
                <w:bCs/>
                <w:iCs/>
                <w:noProof/>
              </w:rPr>
              <w:t>E-m</w:t>
            </w:r>
            <w:r w:rsidR="00472B96" w:rsidRPr="004D7072">
              <w:rPr>
                <w:rFonts w:cs="Arial"/>
                <w:bCs/>
                <w:iCs/>
                <w:noProof/>
              </w:rPr>
              <w:t>ailadres contactpersoon</w:t>
            </w:r>
          </w:p>
        </w:tc>
        <w:tc>
          <w:tcPr>
            <w:tcW w:w="3244" w:type="pct"/>
          </w:tcPr>
          <w:p w14:paraId="2FAD3D14"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7D94A7C8" w14:textId="77777777" w:rsidTr="009F5085">
        <w:trPr>
          <w:trHeight w:val="405"/>
        </w:trPr>
        <w:tc>
          <w:tcPr>
            <w:tcW w:w="5000" w:type="pct"/>
            <w:gridSpan w:val="2"/>
            <w:shd w:val="clear" w:color="auto" w:fill="D9D9D9" w:themeFill="background1" w:themeFillShade="D9"/>
          </w:tcPr>
          <w:p w14:paraId="1F8CF4B6" w14:textId="77777777" w:rsidR="00472B96" w:rsidRPr="004D7072" w:rsidRDefault="00472B96" w:rsidP="009F5085">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292561" w:rsidRPr="004D7072" w14:paraId="1FA1AFD6" w14:textId="77777777" w:rsidTr="009F5085">
        <w:trPr>
          <w:trHeight w:val="405"/>
        </w:trPr>
        <w:tc>
          <w:tcPr>
            <w:tcW w:w="1756" w:type="pct"/>
          </w:tcPr>
          <w:p w14:paraId="43F24C4D" w14:textId="77777777" w:rsidR="00292561" w:rsidRPr="00AE7EA4" w:rsidRDefault="00292561" w:rsidP="00292561">
            <w:pPr>
              <w:pStyle w:val="plat2xregelafstand"/>
              <w:tabs>
                <w:tab w:val="clear" w:pos="507"/>
                <w:tab w:val="clear" w:pos="960"/>
              </w:tabs>
              <w:spacing w:after="144" w:line="276" w:lineRule="auto"/>
              <w:ind w:left="309" w:hanging="309"/>
              <w:jc w:val="left"/>
              <w:rPr>
                <w:rFonts w:ascii="Arial" w:hAnsi="Arial" w:cs="Arial"/>
                <w:sz w:val="20"/>
              </w:rPr>
            </w:pPr>
            <w:r w:rsidRPr="00AE7EA4">
              <w:rPr>
                <w:rFonts w:ascii="Arial" w:hAnsi="Arial" w:cs="Arial"/>
                <w:sz w:val="20"/>
              </w:rPr>
              <w:t>- Startdatum opdracht</w:t>
            </w:r>
          </w:p>
          <w:p w14:paraId="13105DC2" w14:textId="4165FD1D" w:rsidR="00292561" w:rsidRPr="00497832" w:rsidRDefault="00292561" w:rsidP="00292561">
            <w:pPr>
              <w:pStyle w:val="plat2xregelafstand"/>
              <w:tabs>
                <w:tab w:val="clear" w:pos="507"/>
                <w:tab w:val="clear" w:pos="960"/>
              </w:tabs>
              <w:spacing w:after="144" w:line="276" w:lineRule="auto"/>
              <w:ind w:left="309" w:hanging="309"/>
              <w:jc w:val="left"/>
              <w:rPr>
                <w:rFonts w:ascii="Arial" w:hAnsi="Arial" w:cs="Arial"/>
                <w:sz w:val="18"/>
                <w:szCs w:val="18"/>
              </w:rPr>
            </w:pPr>
            <w:r w:rsidRPr="00AE7EA4">
              <w:rPr>
                <w:rFonts w:ascii="Arial" w:hAnsi="Arial" w:cs="Arial"/>
                <w:sz w:val="20"/>
              </w:rPr>
              <w:t>- Datum einde opdracht</w:t>
            </w:r>
          </w:p>
        </w:tc>
        <w:tc>
          <w:tcPr>
            <w:tcW w:w="3244" w:type="pct"/>
          </w:tcPr>
          <w:p w14:paraId="75E9A667" w14:textId="77777777" w:rsidR="00292561" w:rsidRPr="004D7072"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292561" w:rsidRPr="004D7072" w14:paraId="31BC9AD1" w14:textId="77777777" w:rsidTr="009F5085">
        <w:trPr>
          <w:trHeight w:val="405"/>
        </w:trPr>
        <w:tc>
          <w:tcPr>
            <w:tcW w:w="1756" w:type="pct"/>
          </w:tcPr>
          <w:p w14:paraId="00AC24E5" w14:textId="77777777" w:rsidR="00292561" w:rsidRPr="004D7072" w:rsidRDefault="00292561" w:rsidP="00292561">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66D895B3" w14:textId="77777777" w:rsidR="00292561" w:rsidRPr="004F6E40" w:rsidRDefault="00292561" w:rsidP="00292561">
            <w:pPr>
              <w:widowControl w:val="0"/>
              <w:spacing w:before="60" w:after="60"/>
              <w:rPr>
                <w:rFonts w:ascii="Arial Rounded MT Bold" w:hAnsi="Arial Rounded MT Bold" w:cs="Arial"/>
                <w:sz w:val="22"/>
                <w:szCs w:val="18"/>
              </w:rPr>
            </w:pPr>
          </w:p>
        </w:tc>
        <w:tc>
          <w:tcPr>
            <w:tcW w:w="3244" w:type="pct"/>
          </w:tcPr>
          <w:p w14:paraId="1DF3EC4A" w14:textId="77777777" w:rsidR="00292561" w:rsidRPr="004D7072"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292561" w:rsidRPr="004D7072" w14:paraId="4052AF8B" w14:textId="77777777" w:rsidTr="009F5085">
        <w:trPr>
          <w:trHeight w:val="405"/>
        </w:trPr>
        <w:tc>
          <w:tcPr>
            <w:tcW w:w="1756" w:type="pct"/>
          </w:tcPr>
          <w:p w14:paraId="2B8C05CA" w14:textId="6EBA735D" w:rsidR="00292561" w:rsidRPr="004D7072" w:rsidRDefault="00292561" w:rsidP="00292561">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535CEC26" w14:textId="77777777" w:rsidR="00292561" w:rsidRPr="00E05EC3"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C63D22">
              <w:rPr>
                <w:noProof/>
              </w:rPr>
            </w:r>
            <w:r w:rsidR="00C63D22">
              <w:rPr>
                <w:noProof/>
              </w:rPr>
              <w:fldChar w:fldCharType="separate"/>
            </w:r>
            <w:r w:rsidRPr="00E05EC3">
              <w:rPr>
                <w:noProof/>
              </w:rPr>
              <w:fldChar w:fldCharType="end"/>
            </w:r>
            <w:r w:rsidRPr="00E05EC3">
              <w:rPr>
                <w:noProof/>
              </w:rPr>
              <w:t xml:space="preserve"> ja </w:t>
            </w:r>
          </w:p>
          <w:p w14:paraId="2A0942C1" w14:textId="2EDC4746" w:rsidR="00292561" w:rsidRPr="004D7072"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C63D22">
              <w:rPr>
                <w:noProof/>
              </w:rPr>
            </w:r>
            <w:r w:rsidR="00C63D22">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292561" w:rsidRPr="004D7072" w14:paraId="1194FEF7" w14:textId="77777777" w:rsidTr="009F5085">
        <w:trPr>
          <w:trHeight w:val="405"/>
        </w:trPr>
        <w:tc>
          <w:tcPr>
            <w:tcW w:w="1756" w:type="pct"/>
          </w:tcPr>
          <w:p w14:paraId="3F2541A3" w14:textId="4ADB0545" w:rsidR="00292561" w:rsidRPr="004D7072" w:rsidRDefault="00292561" w:rsidP="00292561">
            <w:pPr>
              <w:widowControl w:val="0"/>
              <w:spacing w:before="60" w:after="60"/>
              <w:rPr>
                <w:rFonts w:ascii="Arial Rounded MT Bold" w:hAnsi="Arial Rounded MT Bold" w:cs="Arial"/>
                <w:bCs/>
                <w:iCs/>
                <w:sz w:val="22"/>
                <w:szCs w:val="18"/>
              </w:rPr>
            </w:pPr>
            <w:r w:rsidRPr="004D7072">
              <w:rPr>
                <w:bCs/>
                <w:iCs/>
                <w:noProof/>
                <w:szCs w:val="22"/>
              </w:rPr>
              <w:t>Omzet</w:t>
            </w:r>
            <w:r>
              <w:rPr>
                <w:bCs/>
                <w:iCs/>
                <w:noProof/>
                <w:szCs w:val="22"/>
              </w:rPr>
              <w:t xml:space="preserve"> per jaar</w:t>
            </w:r>
            <w:r w:rsidRPr="004D7072">
              <w:rPr>
                <w:bCs/>
                <w:iCs/>
                <w:noProof/>
                <w:szCs w:val="22"/>
              </w:rPr>
              <w:t xml:space="preserve"> in </w:t>
            </w:r>
            <w:r>
              <w:rPr>
                <w:rFonts w:cs="Arial"/>
                <w:bCs/>
                <w:iCs/>
                <w:noProof/>
                <w:szCs w:val="22"/>
              </w:rPr>
              <w:t>€</w:t>
            </w:r>
          </w:p>
        </w:tc>
        <w:tc>
          <w:tcPr>
            <w:tcW w:w="3244" w:type="pct"/>
          </w:tcPr>
          <w:p w14:paraId="1353D166" w14:textId="77777777" w:rsidR="00292561" w:rsidRPr="004D7072"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292561" w:rsidRPr="004D7072" w14:paraId="0EE1A540" w14:textId="77777777" w:rsidTr="009F5085">
        <w:trPr>
          <w:trHeight w:val="405"/>
        </w:trPr>
        <w:tc>
          <w:tcPr>
            <w:tcW w:w="1756" w:type="pct"/>
          </w:tcPr>
          <w:p w14:paraId="1C05F318" w14:textId="157E28D0" w:rsidR="00292561" w:rsidRPr="004D7072" w:rsidRDefault="00292561" w:rsidP="00292561">
            <w:pPr>
              <w:widowControl w:val="0"/>
              <w:spacing w:before="60" w:after="60"/>
              <w:rPr>
                <w:rFonts w:ascii="Arial Rounded MT Bold" w:hAnsi="Arial Rounded MT Bold" w:cs="Arial"/>
                <w:bCs/>
                <w:iCs/>
                <w:sz w:val="22"/>
                <w:szCs w:val="18"/>
              </w:rPr>
            </w:pPr>
            <w:r w:rsidRPr="004D7072">
              <w:rPr>
                <w:bCs/>
                <w:iCs/>
                <w:noProof/>
                <w:szCs w:val="22"/>
              </w:rPr>
              <w:t>Bijzonderheden</w:t>
            </w:r>
            <w:r>
              <w:rPr>
                <w:bCs/>
                <w:iCs/>
                <w:noProof/>
                <w:szCs w:val="22"/>
              </w:rPr>
              <w:t xml:space="preserve"> (indien aan de orde)</w:t>
            </w:r>
          </w:p>
        </w:tc>
        <w:tc>
          <w:tcPr>
            <w:tcW w:w="3244" w:type="pct"/>
          </w:tcPr>
          <w:p w14:paraId="2B4B9D63" w14:textId="77777777" w:rsidR="00292561" w:rsidRPr="004D7072"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018D4A44" w14:textId="77777777" w:rsidR="00472B96" w:rsidRDefault="00472B96" w:rsidP="00472B96"/>
    <w:p w14:paraId="79B3CE5B" w14:textId="77777777" w:rsidR="00175C32" w:rsidRDefault="00175C32" w:rsidP="00472B96">
      <w:pPr>
        <w:rPr>
          <w:b/>
          <w:bCs/>
        </w:rPr>
      </w:pPr>
    </w:p>
    <w:p w14:paraId="087E643B" w14:textId="77777777" w:rsidR="00472B96" w:rsidRDefault="00472B96" w:rsidP="00472B96"/>
    <w:p w14:paraId="543A783D" w14:textId="77777777" w:rsidR="00EB45F0" w:rsidRDefault="00EB45F0" w:rsidP="00472B96"/>
    <w:p w14:paraId="0D9CA8E1" w14:textId="77777777" w:rsidR="00EB45F0" w:rsidRDefault="00EB45F0" w:rsidP="00472B96"/>
    <w:p w14:paraId="0D7D266F" w14:textId="77777777" w:rsidR="00EB45F0" w:rsidRDefault="00EB45F0" w:rsidP="00472B96"/>
    <w:p w14:paraId="264C3AF0" w14:textId="77777777" w:rsidR="00EB45F0" w:rsidRDefault="00EB45F0" w:rsidP="00472B96"/>
    <w:p w14:paraId="58842056" w14:textId="77777777" w:rsidR="00EB45F0" w:rsidRDefault="00EB45F0" w:rsidP="00472B96"/>
    <w:p w14:paraId="3222314D" w14:textId="77777777" w:rsidR="00EB45F0" w:rsidRDefault="00EB45F0" w:rsidP="00472B96"/>
    <w:p w14:paraId="3907CC88" w14:textId="77777777" w:rsidR="00EB45F0" w:rsidRDefault="00EB45F0" w:rsidP="00472B96"/>
    <w:p w14:paraId="218EDE98" w14:textId="77777777" w:rsidR="00EB45F0" w:rsidRDefault="00EB45F0" w:rsidP="00472B96"/>
    <w:p w14:paraId="1B2E4DB8" w14:textId="77777777" w:rsidR="00472B96" w:rsidRDefault="00472B96" w:rsidP="00AF5E7E"/>
    <w:sectPr w:rsidR="00472B96" w:rsidSect="002C2E80">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8C1E2" w14:textId="77777777" w:rsidR="00066B4D" w:rsidRDefault="00066B4D">
      <w:r>
        <w:separator/>
      </w:r>
    </w:p>
  </w:endnote>
  <w:endnote w:type="continuationSeparator" w:id="0">
    <w:p w14:paraId="2B01685C" w14:textId="77777777" w:rsidR="00066B4D" w:rsidRDefault="00066B4D">
      <w:r>
        <w:continuationSeparator/>
      </w:r>
    </w:p>
  </w:endnote>
  <w:endnote w:type="continuationNotice" w:id="1">
    <w:p w14:paraId="4DA4FD57" w14:textId="77777777" w:rsidR="00066B4D" w:rsidRDefault="00066B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6632196B" w14:textId="2B1AC4A9" w:rsidR="002C2E80" w:rsidRDefault="002C2E80" w:rsidP="002C2E80">
        <w:pPr>
          <w:pStyle w:val="Voettekst"/>
          <w:pBdr>
            <w:top w:val="single" w:sz="4" w:space="1" w:color="auto"/>
          </w:pBdr>
          <w:tabs>
            <w:tab w:val="clear" w:pos="4513"/>
            <w:tab w:val="center" w:pos="6946"/>
          </w:tabs>
          <w:rPr>
            <w:sz w:val="18"/>
          </w:rPr>
        </w:pPr>
        <w:r>
          <w:rPr>
            <w:sz w:val="18"/>
          </w:rPr>
          <w:t>Verklaring kerncompetenties bij</w:t>
        </w:r>
        <w:r w:rsidRPr="00407AE9">
          <w:rPr>
            <w:sz w:val="18"/>
          </w:rPr>
          <w:t xml:space="preserve"> </w:t>
        </w:r>
        <w:r>
          <w:rPr>
            <w:sz w:val="18"/>
          </w:rPr>
          <w:t>aanbesteding Inhuur uitzendkrachten -</w:t>
        </w:r>
        <w:r w:rsidRPr="00407AE9">
          <w:rPr>
            <w:sz w:val="18"/>
          </w:rPr>
          <w:t xml:space="preserve"> gemeente</w:t>
        </w:r>
        <w:r>
          <w:rPr>
            <w:sz w:val="18"/>
          </w:rPr>
          <w:t xml:space="preserve"> Dalfsen </w:t>
        </w:r>
      </w:p>
      <w:p w14:paraId="2B0603C6" w14:textId="77777777" w:rsidR="002C2E80" w:rsidRDefault="002C2E80" w:rsidP="002C2E80">
        <w:pPr>
          <w:pStyle w:val="Voettekst"/>
          <w:pBdr>
            <w:top w:val="single" w:sz="4" w:space="1" w:color="auto"/>
          </w:pBdr>
          <w:tabs>
            <w:tab w:val="clear" w:pos="4513"/>
            <w:tab w:val="center" w:pos="6946"/>
          </w:tabs>
          <w:rPr>
            <w:noProof/>
            <w:sz w:val="18"/>
          </w:rPr>
        </w:pPr>
        <w:r>
          <w:rPr>
            <w:sz w:val="18"/>
          </w:rPr>
          <w:t>Ons Ref.nr.: 24.D.091</w:t>
        </w:r>
      </w:p>
      <w:p w14:paraId="20CB9DF8" w14:textId="77777777" w:rsidR="002C2E80" w:rsidRPr="00407AE9" w:rsidRDefault="002C2E80" w:rsidP="002C2E80">
        <w:pPr>
          <w:pStyle w:val="Voettekst"/>
          <w:pBdr>
            <w:top w:val="single" w:sz="4" w:space="1" w:color="auto"/>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3</w:t>
        </w:r>
        <w:r w:rsidRPr="00370F36">
          <w:rPr>
            <w:sz w:val="18"/>
          </w:rPr>
          <w:fldChar w:fldCharType="end"/>
        </w:r>
        <w:r>
          <w:rPr>
            <w:sz w:val="18"/>
          </w:rPr>
          <w:t xml:space="preserve"> 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24</w:t>
        </w:r>
        <w:r w:rsidRPr="00370F36">
          <w:rPr>
            <w:noProof/>
            <w:sz w:val="18"/>
          </w:rPr>
          <w:fldChar w:fldCharType="end"/>
        </w:r>
      </w:p>
      <w:p w14:paraId="2BCF459A" w14:textId="3E78012B" w:rsidR="005C1431" w:rsidRDefault="00C63D22">
        <w:pPr>
          <w:pStyle w:val="Voettekst"/>
          <w:jc w:val="right"/>
        </w:pP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5B49D" w14:textId="77777777" w:rsidR="00066B4D" w:rsidRDefault="00066B4D">
      <w:r>
        <w:separator/>
      </w:r>
    </w:p>
  </w:footnote>
  <w:footnote w:type="continuationSeparator" w:id="0">
    <w:p w14:paraId="3FF12927" w14:textId="77777777" w:rsidR="00066B4D" w:rsidRDefault="00066B4D">
      <w:r>
        <w:continuationSeparator/>
      </w:r>
    </w:p>
  </w:footnote>
  <w:footnote w:type="continuationNotice" w:id="1">
    <w:p w14:paraId="0E0FF755" w14:textId="77777777" w:rsidR="00066B4D" w:rsidRDefault="00066B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A6E33" w14:textId="77777777" w:rsidR="002C2E80" w:rsidRDefault="002C2E80">
    <w:pPr>
      <w:pStyle w:val="Koptekst"/>
    </w:pPr>
    <w:r>
      <w:rPr>
        <w:noProof/>
      </w:rPr>
      <w:drawing>
        <wp:anchor distT="0" distB="0" distL="114300" distR="114300" simplePos="0" relativeHeight="251660288" behindDoc="0" locked="0" layoutInCell="1" allowOverlap="1" wp14:anchorId="6532393F" wp14:editId="52CB11DC">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59264" behindDoc="1" locked="0" layoutInCell="1" allowOverlap="1" wp14:anchorId="53790BF3" wp14:editId="65CC39C0">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1225C7" w14:textId="1962E1AD" w:rsidR="00713A38" w:rsidRPr="00037EEC" w:rsidRDefault="00713A38" w:rsidP="00037EEC">
    <w:pPr>
      <w:pStyle w:val="Koptekst"/>
      <w:rPr>
        <w:color w:val="BFBFBF" w:themeColor="background1"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A14844"/>
    <w:multiLevelType w:val="hybridMultilevel"/>
    <w:tmpl w:val="4F5037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03045A"/>
    <w:multiLevelType w:val="hybridMultilevel"/>
    <w:tmpl w:val="7F240334"/>
    <w:lvl w:ilvl="0" w:tplc="FFFFFFFF">
      <w:start w:val="1"/>
      <w:numFmt w:val="decimal"/>
      <w:lvlText w:val="%1."/>
      <w:lvlJc w:val="left"/>
      <w:pPr>
        <w:ind w:left="720" w:hanging="360"/>
      </w:pPr>
      <w:rPr>
        <w:rFonts w:ascii="Arial" w:eastAsiaTheme="minorHAnsi" w:hAnsi="Arial" w:cs="Arial"/>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5AA68FE"/>
    <w:multiLevelType w:val="hybridMultilevel"/>
    <w:tmpl w:val="7F240334"/>
    <w:lvl w:ilvl="0" w:tplc="FFFFFFFF">
      <w:start w:val="1"/>
      <w:numFmt w:val="decimal"/>
      <w:lvlText w:val="%1."/>
      <w:lvlJc w:val="left"/>
      <w:pPr>
        <w:ind w:left="720" w:hanging="360"/>
      </w:pPr>
      <w:rPr>
        <w:rFonts w:ascii="Arial" w:eastAsiaTheme="minorHAnsi" w:hAnsi="Arial" w:cs="Arial"/>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9"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6C41AA"/>
    <w:multiLevelType w:val="hybridMultilevel"/>
    <w:tmpl w:val="AD8444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DB32875"/>
    <w:multiLevelType w:val="hybridMultilevel"/>
    <w:tmpl w:val="9E76AB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FF3618B"/>
    <w:multiLevelType w:val="hybridMultilevel"/>
    <w:tmpl w:val="7F240334"/>
    <w:lvl w:ilvl="0" w:tplc="FFFFFFFF">
      <w:start w:val="1"/>
      <w:numFmt w:val="decimal"/>
      <w:lvlText w:val="%1."/>
      <w:lvlJc w:val="left"/>
      <w:pPr>
        <w:ind w:left="720" w:hanging="360"/>
      </w:pPr>
      <w:rPr>
        <w:rFonts w:ascii="Arial" w:eastAsiaTheme="minorHAnsi" w:hAnsi="Arial" w:cs="Arial"/>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4152315">
    <w:abstractNumId w:val="2"/>
  </w:num>
  <w:num w:numId="2" w16cid:durableId="68775602">
    <w:abstractNumId w:val="1"/>
  </w:num>
  <w:num w:numId="3" w16cid:durableId="78412786">
    <w:abstractNumId w:val="0"/>
  </w:num>
  <w:num w:numId="4" w16cid:durableId="701512718">
    <w:abstractNumId w:val="6"/>
  </w:num>
  <w:num w:numId="5" w16cid:durableId="477579973">
    <w:abstractNumId w:val="8"/>
  </w:num>
  <w:num w:numId="6" w16cid:durableId="410590885">
    <w:abstractNumId w:val="8"/>
  </w:num>
  <w:num w:numId="7" w16cid:durableId="658071033">
    <w:abstractNumId w:val="8"/>
  </w:num>
  <w:num w:numId="8" w16cid:durableId="1534340955">
    <w:abstractNumId w:val="8"/>
  </w:num>
  <w:num w:numId="9" w16cid:durableId="1415737599">
    <w:abstractNumId w:val="7"/>
  </w:num>
  <w:num w:numId="10" w16cid:durableId="1924412751">
    <w:abstractNumId w:val="7"/>
  </w:num>
  <w:num w:numId="11" w16cid:durableId="689570308">
    <w:abstractNumId w:val="8"/>
  </w:num>
  <w:num w:numId="12" w16cid:durableId="1218707852">
    <w:abstractNumId w:val="8"/>
  </w:num>
  <w:num w:numId="13" w16cid:durableId="1306857025">
    <w:abstractNumId w:val="8"/>
  </w:num>
  <w:num w:numId="14" w16cid:durableId="728530020">
    <w:abstractNumId w:val="11"/>
  </w:num>
  <w:num w:numId="15" w16cid:durableId="1353922333">
    <w:abstractNumId w:val="15"/>
  </w:num>
  <w:num w:numId="16" w16cid:durableId="1942882449">
    <w:abstractNumId w:val="10"/>
  </w:num>
  <w:num w:numId="17" w16cid:durableId="339043888">
    <w:abstractNumId w:val="12"/>
  </w:num>
  <w:num w:numId="18" w16cid:durableId="1941716441">
    <w:abstractNumId w:val="9"/>
  </w:num>
  <w:num w:numId="19" w16cid:durableId="1528175025">
    <w:abstractNumId w:val="3"/>
  </w:num>
  <w:num w:numId="20" w16cid:durableId="415324948">
    <w:abstractNumId w:val="13"/>
  </w:num>
  <w:num w:numId="21" w16cid:durableId="1890221972">
    <w:abstractNumId w:val="14"/>
  </w:num>
  <w:num w:numId="22" w16cid:durableId="748500960">
    <w:abstractNumId w:val="5"/>
  </w:num>
  <w:num w:numId="23" w16cid:durableId="1576628809">
    <w:abstractNumId w:val="16"/>
  </w:num>
  <w:num w:numId="24" w16cid:durableId="70270847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02680"/>
    <w:rsid w:val="00015316"/>
    <w:rsid w:val="000221F4"/>
    <w:rsid w:val="00037EEC"/>
    <w:rsid w:val="00045278"/>
    <w:rsid w:val="0004737F"/>
    <w:rsid w:val="00062E5C"/>
    <w:rsid w:val="000652D2"/>
    <w:rsid w:val="00066B4D"/>
    <w:rsid w:val="000700FE"/>
    <w:rsid w:val="00081E8B"/>
    <w:rsid w:val="00087F8F"/>
    <w:rsid w:val="000B0647"/>
    <w:rsid w:val="000D2944"/>
    <w:rsid w:val="000D7F29"/>
    <w:rsid w:val="000E3391"/>
    <w:rsid w:val="000E4C4B"/>
    <w:rsid w:val="000F2D4E"/>
    <w:rsid w:val="000F3274"/>
    <w:rsid w:val="000F32D3"/>
    <w:rsid w:val="000F5E05"/>
    <w:rsid w:val="000F5F8B"/>
    <w:rsid w:val="000F728F"/>
    <w:rsid w:val="00101DFF"/>
    <w:rsid w:val="0012192D"/>
    <w:rsid w:val="00127826"/>
    <w:rsid w:val="00130C9A"/>
    <w:rsid w:val="00146ED6"/>
    <w:rsid w:val="00153860"/>
    <w:rsid w:val="00153893"/>
    <w:rsid w:val="00155D2D"/>
    <w:rsid w:val="001737AD"/>
    <w:rsid w:val="00175C32"/>
    <w:rsid w:val="00193FA0"/>
    <w:rsid w:val="001A1C14"/>
    <w:rsid w:val="001B1F7E"/>
    <w:rsid w:val="001C5E61"/>
    <w:rsid w:val="001D450F"/>
    <w:rsid w:val="001E2B72"/>
    <w:rsid w:val="001E2D3E"/>
    <w:rsid w:val="001E4B93"/>
    <w:rsid w:val="001F4E6D"/>
    <w:rsid w:val="00203BC1"/>
    <w:rsid w:val="00222D71"/>
    <w:rsid w:val="002304A9"/>
    <w:rsid w:val="0023628B"/>
    <w:rsid w:val="002367F5"/>
    <w:rsid w:val="00245C63"/>
    <w:rsid w:val="0025365F"/>
    <w:rsid w:val="002644B1"/>
    <w:rsid w:val="00270385"/>
    <w:rsid w:val="00292561"/>
    <w:rsid w:val="002936E3"/>
    <w:rsid w:val="00294087"/>
    <w:rsid w:val="002960F9"/>
    <w:rsid w:val="002A16DF"/>
    <w:rsid w:val="002A4F79"/>
    <w:rsid w:val="002B42E8"/>
    <w:rsid w:val="002C2E80"/>
    <w:rsid w:val="002C492C"/>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A36"/>
    <w:rsid w:val="003E0A90"/>
    <w:rsid w:val="0041111C"/>
    <w:rsid w:val="00413744"/>
    <w:rsid w:val="0042259D"/>
    <w:rsid w:val="004259EB"/>
    <w:rsid w:val="004317A3"/>
    <w:rsid w:val="00444721"/>
    <w:rsid w:val="0045443E"/>
    <w:rsid w:val="00454906"/>
    <w:rsid w:val="00464D2A"/>
    <w:rsid w:val="00471103"/>
    <w:rsid w:val="00472B96"/>
    <w:rsid w:val="0049169D"/>
    <w:rsid w:val="00497832"/>
    <w:rsid w:val="004A2836"/>
    <w:rsid w:val="004B2BF2"/>
    <w:rsid w:val="004E2F3F"/>
    <w:rsid w:val="004F2305"/>
    <w:rsid w:val="004F6E40"/>
    <w:rsid w:val="00527FFC"/>
    <w:rsid w:val="00543508"/>
    <w:rsid w:val="00547595"/>
    <w:rsid w:val="005576FD"/>
    <w:rsid w:val="00573DEF"/>
    <w:rsid w:val="005769AD"/>
    <w:rsid w:val="00595803"/>
    <w:rsid w:val="00597891"/>
    <w:rsid w:val="005B1943"/>
    <w:rsid w:val="005B3679"/>
    <w:rsid w:val="005B6D4C"/>
    <w:rsid w:val="005C1431"/>
    <w:rsid w:val="005D04E3"/>
    <w:rsid w:val="005D4605"/>
    <w:rsid w:val="005D74B1"/>
    <w:rsid w:val="005E2A66"/>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97F8D"/>
    <w:rsid w:val="006D7921"/>
    <w:rsid w:val="006D7C68"/>
    <w:rsid w:val="006D7F5E"/>
    <w:rsid w:val="00704C08"/>
    <w:rsid w:val="00713A38"/>
    <w:rsid w:val="00715C0F"/>
    <w:rsid w:val="00745264"/>
    <w:rsid w:val="00747D70"/>
    <w:rsid w:val="00752E48"/>
    <w:rsid w:val="00770C43"/>
    <w:rsid w:val="00780498"/>
    <w:rsid w:val="00781755"/>
    <w:rsid w:val="007825BE"/>
    <w:rsid w:val="007839C9"/>
    <w:rsid w:val="007D21F3"/>
    <w:rsid w:val="007D4666"/>
    <w:rsid w:val="007E165D"/>
    <w:rsid w:val="00801950"/>
    <w:rsid w:val="00815F61"/>
    <w:rsid w:val="00816AF9"/>
    <w:rsid w:val="008320BC"/>
    <w:rsid w:val="0084090D"/>
    <w:rsid w:val="00844BEB"/>
    <w:rsid w:val="00851215"/>
    <w:rsid w:val="008560F7"/>
    <w:rsid w:val="0085611E"/>
    <w:rsid w:val="00865FD3"/>
    <w:rsid w:val="008702E6"/>
    <w:rsid w:val="008760CE"/>
    <w:rsid w:val="0088501C"/>
    <w:rsid w:val="008A09B5"/>
    <w:rsid w:val="008A0A7D"/>
    <w:rsid w:val="008A3EA8"/>
    <w:rsid w:val="008A75F1"/>
    <w:rsid w:val="008B060D"/>
    <w:rsid w:val="008D30CA"/>
    <w:rsid w:val="008D33C4"/>
    <w:rsid w:val="008D4C91"/>
    <w:rsid w:val="008E2206"/>
    <w:rsid w:val="00905574"/>
    <w:rsid w:val="00907863"/>
    <w:rsid w:val="00911E57"/>
    <w:rsid w:val="00923CEE"/>
    <w:rsid w:val="009246DA"/>
    <w:rsid w:val="00926422"/>
    <w:rsid w:val="009307EF"/>
    <w:rsid w:val="00930C49"/>
    <w:rsid w:val="009325FB"/>
    <w:rsid w:val="009742A8"/>
    <w:rsid w:val="00982DBD"/>
    <w:rsid w:val="00987CB6"/>
    <w:rsid w:val="00993528"/>
    <w:rsid w:val="009A0D2B"/>
    <w:rsid w:val="009A2E59"/>
    <w:rsid w:val="009B0D8B"/>
    <w:rsid w:val="009B5BA2"/>
    <w:rsid w:val="009C5116"/>
    <w:rsid w:val="009C72F0"/>
    <w:rsid w:val="009D102C"/>
    <w:rsid w:val="009D1B54"/>
    <w:rsid w:val="009F1BCA"/>
    <w:rsid w:val="009F6175"/>
    <w:rsid w:val="00A15FFA"/>
    <w:rsid w:val="00A1688D"/>
    <w:rsid w:val="00A20FF7"/>
    <w:rsid w:val="00A254C8"/>
    <w:rsid w:val="00A323A8"/>
    <w:rsid w:val="00A34A14"/>
    <w:rsid w:val="00A47FAB"/>
    <w:rsid w:val="00A53B15"/>
    <w:rsid w:val="00A55EEA"/>
    <w:rsid w:val="00A56C97"/>
    <w:rsid w:val="00A77031"/>
    <w:rsid w:val="00A96A06"/>
    <w:rsid w:val="00A96A89"/>
    <w:rsid w:val="00AA38FE"/>
    <w:rsid w:val="00AD3DF5"/>
    <w:rsid w:val="00AE7EA4"/>
    <w:rsid w:val="00AF0F98"/>
    <w:rsid w:val="00AF1471"/>
    <w:rsid w:val="00AF48F9"/>
    <w:rsid w:val="00AF5E7E"/>
    <w:rsid w:val="00B13A1B"/>
    <w:rsid w:val="00B30FA7"/>
    <w:rsid w:val="00B4408E"/>
    <w:rsid w:val="00B47772"/>
    <w:rsid w:val="00B550B9"/>
    <w:rsid w:val="00B731E4"/>
    <w:rsid w:val="00B76ACE"/>
    <w:rsid w:val="00B77818"/>
    <w:rsid w:val="00B80EC3"/>
    <w:rsid w:val="00B8655F"/>
    <w:rsid w:val="00BA51C5"/>
    <w:rsid w:val="00BA6D84"/>
    <w:rsid w:val="00BB1CB3"/>
    <w:rsid w:val="00BC2211"/>
    <w:rsid w:val="00BC3ADA"/>
    <w:rsid w:val="00BF0858"/>
    <w:rsid w:val="00BF63CE"/>
    <w:rsid w:val="00C10DA1"/>
    <w:rsid w:val="00C14108"/>
    <w:rsid w:val="00C24684"/>
    <w:rsid w:val="00C32970"/>
    <w:rsid w:val="00C42533"/>
    <w:rsid w:val="00C612F9"/>
    <w:rsid w:val="00CA14F4"/>
    <w:rsid w:val="00CC406D"/>
    <w:rsid w:val="00CF2186"/>
    <w:rsid w:val="00D05FC7"/>
    <w:rsid w:val="00D17E42"/>
    <w:rsid w:val="00D40560"/>
    <w:rsid w:val="00D4268A"/>
    <w:rsid w:val="00D54DEA"/>
    <w:rsid w:val="00D57B19"/>
    <w:rsid w:val="00D8453C"/>
    <w:rsid w:val="00DA7EF0"/>
    <w:rsid w:val="00DC210E"/>
    <w:rsid w:val="00DC3AD8"/>
    <w:rsid w:val="00DC7A91"/>
    <w:rsid w:val="00DD1C06"/>
    <w:rsid w:val="00DD5045"/>
    <w:rsid w:val="00DE517F"/>
    <w:rsid w:val="00E107BC"/>
    <w:rsid w:val="00E70C32"/>
    <w:rsid w:val="00E83488"/>
    <w:rsid w:val="00E9456E"/>
    <w:rsid w:val="00EB45F0"/>
    <w:rsid w:val="00EC3AD8"/>
    <w:rsid w:val="00ED3122"/>
    <w:rsid w:val="00ED3DEB"/>
    <w:rsid w:val="00ED6943"/>
    <w:rsid w:val="00F02071"/>
    <w:rsid w:val="00F10F4C"/>
    <w:rsid w:val="00F23CC1"/>
    <w:rsid w:val="00F349BD"/>
    <w:rsid w:val="00F439A7"/>
    <w:rsid w:val="00F46E1D"/>
    <w:rsid w:val="00F524CB"/>
    <w:rsid w:val="00F70DCF"/>
    <w:rsid w:val="00F860AD"/>
    <w:rsid w:val="00F92976"/>
    <w:rsid w:val="00F97258"/>
    <w:rsid w:val="00FA5214"/>
    <w:rsid w:val="00FA6B78"/>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basedOn w:val="Standaardalinea-lettertype"/>
    <w:link w:val="Lijstalinea"/>
    <w:uiPriority w:val="34"/>
    <w:rsid w:val="00472B9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RCUS45HN67DU-974321440-308760</_dlc_DocId>
    <_dlc_DocIdUrl xmlns="558c601a-c172-4142-980b-33deeaa1e95d">
      <Url>https://sscons.sharepoint.com/sites/ORG-IC/_layouts/15/DocIdRedir.aspx?ID=RCUS45HN67DU-974321440-308760</Url>
      <Description>RCUS45HN67DU-974321440-308760</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8F440-7142-4F8C-AC31-597BC6B98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318</Words>
  <Characters>2324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Vera Kroes</cp:lastModifiedBy>
  <cp:revision>18</cp:revision>
  <cp:lastPrinted>2024-10-01T07:12:00Z</cp:lastPrinted>
  <dcterms:created xsi:type="dcterms:W3CDTF">2024-09-19T13:11:00Z</dcterms:created>
  <dcterms:modified xsi:type="dcterms:W3CDTF">2024-10-01T07:12:00Z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b5e8db21-61ed-494b-a96e-06ed5522221e</vt:lpwstr>
  </property>
  <property fmtid="{D5CDD505-2E9C-101B-9397-08002B2CF9AE}" pid="4" name="MediaServiceImageTags">
    <vt:lpwstr/>
  </property>
</Properties>
</file>