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EB299" w14:textId="77777777" w:rsidR="00037D52" w:rsidRDefault="00037D52" w:rsidP="00063D55">
      <w:pPr>
        <w:pStyle w:val="Kop1"/>
        <w:numPr>
          <w:ilvl w:val="0"/>
          <w:numId w:val="0"/>
        </w:numPr>
        <w:spacing w:before="120"/>
        <w:rPr>
          <w:rFonts w:cs="Arial"/>
          <w:bCs/>
          <w:sz w:val="28"/>
          <w:szCs w:val="28"/>
        </w:rPr>
      </w:pPr>
      <w:bookmarkStart w:id="0" w:name="_Toc67055751"/>
    </w:p>
    <w:p w14:paraId="7B66DA23" w14:textId="77777777" w:rsidR="00037D52" w:rsidRDefault="00037D52" w:rsidP="00063D55">
      <w:pPr>
        <w:pStyle w:val="Kop1"/>
        <w:numPr>
          <w:ilvl w:val="0"/>
          <w:numId w:val="0"/>
        </w:numPr>
        <w:spacing w:before="120"/>
        <w:rPr>
          <w:rFonts w:cs="Arial"/>
          <w:bCs/>
          <w:sz w:val="28"/>
          <w:szCs w:val="28"/>
        </w:rPr>
      </w:pPr>
    </w:p>
    <w:p w14:paraId="74C1399F" w14:textId="5F8B3B17" w:rsidR="00063D55" w:rsidRPr="00557087" w:rsidRDefault="00063D55" w:rsidP="00063D55">
      <w:pPr>
        <w:pStyle w:val="Kop1"/>
        <w:numPr>
          <w:ilvl w:val="0"/>
          <w:numId w:val="0"/>
        </w:numPr>
        <w:spacing w:before="120"/>
        <w:rPr>
          <w:rFonts w:cs="Arial"/>
          <w:b w:val="0"/>
          <w:bCs/>
          <w:sz w:val="28"/>
          <w:szCs w:val="28"/>
        </w:rPr>
      </w:pPr>
      <w:r w:rsidRPr="00557087">
        <w:rPr>
          <w:rFonts w:cs="Arial"/>
          <w:bCs/>
          <w:sz w:val="28"/>
          <w:szCs w:val="28"/>
        </w:rPr>
        <w:t xml:space="preserve">Bijlage </w:t>
      </w:r>
      <w:r>
        <w:rPr>
          <w:rFonts w:cs="Arial"/>
          <w:bCs/>
          <w:sz w:val="28"/>
          <w:szCs w:val="28"/>
        </w:rPr>
        <w:t>2</w:t>
      </w:r>
      <w:r w:rsidRPr="00557087">
        <w:rPr>
          <w:rFonts w:cs="Arial"/>
          <w:bCs/>
          <w:sz w:val="28"/>
          <w:szCs w:val="28"/>
        </w:rPr>
        <w:tab/>
      </w:r>
      <w:bookmarkEnd w:id="0"/>
      <w:r>
        <w:rPr>
          <w:rFonts w:cs="Arial"/>
          <w:bCs/>
          <w:sz w:val="28"/>
          <w:szCs w:val="28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Pr="00345418" w:rsidRDefault="00457155" w:rsidP="00457155">
      <w:pPr>
        <w:jc w:val="center"/>
        <w:rPr>
          <w:b/>
          <w:sz w:val="20"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345418" w:rsidRDefault="00CF0D97" w:rsidP="00457155">
      <w:pPr>
        <w:jc w:val="center"/>
        <w:rPr>
          <w:b/>
          <w:sz w:val="20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RPr="00345418" w14:paraId="13404F10" w14:textId="77777777" w:rsidTr="0073266B">
        <w:tc>
          <w:tcPr>
            <w:tcW w:w="2802" w:type="dxa"/>
          </w:tcPr>
          <w:p w14:paraId="757032AD" w14:textId="77777777" w:rsidR="00DC2C2B" w:rsidRPr="00345418" w:rsidRDefault="00DC2C2B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345418">
              <w:rPr>
                <w:sz w:val="20"/>
              </w:rPr>
              <w:t>Naam bedrijf</w:t>
            </w:r>
          </w:p>
        </w:tc>
        <w:tc>
          <w:tcPr>
            <w:tcW w:w="6976" w:type="dxa"/>
          </w:tcPr>
          <w:p w14:paraId="6C54FB79" w14:textId="77777777" w:rsidR="00DC2C2B" w:rsidRPr="00345418" w:rsidRDefault="00DC2C2B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DC2C2B" w:rsidRPr="00345418" w14:paraId="588F7D9D" w14:textId="77777777" w:rsidTr="0073266B">
        <w:tc>
          <w:tcPr>
            <w:tcW w:w="2802" w:type="dxa"/>
          </w:tcPr>
          <w:p w14:paraId="2525E744" w14:textId="77777777" w:rsidR="00DC2C2B" w:rsidRPr="00345418" w:rsidRDefault="00DC2C2B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345418">
              <w:rPr>
                <w:sz w:val="20"/>
              </w:rP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Pr="00345418" w:rsidRDefault="00DC2C2B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DC2C2B" w:rsidRPr="00345418" w14:paraId="777A83D4" w14:textId="77777777" w:rsidTr="0073266B">
        <w:tc>
          <w:tcPr>
            <w:tcW w:w="2802" w:type="dxa"/>
          </w:tcPr>
          <w:p w14:paraId="13D2D20B" w14:textId="77777777" w:rsidR="00DC2C2B" w:rsidRPr="00345418" w:rsidRDefault="00DC2C2B" w:rsidP="00791E8F">
            <w:pPr>
              <w:spacing w:before="120"/>
              <w:rPr>
                <w:sz w:val="20"/>
                <w:u w:val="single"/>
              </w:rPr>
            </w:pPr>
            <w:r w:rsidRPr="00345418">
              <w:rPr>
                <w:sz w:val="20"/>
              </w:rP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Pr="00345418" w:rsidRDefault="00DC2C2B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71B9073B" w14:textId="237ED4A4" w:rsidR="00457155" w:rsidRPr="00345418" w:rsidRDefault="00457155" w:rsidP="00457155">
      <w:pPr>
        <w:rPr>
          <w:sz w:val="20"/>
        </w:rPr>
      </w:pPr>
      <w:r w:rsidRPr="00345418">
        <w:rPr>
          <w:sz w:val="20"/>
        </w:rPr>
        <w:tab/>
      </w:r>
    </w:p>
    <w:p w14:paraId="71B9073D" w14:textId="275C6ACC" w:rsidR="00457155" w:rsidRPr="00345418" w:rsidRDefault="00457155" w:rsidP="00D55E21">
      <w:pPr>
        <w:jc w:val="center"/>
        <w:rPr>
          <w:sz w:val="20"/>
        </w:rPr>
      </w:pPr>
      <w:r w:rsidRPr="00345418">
        <w:rPr>
          <w:sz w:val="20"/>
        </w:rPr>
        <w:t xml:space="preserve">Hierna te noemen: </w:t>
      </w:r>
      <w:r w:rsidRPr="00345418">
        <w:rPr>
          <w:b/>
          <w:sz w:val="20"/>
        </w:rPr>
        <w:t>de vennootschap</w:t>
      </w:r>
    </w:p>
    <w:p w14:paraId="71B9073E" w14:textId="77777777" w:rsidR="00457155" w:rsidRPr="00345418" w:rsidRDefault="00457155" w:rsidP="00457155">
      <w:pPr>
        <w:rPr>
          <w:sz w:val="20"/>
        </w:rPr>
      </w:pPr>
    </w:p>
    <w:p w14:paraId="71B9073F" w14:textId="77777777" w:rsidR="00457155" w:rsidRPr="00345418" w:rsidRDefault="00457155" w:rsidP="00457155">
      <w:pPr>
        <w:rPr>
          <w:sz w:val="20"/>
        </w:rPr>
      </w:pPr>
      <w:r w:rsidRPr="00345418">
        <w:rPr>
          <w:sz w:val="20"/>
        </w:rPr>
        <w:t xml:space="preserve">Ondergetekende, </w:t>
      </w:r>
    </w:p>
    <w:p w14:paraId="71B90740" w14:textId="77777777" w:rsidR="00457155" w:rsidRPr="00345418" w:rsidRDefault="00457155" w:rsidP="00457155">
      <w:pPr>
        <w:rPr>
          <w:sz w:val="20"/>
        </w:rPr>
      </w:pPr>
    </w:p>
    <w:p w14:paraId="71B90741" w14:textId="1F76EEEB" w:rsidR="00457155" w:rsidRPr="00345418" w:rsidRDefault="00457155" w:rsidP="00457155">
      <w:pPr>
        <w:rPr>
          <w:sz w:val="20"/>
        </w:rPr>
      </w:pPr>
      <w:r w:rsidRPr="00345418">
        <w:rPr>
          <w:sz w:val="20"/>
        </w:rPr>
        <w:t>overwegende dat de vennootschap zich ter zake v</w:t>
      </w:r>
      <w:r w:rsidR="000D3EAD" w:rsidRPr="00345418">
        <w:rPr>
          <w:sz w:val="20"/>
        </w:rPr>
        <w:t xml:space="preserve">an de aanbesteding </w:t>
      </w:r>
      <w:r w:rsidR="00791E8F" w:rsidRPr="00345418">
        <w:rPr>
          <w:sz w:val="20"/>
        </w:rPr>
        <w:t xml:space="preserve">Raamovereenkomst Uitzenden </w:t>
      </w:r>
      <w:r w:rsidRPr="00345418">
        <w:rPr>
          <w:sz w:val="20"/>
        </w:rPr>
        <w:t>met ......&lt;naam deelnemer(s)&gt; als combinatie inschrijft;</w:t>
      </w:r>
    </w:p>
    <w:p w14:paraId="71B90742" w14:textId="77777777" w:rsidR="00457155" w:rsidRPr="00345418" w:rsidRDefault="00457155" w:rsidP="00457155">
      <w:pPr>
        <w:rPr>
          <w:sz w:val="20"/>
        </w:rPr>
      </w:pPr>
    </w:p>
    <w:p w14:paraId="71B90743" w14:textId="77777777" w:rsidR="00457155" w:rsidRPr="00345418" w:rsidRDefault="00457155" w:rsidP="00457155">
      <w:pPr>
        <w:rPr>
          <w:sz w:val="20"/>
        </w:rPr>
      </w:pPr>
      <w:r w:rsidRPr="00345418">
        <w:rPr>
          <w:sz w:val="20"/>
        </w:rPr>
        <w:t>verklaart dat</w:t>
      </w:r>
    </w:p>
    <w:p w14:paraId="71B90744" w14:textId="77777777" w:rsidR="00457155" w:rsidRPr="00345418" w:rsidRDefault="00457155" w:rsidP="00457155">
      <w:pPr>
        <w:rPr>
          <w:sz w:val="20"/>
        </w:rPr>
      </w:pPr>
    </w:p>
    <w:p w14:paraId="71B90745" w14:textId="77777777" w:rsidR="00457155" w:rsidRPr="00345418" w:rsidRDefault="00457155" w:rsidP="00457155">
      <w:pPr>
        <w:rPr>
          <w:sz w:val="20"/>
        </w:rPr>
      </w:pPr>
      <w:r w:rsidRPr="00345418">
        <w:rPr>
          <w:sz w:val="20"/>
        </w:rPr>
        <w:t>-</w:t>
      </w:r>
      <w:r w:rsidRPr="00345418">
        <w:rPr>
          <w:sz w:val="20"/>
        </w:rP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Pr="00345418" w:rsidRDefault="00457155" w:rsidP="00457155">
      <w:pPr>
        <w:rPr>
          <w:sz w:val="20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RPr="00345418" w14:paraId="097003FB" w14:textId="77777777" w:rsidTr="00DF169A">
        <w:tc>
          <w:tcPr>
            <w:tcW w:w="2802" w:type="dxa"/>
          </w:tcPr>
          <w:p w14:paraId="5ADCCFDA" w14:textId="4DBED67A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345418">
              <w:rPr>
                <w:sz w:val="20"/>
              </w:rP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0C134E" w:rsidRPr="00345418" w14:paraId="620D7217" w14:textId="77777777" w:rsidTr="00DF169A">
        <w:tc>
          <w:tcPr>
            <w:tcW w:w="2802" w:type="dxa"/>
          </w:tcPr>
          <w:p w14:paraId="295561D1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345418">
              <w:rPr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0C134E" w:rsidRPr="00345418" w14:paraId="2842A5C3" w14:textId="77777777" w:rsidTr="00DF169A">
        <w:tc>
          <w:tcPr>
            <w:tcW w:w="2802" w:type="dxa"/>
          </w:tcPr>
          <w:p w14:paraId="38DEDA16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345418">
              <w:rPr>
                <w:sz w:val="20"/>
              </w:rPr>
              <w:t>Functie</w:t>
            </w:r>
          </w:p>
        </w:tc>
        <w:tc>
          <w:tcPr>
            <w:tcW w:w="6976" w:type="dxa"/>
          </w:tcPr>
          <w:p w14:paraId="58614FE3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0C134E" w:rsidRPr="00345418" w14:paraId="10AA897B" w14:textId="77777777" w:rsidTr="00DF169A">
        <w:tc>
          <w:tcPr>
            <w:tcW w:w="2802" w:type="dxa"/>
          </w:tcPr>
          <w:p w14:paraId="1FDDEBB4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</w:rPr>
            </w:pPr>
            <w:r w:rsidRPr="00345418">
              <w:rPr>
                <w:sz w:val="20"/>
              </w:rPr>
              <w:t>Datum</w:t>
            </w:r>
          </w:p>
        </w:tc>
        <w:tc>
          <w:tcPr>
            <w:tcW w:w="6976" w:type="dxa"/>
          </w:tcPr>
          <w:p w14:paraId="1FA82545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0C134E" w:rsidRPr="00345418" w14:paraId="62F772AE" w14:textId="77777777" w:rsidTr="00DF169A">
        <w:tc>
          <w:tcPr>
            <w:tcW w:w="2802" w:type="dxa"/>
          </w:tcPr>
          <w:p w14:paraId="7968FD1C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</w:rPr>
            </w:pPr>
            <w:r w:rsidRPr="00345418">
              <w:rPr>
                <w:sz w:val="20"/>
              </w:rPr>
              <w:t>Handtekening</w:t>
            </w:r>
          </w:p>
          <w:p w14:paraId="4BC31BAC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</w:rPr>
            </w:pPr>
          </w:p>
        </w:tc>
        <w:tc>
          <w:tcPr>
            <w:tcW w:w="6976" w:type="dxa"/>
          </w:tcPr>
          <w:p w14:paraId="1709831B" w14:textId="77777777" w:rsidR="000C134E" w:rsidRPr="00345418" w:rsidRDefault="000C134E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71B9074F" w14:textId="77777777" w:rsidR="00457155" w:rsidRPr="00345418" w:rsidRDefault="00457155" w:rsidP="00457155">
      <w:pPr>
        <w:rPr>
          <w:sz w:val="20"/>
        </w:rPr>
      </w:pPr>
    </w:p>
    <w:p w14:paraId="71B90750" w14:textId="77777777" w:rsidR="005769AD" w:rsidRPr="00345418" w:rsidRDefault="00457155" w:rsidP="00457155">
      <w:pPr>
        <w:rPr>
          <w:sz w:val="20"/>
        </w:rPr>
      </w:pPr>
      <w:r w:rsidRPr="00345418">
        <w:rPr>
          <w:sz w:val="20"/>
        </w:rP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345418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81A2E" w14:textId="77777777" w:rsidR="00125C7A" w:rsidRDefault="00125C7A">
      <w:r>
        <w:separator/>
      </w:r>
    </w:p>
  </w:endnote>
  <w:endnote w:type="continuationSeparator" w:id="0">
    <w:p w14:paraId="7193369C" w14:textId="77777777" w:rsidR="00125C7A" w:rsidRDefault="00125C7A">
      <w:r>
        <w:continuationSeparator/>
      </w:r>
    </w:p>
  </w:endnote>
  <w:endnote w:type="continuationNotice" w:id="1">
    <w:p w14:paraId="02525220" w14:textId="77777777" w:rsidR="00125C7A" w:rsidRDefault="00125C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NUMPAGES   \* MERGEFORMAT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624B7" w14:textId="49E52EE2" w:rsidR="006E797F" w:rsidRDefault="006E797F" w:rsidP="006E797F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sz w:val="18"/>
      </w:rPr>
    </w:pPr>
    <w:r>
      <w:rPr>
        <w:sz w:val="18"/>
      </w:rPr>
      <w:t>Verklaring hoofdelijke aansprakelijkheid bij</w:t>
    </w:r>
    <w:r w:rsidRPr="00407AE9">
      <w:rPr>
        <w:sz w:val="18"/>
      </w:rPr>
      <w:t xml:space="preserve"> </w:t>
    </w:r>
    <w:r>
      <w:rPr>
        <w:sz w:val="18"/>
      </w:rPr>
      <w:t>aanbesteding Inhuur uitzendkrachten -</w:t>
    </w:r>
    <w:r w:rsidRPr="00407AE9">
      <w:rPr>
        <w:sz w:val="18"/>
      </w:rPr>
      <w:t xml:space="preserve"> gemeente</w:t>
    </w:r>
    <w:r>
      <w:rPr>
        <w:sz w:val="18"/>
      </w:rPr>
      <w:t xml:space="preserve"> Dalfsen </w:t>
    </w:r>
  </w:p>
  <w:p w14:paraId="21EB8123" w14:textId="77777777" w:rsidR="006E797F" w:rsidRDefault="006E797F" w:rsidP="006E797F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noProof/>
        <w:sz w:val="18"/>
      </w:rPr>
    </w:pPr>
    <w:r>
      <w:rPr>
        <w:sz w:val="18"/>
      </w:rPr>
      <w:t>Ons Ref.nr.: 24.D.091</w:t>
    </w:r>
  </w:p>
  <w:p w14:paraId="62C5D615" w14:textId="77777777" w:rsidR="006E797F" w:rsidRPr="00407AE9" w:rsidRDefault="006E797F" w:rsidP="006E797F">
    <w:pPr>
      <w:pStyle w:val="Voettekst"/>
      <w:pBdr>
        <w:top w:val="single" w:sz="4" w:space="1" w:color="auto"/>
      </w:pBdr>
      <w:tabs>
        <w:tab w:val="clear" w:pos="4513"/>
        <w:tab w:val="center" w:pos="6946"/>
      </w:tabs>
      <w:jc w:val="right"/>
      <w:rPr>
        <w:noProof/>
        <w:sz w:val="18"/>
      </w:rPr>
    </w:pPr>
    <w:r>
      <w:rPr>
        <w:sz w:val="18"/>
      </w:rPr>
      <w:t>Pagina</w:t>
    </w:r>
    <w:r w:rsidRPr="00370F36">
      <w:rPr>
        <w:sz w:val="18"/>
      </w:rPr>
      <w:t xml:space="preserve">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3</w:t>
    </w:r>
    <w:r w:rsidRPr="00370F36">
      <w:rPr>
        <w:sz w:val="18"/>
      </w:rPr>
      <w:fldChar w:fldCharType="end"/>
    </w:r>
    <w:r>
      <w:rPr>
        <w:sz w:val="18"/>
      </w:rPr>
      <w:t xml:space="preserve"> van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24</w:t>
    </w:r>
    <w:r w:rsidRPr="00370F36">
      <w:rPr>
        <w:noProof/>
        <w:sz w:val="18"/>
      </w:rPr>
      <w:fldChar w:fldCharType="end"/>
    </w:r>
  </w:p>
  <w:p w14:paraId="0B35CB27" w14:textId="77777777" w:rsidR="005813AD" w:rsidRPr="006E797F" w:rsidRDefault="005813AD" w:rsidP="006E79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70CCA" w14:textId="77777777" w:rsidR="00125C7A" w:rsidRDefault="00125C7A">
      <w:r>
        <w:separator/>
      </w:r>
    </w:p>
  </w:footnote>
  <w:footnote w:type="continuationSeparator" w:id="0">
    <w:p w14:paraId="7475C0F6" w14:textId="77777777" w:rsidR="00125C7A" w:rsidRDefault="00125C7A">
      <w:r>
        <w:continuationSeparator/>
      </w:r>
    </w:p>
  </w:footnote>
  <w:footnote w:type="continuationNotice" w:id="1">
    <w:p w14:paraId="7E340A8B" w14:textId="77777777" w:rsidR="00125C7A" w:rsidRDefault="00125C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C28F4" w14:textId="77777777" w:rsidR="00037D52" w:rsidRDefault="00037D52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6BC72B" wp14:editId="2BC4B51B">
          <wp:simplePos x="0" y="0"/>
          <wp:positionH relativeFrom="column">
            <wp:posOffset>3819525</wp:posOffset>
          </wp:positionH>
          <wp:positionV relativeFrom="paragraph">
            <wp:posOffset>169545</wp:posOffset>
          </wp:positionV>
          <wp:extent cx="2895600" cy="693420"/>
          <wp:effectExtent l="0" t="0" r="0" b="0"/>
          <wp:wrapThrough wrapText="bothSides">
            <wp:wrapPolygon edited="0">
              <wp:start x="0" y="0"/>
              <wp:lineTo x="0" y="20769"/>
              <wp:lineTo x="21458" y="20769"/>
              <wp:lineTo x="21458" y="0"/>
              <wp:lineTo x="0" y="0"/>
            </wp:wrapPolygon>
          </wp:wrapThrough>
          <wp:docPr id="1020668949" name="Afbeelding 1" descr="Afbeelding met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56874" name="Afbeelding 1" descr="Afbeelding met Lettertype, logo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06" b="29639"/>
                  <a:stretch/>
                </pic:blipFill>
                <pic:spPr bwMode="auto">
                  <a:xfrm>
                    <a:off x="0" y="0"/>
                    <a:ext cx="289560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60288" behindDoc="1" locked="0" layoutInCell="1" allowOverlap="1" wp14:anchorId="3464A9A5" wp14:editId="14CCFACE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30E02A" w14:textId="77777777" w:rsidR="00037D52" w:rsidRDefault="00037D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00F15"/>
    <w:rsid w:val="00037D52"/>
    <w:rsid w:val="00045278"/>
    <w:rsid w:val="00063D55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25C7A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C492C"/>
    <w:rsid w:val="002D1748"/>
    <w:rsid w:val="002E0806"/>
    <w:rsid w:val="003018AB"/>
    <w:rsid w:val="003167D9"/>
    <w:rsid w:val="00317079"/>
    <w:rsid w:val="003369A3"/>
    <w:rsid w:val="00345418"/>
    <w:rsid w:val="00352E6E"/>
    <w:rsid w:val="003732BF"/>
    <w:rsid w:val="003A4A36"/>
    <w:rsid w:val="003E0A90"/>
    <w:rsid w:val="00413744"/>
    <w:rsid w:val="004317A3"/>
    <w:rsid w:val="00444721"/>
    <w:rsid w:val="00457155"/>
    <w:rsid w:val="0047121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6E797F"/>
    <w:rsid w:val="00772B61"/>
    <w:rsid w:val="00774194"/>
    <w:rsid w:val="0078174A"/>
    <w:rsid w:val="007825BE"/>
    <w:rsid w:val="007839C9"/>
    <w:rsid w:val="00791E8F"/>
    <w:rsid w:val="00815F61"/>
    <w:rsid w:val="008320BC"/>
    <w:rsid w:val="00844BEB"/>
    <w:rsid w:val="00851215"/>
    <w:rsid w:val="008A09B5"/>
    <w:rsid w:val="008B11E8"/>
    <w:rsid w:val="008C67A3"/>
    <w:rsid w:val="008D30CA"/>
    <w:rsid w:val="008D4728"/>
    <w:rsid w:val="008D4C91"/>
    <w:rsid w:val="00905574"/>
    <w:rsid w:val="00905D7B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1EE9"/>
    <w:rsid w:val="00AF48F9"/>
    <w:rsid w:val="00B13A1B"/>
    <w:rsid w:val="00B47772"/>
    <w:rsid w:val="00B731E4"/>
    <w:rsid w:val="00B77818"/>
    <w:rsid w:val="00B8655F"/>
    <w:rsid w:val="00BA51C5"/>
    <w:rsid w:val="00BC2211"/>
    <w:rsid w:val="00BD732A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25D75"/>
    <w:rsid w:val="00D40560"/>
    <w:rsid w:val="00D4268A"/>
    <w:rsid w:val="00D55E21"/>
    <w:rsid w:val="00D57B19"/>
    <w:rsid w:val="00DA7EF0"/>
    <w:rsid w:val="00DC210E"/>
    <w:rsid w:val="00DC2C2B"/>
    <w:rsid w:val="00DC440C"/>
    <w:rsid w:val="00DC65BA"/>
    <w:rsid w:val="00DC7A91"/>
    <w:rsid w:val="00DD0CCC"/>
    <w:rsid w:val="00DF169A"/>
    <w:rsid w:val="00E107BC"/>
    <w:rsid w:val="00E34FEF"/>
    <w:rsid w:val="00E70C32"/>
    <w:rsid w:val="00E76B88"/>
    <w:rsid w:val="00EB2D6D"/>
    <w:rsid w:val="00EB2ECA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10D1BD6A"/>
    <w:rsid w:val="4367D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RCUS45HN67DU-974321440-308758</_dlc_DocId>
    <_dlc_DocIdUrl xmlns="558c601a-c172-4142-980b-33deeaa1e95d">
      <Url>https://sscons.sharepoint.com/sites/ORG-IC/_layouts/15/DocIdRedir.aspx?ID=RCUS45HN67DU-974321440-308758</Url>
      <Description>RCUS45HN67DU-974321440-308758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SharedWithUsers xmlns="558c601a-c172-4142-980b-33deeaa1e95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BAABA0-8969-47FA-8323-553ADA381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751</Characters>
  <Application>Microsoft Office Word</Application>
  <DocSecurity>0</DocSecurity>
  <Lines>6</Lines>
  <Paragraphs>1</Paragraphs>
  <ScaleCrop>false</ScaleCrop>
  <Company>Gemeente Zwolle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Vera Kroes</cp:lastModifiedBy>
  <cp:revision>24</cp:revision>
  <cp:lastPrinted>2024-10-01T07:11:00Z</cp:lastPrinted>
  <dcterms:created xsi:type="dcterms:W3CDTF">2016-11-18T09:32:00Z</dcterms:created>
  <dcterms:modified xsi:type="dcterms:W3CDTF">2024-10-01T07:11:00Z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Order">
    <vt:r8>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b75eb296-69d2-4394-b9fe-e3ebebbb4a25</vt:lpwstr>
  </property>
</Properties>
</file>