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EBE21" w14:textId="3D4DD461" w:rsidR="007B4C4F" w:rsidRPr="007B4C4F" w:rsidRDefault="007B4C4F" w:rsidP="001912AF">
      <w:pPr>
        <w:pageBreakBefore/>
        <w:spacing w:after="660" w:line="300" w:lineRule="atLeast"/>
        <w:ind w:left="1410" w:hanging="1410"/>
        <w:outlineLvl w:val="0"/>
        <w:rPr>
          <w:rFonts w:ascii="Verdana" w:eastAsia="DejaVu Sans" w:hAnsi="Verdana" w:cs="Times New Roman"/>
          <w:sz w:val="24"/>
          <w:lang w:eastAsia="nl-NL"/>
        </w:rPr>
      </w:pPr>
      <w:bookmarkStart w:id="0" w:name="_Toc99453251"/>
      <w:r>
        <w:rPr>
          <w:rFonts w:ascii="Verdana" w:eastAsia="DejaVu Sans" w:hAnsi="Verdana" w:cs="Times New Roman"/>
          <w:sz w:val="24"/>
          <w:lang w:eastAsia="nl-NL"/>
        </w:rPr>
        <w:t xml:space="preserve">Bijlage </w:t>
      </w:r>
      <w:r w:rsidR="00271E86">
        <w:rPr>
          <w:rFonts w:ascii="Verdana" w:eastAsia="DejaVu Sans" w:hAnsi="Verdana" w:cs="Times New Roman"/>
          <w:sz w:val="24"/>
          <w:lang w:eastAsia="nl-NL"/>
        </w:rPr>
        <w:t>E</w:t>
      </w:r>
      <w:r>
        <w:rPr>
          <w:rFonts w:ascii="Verdana" w:eastAsia="DejaVu Sans" w:hAnsi="Verdana" w:cs="Times New Roman"/>
          <w:sz w:val="24"/>
          <w:lang w:eastAsia="nl-NL"/>
        </w:rPr>
        <w:t xml:space="preserve"> </w:t>
      </w:r>
      <w:r>
        <w:rPr>
          <w:rFonts w:ascii="Verdana" w:eastAsia="DejaVu Sans" w:hAnsi="Verdana" w:cs="Times New Roman"/>
          <w:sz w:val="24"/>
          <w:lang w:eastAsia="nl-NL"/>
        </w:rPr>
        <w:tab/>
      </w:r>
      <w:r w:rsidRPr="007B4C4F">
        <w:rPr>
          <w:rFonts w:ascii="Verdana" w:eastAsia="DejaVu Sans" w:hAnsi="Verdana" w:cs="Times New Roman"/>
          <w:sz w:val="24"/>
          <w:lang w:eastAsia="nl-NL"/>
        </w:rPr>
        <w:t>Model K verklaring bestuurder omtrent rechtmatigheid inschrijving</w:t>
      </w:r>
      <w:bookmarkEnd w:id="0"/>
    </w:p>
    <w:p w14:paraId="4A70B02F" w14:textId="77777777"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14:paraId="6023DDC1" w14:textId="6620E255"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color w:val="000000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 xml:space="preserve">Ondergetekende verklaart (verklaren) dat de onderhavige inschrijving ten behoeve van de opdracht met zaaknummer </w:t>
      </w:r>
      <w:r w:rsidR="001E4A20" w:rsidRPr="001E4A20">
        <w:rPr>
          <w:rFonts w:ascii="Verdana" w:eastAsia="DejaVu Sans" w:hAnsi="Verdana" w:cs="Times New Roman"/>
          <w:lang w:eastAsia="nl-NL"/>
        </w:rPr>
        <w:t>31201971</w:t>
      </w:r>
      <w:r w:rsidR="00E331F4" w:rsidRPr="00E331F4">
        <w:rPr>
          <w:rFonts w:ascii="Verdana" w:eastAsia="DejaVu Sans" w:hAnsi="Verdana" w:cs="Times New Roman"/>
          <w:lang w:eastAsia="nl-NL"/>
        </w:rPr>
        <w:t xml:space="preserve"> voor de opdracht</w:t>
      </w:r>
      <w:r w:rsidR="001E4A20">
        <w:rPr>
          <w:rFonts w:ascii="Verdana" w:eastAsia="DejaVu Sans" w:hAnsi="Verdana" w:cs="Times New Roman"/>
          <w:lang w:eastAsia="nl-NL"/>
        </w:rPr>
        <w:t xml:space="preserve"> Monitoring zwerfafval objectief 2025 -2028</w:t>
      </w:r>
      <w:r w:rsidR="00A26B82" w:rsidRPr="00E331F4">
        <w:rPr>
          <w:rFonts w:ascii="Verdana" w:eastAsia="DejaVu Sans" w:hAnsi="Verdana" w:cs="Times New Roman"/>
          <w:lang w:eastAsia="nl-NL"/>
        </w:rPr>
        <w:t xml:space="preserve">, </w:t>
      </w:r>
      <w:r w:rsidRPr="00E331F4">
        <w:rPr>
          <w:rFonts w:ascii="Verdana" w:eastAsia="DejaVu Sans" w:hAnsi="Verdana" w:cs="Times New Roman"/>
          <w:lang w:eastAsia="nl-NL"/>
        </w:rPr>
        <w:t>niet tot</w:t>
      </w:r>
      <w:r w:rsidRPr="0011218D">
        <w:rPr>
          <w:rFonts w:ascii="Verdana" w:eastAsia="DejaVu Sans" w:hAnsi="Verdana" w:cs="Times New Roman"/>
          <w:lang w:eastAsia="nl-NL"/>
        </w:rPr>
        <w:t xml:space="preserve"> stand is gekomen onder invloed</w:t>
      </w:r>
      <w:r w:rsidRPr="007B4C4F">
        <w:rPr>
          <w:rFonts w:ascii="Verdana" w:eastAsia="DejaVu Sans" w:hAnsi="Verdana" w:cs="Times New Roman"/>
          <w:color w:val="000000"/>
          <w:lang w:eastAsia="nl-NL"/>
        </w:rPr>
        <w:t xml:space="preserve"> van een overeenkomst, besluit of gedraging in strijd met het Nederlandse of Europese mededingingsrecht.</w:t>
      </w:r>
    </w:p>
    <w:p w14:paraId="5AFF176B" w14:textId="77777777"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14:paraId="073249B4" w14:textId="77777777"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Aldus naar waarheid opgemaakt.</w:t>
      </w:r>
    </w:p>
    <w:p w14:paraId="2F422C19" w14:textId="77777777"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14:paraId="18A28D48" w14:textId="77777777" w:rsidR="007B4C4F" w:rsidRPr="007B4C4F" w:rsidRDefault="007B4C4F" w:rsidP="007B4C4F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op</w:t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  <w:t>(datum)</w:t>
      </w:r>
    </w:p>
    <w:p w14:paraId="2F12C099" w14:textId="77777777" w:rsidR="007B4C4F" w:rsidRPr="007B4C4F" w:rsidRDefault="007B4C4F" w:rsidP="007B4C4F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te</w:t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  <w:t>(plaats)</w:t>
      </w:r>
    </w:p>
    <w:p w14:paraId="7D738552" w14:textId="77777777" w:rsidR="007B4C4F" w:rsidRPr="007B4C4F" w:rsidRDefault="007B4C4F" w:rsidP="007B4C4F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door</w:t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  <w:t>(naam en voorletter(s))</w:t>
      </w:r>
    </w:p>
    <w:p w14:paraId="53CE8F87" w14:textId="77777777" w:rsidR="007B4C4F" w:rsidRPr="007B4C4F" w:rsidRDefault="007B4C4F" w:rsidP="007B4C4F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als bestuurder van</w:t>
      </w:r>
      <w:r w:rsidRPr="007B4C4F">
        <w:rPr>
          <w:rFonts w:ascii="Verdana" w:eastAsia="DejaVu Sans" w:hAnsi="Verdana" w:cs="Times New Roman"/>
          <w:lang w:eastAsia="nl-NL"/>
        </w:rPr>
        <w:tab/>
        <w:t>(naam en vestigingsplaats bedrijf)</w:t>
      </w:r>
    </w:p>
    <w:p w14:paraId="366507E2" w14:textId="77777777" w:rsidR="007B4C4F" w:rsidRPr="007B4C4F" w:rsidRDefault="007B4C4F" w:rsidP="007B4C4F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die</w:t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  <w:t>(naam en vestigingsplaats bedrijf)</w:t>
      </w:r>
    </w:p>
    <w:p w14:paraId="5CEC3AC6" w14:textId="77777777" w:rsidR="007B4C4F" w:rsidRPr="007B4C4F" w:rsidRDefault="007B4C4F" w:rsidP="007B4C4F">
      <w:pPr>
        <w:autoSpaceDE w:val="0"/>
        <w:autoSpaceDN w:val="0"/>
        <w:adjustRightInd w:val="0"/>
        <w:spacing w:line="240" w:lineRule="atLeast"/>
        <w:rPr>
          <w:rFonts w:ascii="Verdana" w:eastAsia="DejaVu Sans" w:hAnsi="Verdana" w:cs="Arial"/>
          <w:lang w:eastAsia="nl-NL"/>
        </w:rPr>
      </w:pPr>
    </w:p>
    <w:p w14:paraId="6D979751" w14:textId="77777777" w:rsidR="007B4C4F" w:rsidRPr="007B4C4F" w:rsidRDefault="007B4C4F" w:rsidP="007B4C4F">
      <w:pPr>
        <w:autoSpaceDE w:val="0"/>
        <w:autoSpaceDN w:val="0"/>
        <w:adjustRightInd w:val="0"/>
        <w:spacing w:line="240" w:lineRule="atLeast"/>
        <w:rPr>
          <w:rFonts w:ascii="Verdana" w:eastAsia="DejaVu Sans" w:hAnsi="Verdana" w:cs="Arial"/>
          <w:lang w:eastAsia="nl-NL"/>
        </w:rPr>
      </w:pPr>
      <w:r w:rsidRPr="007B4C4F">
        <w:rPr>
          <w:rFonts w:ascii="Verdana" w:eastAsia="DejaVu Sans" w:hAnsi="Verdana" w:cs="Arial"/>
          <w:lang w:eastAsia="nl-NL"/>
        </w:rPr>
        <w:t>ter zake van deze Inschrijving rechtsgeldig vertegenwoordigt.</w:t>
      </w:r>
    </w:p>
    <w:p w14:paraId="6B94F303" w14:textId="77777777" w:rsidR="007B4C4F" w:rsidRPr="007B4C4F" w:rsidRDefault="007B4C4F" w:rsidP="007B4C4F">
      <w:pPr>
        <w:autoSpaceDE w:val="0"/>
        <w:autoSpaceDN w:val="0"/>
        <w:adjustRightInd w:val="0"/>
        <w:spacing w:line="240" w:lineRule="atLeast"/>
        <w:rPr>
          <w:rFonts w:ascii="Verdana" w:eastAsia="DejaVu Sans" w:hAnsi="Verdana" w:cs="Arial"/>
          <w:lang w:eastAsia="nl-NL"/>
        </w:rPr>
      </w:pPr>
    </w:p>
    <w:p w14:paraId="4C3BAC35" w14:textId="77777777"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/>
          <w:lang w:eastAsia="nl-NL"/>
        </w:rPr>
      </w:pPr>
      <w:r w:rsidRPr="007B4C4F">
        <w:rPr>
          <w:rFonts w:ascii="Verdana" w:eastAsia="DejaVu Sans" w:hAnsi="Verdana" w:cs="Times New Roman"/>
          <w:b/>
          <w:lang w:eastAsia="nl-NL"/>
        </w:rPr>
        <w:t>Ondertekening</w:t>
      </w:r>
    </w:p>
    <w:p w14:paraId="284A394F" w14:textId="77777777"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14:paraId="42854D30" w14:textId="4C40EE09"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V&amp;W Syntax (Adobe)"/>
          <w:b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 xml:space="preserve">De Model K verklaring dient door de inschrijver en in geval van een samenwerkingsverband van ondernemers, al dan niet een vennootschap onder firma, </w:t>
      </w:r>
      <w:r w:rsidRPr="007B4C4F">
        <w:rPr>
          <w:rFonts w:ascii="Verdana" w:eastAsia="DejaVu Sans" w:hAnsi="Verdana" w:cs="Times New Roman"/>
          <w:u w:val="single"/>
          <w:lang w:eastAsia="nl-NL"/>
        </w:rPr>
        <w:t>alle</w:t>
      </w:r>
      <w:r w:rsidRPr="007B4C4F">
        <w:rPr>
          <w:rFonts w:ascii="Verdana" w:eastAsia="DejaVu Sans" w:hAnsi="Verdana" w:cs="Times New Roman"/>
          <w:lang w:eastAsia="nl-NL"/>
        </w:rPr>
        <w:t xml:space="preserve"> inschrijvers, digitaal te worden </w:t>
      </w:r>
      <w:r w:rsidRPr="00C21CAF">
        <w:rPr>
          <w:rFonts w:ascii="Verdana" w:eastAsia="DejaVu Sans" w:hAnsi="Verdana" w:cs="Times New Roman"/>
          <w:lang w:eastAsia="nl-NL"/>
        </w:rPr>
        <w:t>ondertekend conform</w:t>
      </w:r>
      <w:r w:rsidRPr="00C21CAF">
        <w:rPr>
          <w:rFonts w:ascii="Verdana" w:eastAsia="DejaVu Sans" w:hAnsi="Verdana" w:cs="Times New Roman"/>
          <w:color w:val="000000"/>
          <w:lang w:eastAsia="nl-NL"/>
        </w:rPr>
        <w:t xml:space="preserve"> </w:t>
      </w:r>
      <w:r w:rsidRPr="00C21CAF">
        <w:rPr>
          <w:rFonts w:ascii="Verdana" w:eastAsia="DejaVu Sans" w:hAnsi="Verdana" w:cs="Times New Roman"/>
          <w:lang w:eastAsia="nl-NL"/>
        </w:rPr>
        <w:t xml:space="preserve">paragraaf </w:t>
      </w:r>
      <w:r w:rsidRPr="00C21CAF">
        <w:rPr>
          <w:rFonts w:ascii="Verdana" w:eastAsia="DejaVu Sans" w:hAnsi="Verdana" w:cs="Times New Roman"/>
          <w:szCs w:val="24"/>
          <w:lang w:eastAsia="nl-NL"/>
        </w:rPr>
        <w:t>4.</w:t>
      </w:r>
      <w:r w:rsidR="00CD29A1" w:rsidRPr="00C21CAF">
        <w:rPr>
          <w:rFonts w:ascii="Verdana" w:eastAsia="DejaVu Sans" w:hAnsi="Verdana" w:cs="Times New Roman"/>
          <w:szCs w:val="24"/>
          <w:lang w:eastAsia="nl-NL"/>
        </w:rPr>
        <w:t>3</w:t>
      </w:r>
      <w:r w:rsidRPr="00C21CAF">
        <w:rPr>
          <w:rFonts w:ascii="Verdana" w:eastAsia="DejaVu Sans" w:hAnsi="Verdana" w:cs="Times New Roman"/>
          <w:szCs w:val="24"/>
          <w:lang w:eastAsia="nl-NL"/>
        </w:rPr>
        <w:t>.1</w:t>
      </w:r>
      <w:r w:rsidRPr="00C21CAF">
        <w:rPr>
          <w:rFonts w:ascii="Verdana" w:eastAsia="DejaVu Sans" w:hAnsi="Verdana" w:cs="Times New Roman"/>
          <w:color w:val="000000"/>
          <w:lang w:eastAsia="nl-NL"/>
        </w:rPr>
        <w:t>.</w:t>
      </w:r>
      <w:r w:rsidR="00300B22" w:rsidRPr="00C21CAF">
        <w:rPr>
          <w:rFonts w:ascii="Verdana" w:eastAsia="DejaVu Sans" w:hAnsi="Verdana" w:cs="Times New Roman"/>
          <w:color w:val="000000"/>
          <w:lang w:eastAsia="nl-NL"/>
        </w:rPr>
        <w:t>van de Aanbestedingsleidraad</w:t>
      </w:r>
      <w:r w:rsidR="00C21CAF">
        <w:rPr>
          <w:rFonts w:ascii="Verdana" w:eastAsia="DejaVu Sans" w:hAnsi="Verdana" w:cs="Times New Roman"/>
          <w:color w:val="000000"/>
          <w:lang w:eastAsia="nl-NL"/>
        </w:rPr>
        <w:t>.</w:t>
      </w:r>
    </w:p>
    <w:p w14:paraId="0EEEFAD7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EFA16" w14:textId="77777777" w:rsidR="007B4C4F" w:rsidRDefault="007B4C4F" w:rsidP="0088501B">
      <w:r>
        <w:separator/>
      </w:r>
    </w:p>
  </w:endnote>
  <w:endnote w:type="continuationSeparator" w:id="0">
    <w:p w14:paraId="5B4AE3B4" w14:textId="77777777" w:rsidR="007B4C4F" w:rsidRDefault="007B4C4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914DD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A8D91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67EB8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568A3" w14:textId="77777777" w:rsidR="007B4C4F" w:rsidRDefault="007B4C4F" w:rsidP="0088501B">
      <w:r>
        <w:separator/>
      </w:r>
    </w:p>
  </w:footnote>
  <w:footnote w:type="continuationSeparator" w:id="0">
    <w:p w14:paraId="7565D8FC" w14:textId="77777777" w:rsidR="007B4C4F" w:rsidRDefault="007B4C4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83424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4ECED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B118A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897980439">
    <w:abstractNumId w:val="9"/>
  </w:num>
  <w:num w:numId="2" w16cid:durableId="1121804025">
    <w:abstractNumId w:val="11"/>
  </w:num>
  <w:num w:numId="3" w16cid:durableId="1729376952">
    <w:abstractNumId w:val="27"/>
  </w:num>
  <w:num w:numId="4" w16cid:durableId="1888106242">
    <w:abstractNumId w:val="10"/>
  </w:num>
  <w:num w:numId="5" w16cid:durableId="1710718027">
    <w:abstractNumId w:val="15"/>
  </w:num>
  <w:num w:numId="6" w16cid:durableId="229735441">
    <w:abstractNumId w:val="18"/>
  </w:num>
  <w:num w:numId="7" w16cid:durableId="2140950720">
    <w:abstractNumId w:val="2"/>
  </w:num>
  <w:num w:numId="8" w16cid:durableId="21789713">
    <w:abstractNumId w:val="1"/>
  </w:num>
  <w:num w:numId="9" w16cid:durableId="465125346">
    <w:abstractNumId w:val="0"/>
  </w:num>
  <w:num w:numId="10" w16cid:durableId="10187865">
    <w:abstractNumId w:val="7"/>
  </w:num>
  <w:num w:numId="11" w16cid:durableId="31344512">
    <w:abstractNumId w:val="5"/>
  </w:num>
  <w:num w:numId="12" w16cid:durableId="798228717">
    <w:abstractNumId w:val="5"/>
  </w:num>
  <w:num w:numId="13" w16cid:durableId="168564126">
    <w:abstractNumId w:val="28"/>
  </w:num>
  <w:num w:numId="14" w16cid:durableId="1953635441">
    <w:abstractNumId w:val="3"/>
  </w:num>
  <w:num w:numId="15" w16cid:durableId="361900699">
    <w:abstractNumId w:val="16"/>
  </w:num>
  <w:num w:numId="16" w16cid:durableId="1326468184">
    <w:abstractNumId w:val="22"/>
  </w:num>
  <w:num w:numId="17" w16cid:durableId="584994125">
    <w:abstractNumId w:val="8"/>
  </w:num>
  <w:num w:numId="18" w16cid:durableId="347024057">
    <w:abstractNumId w:val="19"/>
  </w:num>
  <w:num w:numId="19" w16cid:durableId="1994720606">
    <w:abstractNumId w:val="29"/>
  </w:num>
  <w:num w:numId="20" w16cid:durableId="492069360">
    <w:abstractNumId w:val="12"/>
  </w:num>
  <w:num w:numId="21" w16cid:durableId="410735611">
    <w:abstractNumId w:val="21"/>
  </w:num>
  <w:num w:numId="22" w16cid:durableId="1774277473">
    <w:abstractNumId w:val="24"/>
  </w:num>
  <w:num w:numId="23" w16cid:durableId="714233472">
    <w:abstractNumId w:val="17"/>
  </w:num>
  <w:num w:numId="24" w16cid:durableId="1133912408">
    <w:abstractNumId w:val="26"/>
  </w:num>
  <w:num w:numId="25" w16cid:durableId="2042434095">
    <w:abstractNumId w:val="25"/>
  </w:num>
  <w:num w:numId="26" w16cid:durableId="360712359">
    <w:abstractNumId w:val="6"/>
  </w:num>
  <w:num w:numId="27" w16cid:durableId="25444769">
    <w:abstractNumId w:val="14"/>
  </w:num>
  <w:num w:numId="28" w16cid:durableId="1223952189">
    <w:abstractNumId w:val="20"/>
  </w:num>
  <w:num w:numId="29" w16cid:durableId="1690254121">
    <w:abstractNumId w:val="4"/>
  </w:num>
  <w:num w:numId="30" w16cid:durableId="1413505895">
    <w:abstractNumId w:val="13"/>
  </w:num>
  <w:num w:numId="31" w16cid:durableId="91123739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C4F"/>
    <w:rsid w:val="00043163"/>
    <w:rsid w:val="00056D70"/>
    <w:rsid w:val="000B3F94"/>
    <w:rsid w:val="000E1F3B"/>
    <w:rsid w:val="0011218D"/>
    <w:rsid w:val="001532F1"/>
    <w:rsid w:val="00173156"/>
    <w:rsid w:val="001912AF"/>
    <w:rsid w:val="001D6F03"/>
    <w:rsid w:val="001E4A20"/>
    <w:rsid w:val="00252A94"/>
    <w:rsid w:val="00271E86"/>
    <w:rsid w:val="002A6578"/>
    <w:rsid w:val="002B1092"/>
    <w:rsid w:val="002E0FD2"/>
    <w:rsid w:val="00300B22"/>
    <w:rsid w:val="0032584C"/>
    <w:rsid w:val="00352FA4"/>
    <w:rsid w:val="0038549E"/>
    <w:rsid w:val="003B364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04DC0"/>
    <w:rsid w:val="00541242"/>
    <w:rsid w:val="005A4FBE"/>
    <w:rsid w:val="005D2CF1"/>
    <w:rsid w:val="005E046F"/>
    <w:rsid w:val="006006F5"/>
    <w:rsid w:val="00650A9B"/>
    <w:rsid w:val="006D2E66"/>
    <w:rsid w:val="006F42D7"/>
    <w:rsid w:val="007435A7"/>
    <w:rsid w:val="007B4C4F"/>
    <w:rsid w:val="007F4AEA"/>
    <w:rsid w:val="00833F24"/>
    <w:rsid w:val="0088386A"/>
    <w:rsid w:val="0088501B"/>
    <w:rsid w:val="008D2753"/>
    <w:rsid w:val="008E3581"/>
    <w:rsid w:val="00905289"/>
    <w:rsid w:val="00951116"/>
    <w:rsid w:val="009C5CF5"/>
    <w:rsid w:val="00A26B82"/>
    <w:rsid w:val="00A32591"/>
    <w:rsid w:val="00A77ABF"/>
    <w:rsid w:val="00A863E9"/>
    <w:rsid w:val="00B022C4"/>
    <w:rsid w:val="00B559E9"/>
    <w:rsid w:val="00B72222"/>
    <w:rsid w:val="00B80650"/>
    <w:rsid w:val="00C21CAF"/>
    <w:rsid w:val="00C36FAA"/>
    <w:rsid w:val="00C4586A"/>
    <w:rsid w:val="00C71133"/>
    <w:rsid w:val="00CA55CC"/>
    <w:rsid w:val="00CB3317"/>
    <w:rsid w:val="00CD29A1"/>
    <w:rsid w:val="00DA3555"/>
    <w:rsid w:val="00DE70F9"/>
    <w:rsid w:val="00E331F4"/>
    <w:rsid w:val="00E456EE"/>
    <w:rsid w:val="00ED7AB9"/>
    <w:rsid w:val="00EE5BBE"/>
    <w:rsid w:val="00F25739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513549C"/>
  <w15:chartTrackingRefBased/>
  <w15:docId w15:val="{612DA560-C987-4A93-9E8E-876B455ED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5111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11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11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11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11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Hage, Charles (WVL)</dc:creator>
  <cp:keywords/>
  <dc:description/>
  <cp:lastModifiedBy>Paksoy, Kübra (RWS WVL)</cp:lastModifiedBy>
  <cp:revision>16</cp:revision>
  <dcterms:created xsi:type="dcterms:W3CDTF">2022-11-10T12:59:00Z</dcterms:created>
  <dcterms:modified xsi:type="dcterms:W3CDTF">2024-09-10T09:03:00Z</dcterms:modified>
</cp:coreProperties>
</file>