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052BA" w14:textId="229E329A" w:rsidR="002D674A" w:rsidRPr="00FE0CE6" w:rsidRDefault="00967E22" w:rsidP="00967E22">
      <w:pPr>
        <w:pStyle w:val="Heading1titel"/>
        <w:rPr>
          <w:color w:val="auto"/>
        </w:rPr>
      </w:pPr>
      <w:r w:rsidRPr="00FE0CE6">
        <w:rPr>
          <w:color w:val="auto"/>
        </w:rPr>
        <w:t xml:space="preserve">BIJLAGE </w:t>
      </w:r>
      <w:r w:rsidR="00684D88">
        <w:rPr>
          <w:color w:val="auto"/>
        </w:rPr>
        <w:t xml:space="preserve">V </w:t>
      </w:r>
      <w:r w:rsidRPr="00FE0CE6">
        <w:rPr>
          <w:color w:val="auto"/>
        </w:rPr>
        <w:t>Verklaring</w:t>
      </w:r>
      <w:r w:rsidR="005619EA" w:rsidRPr="00FE0CE6">
        <w:rPr>
          <w:color w:val="auto"/>
        </w:rPr>
        <w:t xml:space="preserve"> Russische partijen</w:t>
      </w:r>
    </w:p>
    <w:p w14:paraId="445CEF81" w14:textId="77777777" w:rsidR="002D674A" w:rsidRDefault="002D674A" w:rsidP="002D674A"/>
    <w:p w14:paraId="496FA929" w14:textId="5DE39D20" w:rsidR="002D674A" w:rsidRPr="00607BCF" w:rsidRDefault="002D674A" w:rsidP="002D674A">
      <w:r w:rsidRPr="00607BCF">
        <w:t>Naam bedrijf</w:t>
      </w:r>
      <w:r w:rsidR="008E278A" w:rsidRPr="00607BCF">
        <w:tab/>
      </w:r>
      <w:r w:rsidR="008E278A" w:rsidRPr="00607BCF">
        <w:tab/>
        <w:t>:</w:t>
      </w:r>
      <w:r w:rsidRPr="00607BCF">
        <w:tab/>
      </w:r>
      <w:r w:rsidRPr="00607BCF">
        <w:tab/>
      </w:r>
    </w:p>
    <w:p w14:paraId="5BB9653B" w14:textId="742C2255" w:rsidR="002D674A" w:rsidRPr="00607BCF" w:rsidRDefault="002D674A" w:rsidP="002D674A">
      <w:r w:rsidRPr="00607BCF">
        <w:t xml:space="preserve">Adres           </w:t>
      </w:r>
      <w:r w:rsidRPr="00607BCF">
        <w:tab/>
      </w:r>
      <w:r w:rsidR="008E278A" w:rsidRPr="00607BCF">
        <w:tab/>
        <w:t>:</w:t>
      </w:r>
    </w:p>
    <w:p w14:paraId="726D7261" w14:textId="5C2E03E6" w:rsidR="002D674A" w:rsidRPr="00607BCF" w:rsidRDefault="002D674A" w:rsidP="002D674A">
      <w:r w:rsidRPr="00607BCF">
        <w:t xml:space="preserve">Postcode en plaats </w:t>
      </w:r>
      <w:r w:rsidRPr="00607BCF">
        <w:tab/>
      </w:r>
      <w:r w:rsidR="008E278A" w:rsidRPr="00607BCF">
        <w:t>:</w:t>
      </w:r>
    </w:p>
    <w:p w14:paraId="35D6EE31" w14:textId="55F602AD" w:rsidR="00675DFF" w:rsidRPr="00607BCF" w:rsidRDefault="00675DFF" w:rsidP="002D674A">
      <w:r>
        <w:t>Aanbesteding</w:t>
      </w:r>
      <w:r>
        <w:tab/>
      </w:r>
      <w:r>
        <w:tab/>
        <w:t xml:space="preserve">:  </w:t>
      </w:r>
      <w:r w:rsidR="00FE0CE6">
        <w:t>Subsidiesy</w:t>
      </w:r>
      <w:r w:rsidR="00355D1C">
        <w:t>steem gemeente Zwolle</w:t>
      </w:r>
    </w:p>
    <w:p w14:paraId="6BC9ED4B" w14:textId="22A52DB3" w:rsidR="002D674A" w:rsidRPr="00607BCF" w:rsidRDefault="002D674A" w:rsidP="002D674A">
      <w:r w:rsidRPr="00607BCF">
        <w:tab/>
      </w:r>
      <w:r w:rsidRPr="00607BCF">
        <w:tab/>
      </w:r>
      <w:r w:rsidRPr="00607BCF">
        <w:tab/>
      </w:r>
    </w:p>
    <w:p w14:paraId="0673CC40"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 xml:space="preserve">Hierbij verklaar ik naar eer en geweten dat er geen sprake is van Russische betrokkenheid bij de uitvoering van deze overeenkomst die de drempels van artikel 5 </w:t>
      </w:r>
      <w:proofErr w:type="spellStart"/>
      <w:r w:rsidRPr="00607BCF">
        <w:rPr>
          <w:rFonts w:ascii="Arial" w:hAnsi="Arial" w:cs="Arial"/>
          <w:sz w:val="20"/>
          <w:szCs w:val="20"/>
        </w:rPr>
        <w:t>duodecies</w:t>
      </w:r>
      <w:proofErr w:type="spellEnd"/>
      <w:r w:rsidRPr="00607BCF">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36F6694"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Ik verklaar in het bijzonder dat:</w:t>
      </w:r>
    </w:p>
    <w:p w14:paraId="03BEFF81" w14:textId="69159266" w:rsidR="009F46C3" w:rsidRPr="00607BCF" w:rsidRDefault="009F46C3" w:rsidP="009F46C3">
      <w:pPr>
        <w:pStyle w:val="Normaalweb"/>
        <w:rPr>
          <w:rFonts w:ascii="Arial" w:hAnsi="Arial" w:cs="Arial"/>
          <w:sz w:val="20"/>
          <w:szCs w:val="20"/>
        </w:rPr>
      </w:pPr>
      <w:r w:rsidRPr="00607BCF">
        <w:rPr>
          <w:rFonts w:ascii="Arial" w:hAnsi="Arial" w:cs="Arial"/>
          <w:sz w:val="20"/>
          <w:szCs w:val="20"/>
        </w:rPr>
        <w:t>a) de opdrachtnemer die ik vertegenwoordig (en de bedrijven die een onderdeel zijn van ons consortium</w:t>
      </w:r>
      <w:r w:rsidR="00FE4492" w:rsidRPr="00607BCF">
        <w:rPr>
          <w:rStyle w:val="Voetnootmarkering"/>
          <w:rFonts w:ascii="Arial" w:hAnsi="Arial" w:cs="Arial"/>
          <w:sz w:val="20"/>
          <w:szCs w:val="20"/>
        </w:rPr>
        <w:footnoteReference w:id="1"/>
      </w:r>
      <w:r w:rsidRPr="00607BCF">
        <w:rPr>
          <w:rFonts w:ascii="Arial" w:hAnsi="Arial" w:cs="Arial"/>
          <w:sz w:val="20"/>
          <w:szCs w:val="20"/>
        </w:rPr>
        <w:t>) geen (rechts)personen zijn met een Russische nationaliteit en deze (rechts) personen  (natuurlijke personen, bedrijven, entiteiten of organen) niet gevestigd zijn in Rusland;</w:t>
      </w:r>
    </w:p>
    <w:p w14:paraId="515CB321"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C50ECD3"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779A53CF"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4A0404" w14:textId="77777777" w:rsidR="00E83B82" w:rsidRPr="00607BCF" w:rsidRDefault="00E83B82" w:rsidP="00247A23"/>
    <w:p w14:paraId="1005AE74" w14:textId="77777777" w:rsidR="00247A23" w:rsidRPr="00607BCF" w:rsidRDefault="00247A23" w:rsidP="00247A23">
      <w:r w:rsidRPr="00607BCF">
        <w:t>Plaats</w:t>
      </w:r>
      <w:r w:rsidRPr="00607BCF">
        <w:tab/>
      </w:r>
      <w:r w:rsidRPr="00607BCF">
        <w:tab/>
      </w:r>
      <w:r w:rsidRPr="00607BCF">
        <w:tab/>
      </w:r>
      <w:r w:rsidRPr="00607BCF">
        <w:tab/>
      </w:r>
      <w:r w:rsidRPr="00607BCF">
        <w:tab/>
      </w:r>
      <w:r w:rsidRPr="00607BCF">
        <w:tab/>
        <w:t>Datum</w:t>
      </w:r>
    </w:p>
    <w:p w14:paraId="45026159" w14:textId="77777777" w:rsidR="00247A23" w:rsidRPr="00607BCF" w:rsidRDefault="00247A23" w:rsidP="00247A23"/>
    <w:p w14:paraId="075D6412" w14:textId="77777777" w:rsidR="00247A23" w:rsidRPr="00607BCF" w:rsidRDefault="00247A23" w:rsidP="00247A23">
      <w:r w:rsidRPr="00607BCF">
        <w:t>………………</w:t>
      </w:r>
      <w:r w:rsidRPr="00607BCF">
        <w:tab/>
      </w:r>
      <w:r w:rsidRPr="00607BCF">
        <w:tab/>
      </w:r>
      <w:r w:rsidRPr="00607BCF">
        <w:tab/>
      </w:r>
      <w:r w:rsidRPr="00607BCF">
        <w:tab/>
      </w:r>
      <w:r w:rsidRPr="00607BCF">
        <w:tab/>
        <w:t>………………</w:t>
      </w:r>
    </w:p>
    <w:p w14:paraId="24D4C255" w14:textId="77777777" w:rsidR="00247A23" w:rsidRPr="00607BCF" w:rsidRDefault="00247A23" w:rsidP="00247A23">
      <w:r w:rsidRPr="00607BCF">
        <w:t>Naam</w:t>
      </w:r>
      <w:r w:rsidRPr="00607BCF">
        <w:tab/>
      </w:r>
      <w:r w:rsidRPr="00607BCF">
        <w:tab/>
      </w:r>
      <w:r w:rsidRPr="00607BCF">
        <w:tab/>
      </w:r>
      <w:r w:rsidRPr="00607BCF">
        <w:tab/>
      </w:r>
      <w:r w:rsidRPr="00607BCF">
        <w:tab/>
      </w:r>
      <w:r w:rsidRPr="00607BCF">
        <w:tab/>
        <w:t>Functie</w:t>
      </w:r>
    </w:p>
    <w:p w14:paraId="11300EC6" w14:textId="77777777" w:rsidR="00247A23" w:rsidRPr="00607BCF" w:rsidRDefault="00247A23" w:rsidP="00247A23"/>
    <w:p w14:paraId="7BB377E0" w14:textId="77777777" w:rsidR="00247A23" w:rsidRPr="00607BCF" w:rsidRDefault="00247A23" w:rsidP="00247A23">
      <w:r w:rsidRPr="00607BCF">
        <w:t>………………</w:t>
      </w:r>
      <w:r w:rsidRPr="00607BCF">
        <w:tab/>
      </w:r>
      <w:r w:rsidRPr="00607BCF">
        <w:tab/>
      </w:r>
      <w:r w:rsidRPr="00607BCF">
        <w:tab/>
      </w:r>
      <w:r w:rsidRPr="00607BCF">
        <w:tab/>
      </w:r>
      <w:r w:rsidRPr="00607BCF">
        <w:tab/>
        <w:t>………………</w:t>
      </w:r>
    </w:p>
    <w:p w14:paraId="2F0AC430" w14:textId="77777777" w:rsidR="00247A23" w:rsidRDefault="00247A23" w:rsidP="00247A23"/>
    <w:p w14:paraId="452C707C" w14:textId="4B1529FF" w:rsidR="00247A23" w:rsidRDefault="00247A23" w:rsidP="00247A23">
      <w:r>
        <w:t>Handtekening</w:t>
      </w:r>
    </w:p>
    <w:sectPr w:rsidR="00247A23"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12DF93" w14:textId="77777777" w:rsidR="00DB0F19" w:rsidRDefault="00DB0F19">
      <w:r>
        <w:separator/>
      </w:r>
    </w:p>
  </w:endnote>
  <w:endnote w:type="continuationSeparator" w:id="0">
    <w:p w14:paraId="67264101" w14:textId="77777777" w:rsidR="00DB0F19" w:rsidRDefault="00DB0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EndPr/>
    <w:sdtContent>
      <w:p w14:paraId="09E130C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19975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E659E"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EndPr/>
    <w:sdtContent>
      <w:p w14:paraId="40D55F9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C205BE"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FB0697" w14:textId="77777777" w:rsidR="00DB0F19" w:rsidRDefault="00DB0F19">
      <w:r>
        <w:separator/>
      </w:r>
    </w:p>
  </w:footnote>
  <w:footnote w:type="continuationSeparator" w:id="0">
    <w:p w14:paraId="334CFC91" w14:textId="77777777" w:rsidR="00DB0F19" w:rsidRDefault="00DB0F19">
      <w:r>
        <w:continuationSeparator/>
      </w:r>
    </w:p>
  </w:footnote>
  <w:footnote w:id="1">
    <w:p w14:paraId="7B9E3967" w14:textId="0EC335AB" w:rsidR="00FE4492" w:rsidRDefault="00FE4492" w:rsidP="00FE4492">
      <w:pPr>
        <w:pStyle w:val="Voetnoottekst"/>
      </w:pPr>
      <w:r>
        <w:rPr>
          <w:rStyle w:val="Voetnootmarkering"/>
        </w:rPr>
        <w:footnoteRef/>
      </w:r>
      <w:r>
        <w:t xml:space="preserve"> Indien er sprake is van een combinatie dienen alle deelnemers in de combinatie (de </w:t>
      </w:r>
      <w:proofErr w:type="spellStart"/>
      <w:r>
        <w:t>combinanten</w:t>
      </w:r>
      <w:proofErr w:type="spellEnd"/>
      <w:r>
        <w:t xml:space="preserve">) deze verklaring in te 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9494FC1" w14:textId="77777777" w:rsidTr="0023628B">
      <w:trPr>
        <w:cantSplit/>
        <w:trHeight w:val="397"/>
      </w:trPr>
      <w:tc>
        <w:tcPr>
          <w:tcW w:w="1418" w:type="dxa"/>
          <w:shd w:val="clear" w:color="auto" w:fill="auto"/>
        </w:tcPr>
        <w:p w14:paraId="332396EF" w14:textId="77777777" w:rsidR="00713A38" w:rsidRDefault="00713A38" w:rsidP="0023628B">
          <w:pPr>
            <w:pStyle w:val="Koptekst"/>
          </w:pPr>
        </w:p>
      </w:tc>
      <w:tc>
        <w:tcPr>
          <w:tcW w:w="10490" w:type="dxa"/>
          <w:shd w:val="clear" w:color="auto" w:fill="auto"/>
        </w:tcPr>
        <w:p w14:paraId="77621840" w14:textId="77777777" w:rsidR="00713A38" w:rsidRDefault="00713A38" w:rsidP="0023628B">
          <w:pPr>
            <w:pStyle w:val="Koptekst"/>
          </w:pPr>
        </w:p>
      </w:tc>
    </w:tr>
    <w:tr w:rsidR="00713A38" w14:paraId="32C21392" w14:textId="77777777" w:rsidTr="0023628B">
      <w:trPr>
        <w:cantSplit/>
        <w:trHeight w:hRule="exact" w:val="737"/>
      </w:trPr>
      <w:tc>
        <w:tcPr>
          <w:tcW w:w="1418" w:type="dxa"/>
          <w:shd w:val="clear" w:color="auto" w:fill="auto"/>
        </w:tcPr>
        <w:p w14:paraId="5C85665E" w14:textId="77777777" w:rsidR="00713A38" w:rsidRDefault="00713A38" w:rsidP="0023628B">
          <w:pPr>
            <w:pStyle w:val="Koptekst"/>
          </w:pPr>
        </w:p>
      </w:tc>
      <w:tc>
        <w:tcPr>
          <w:tcW w:w="10490" w:type="dxa"/>
          <w:shd w:val="clear" w:color="auto" w:fill="auto"/>
        </w:tcPr>
        <w:p w14:paraId="04B51A64" w14:textId="77777777" w:rsidR="00713A38" w:rsidRDefault="00713A38" w:rsidP="0023628B">
          <w:pPr>
            <w:pStyle w:val="Koptekst"/>
          </w:pPr>
        </w:p>
      </w:tc>
    </w:tr>
  </w:tbl>
  <w:p w14:paraId="5A758614" w14:textId="1749316B"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7806E07D" w14:textId="77777777" w:rsidTr="0023628B">
      <w:trPr>
        <w:cantSplit/>
        <w:trHeight w:val="397"/>
      </w:trPr>
      <w:tc>
        <w:tcPr>
          <w:tcW w:w="10348" w:type="dxa"/>
          <w:shd w:val="clear" w:color="auto" w:fill="auto"/>
        </w:tcPr>
        <w:p w14:paraId="10874E1A" w14:textId="77777777" w:rsidR="00713A38" w:rsidRDefault="00713A38" w:rsidP="0023628B">
          <w:pPr>
            <w:pStyle w:val="Koptekst"/>
          </w:pPr>
        </w:p>
      </w:tc>
      <w:tc>
        <w:tcPr>
          <w:tcW w:w="1559" w:type="dxa"/>
          <w:shd w:val="clear" w:color="auto" w:fill="auto"/>
        </w:tcPr>
        <w:p w14:paraId="31CBF1C5" w14:textId="77777777" w:rsidR="00713A38" w:rsidRDefault="00713A38" w:rsidP="0023628B">
          <w:pPr>
            <w:pStyle w:val="Koptekst"/>
          </w:pPr>
        </w:p>
      </w:tc>
    </w:tr>
    <w:tr w:rsidR="00713A38" w14:paraId="44562943" w14:textId="77777777" w:rsidTr="0023628B">
      <w:trPr>
        <w:cantSplit/>
        <w:trHeight w:hRule="exact" w:val="737"/>
      </w:trPr>
      <w:tc>
        <w:tcPr>
          <w:tcW w:w="10348" w:type="dxa"/>
          <w:shd w:val="clear" w:color="auto" w:fill="auto"/>
        </w:tcPr>
        <w:p w14:paraId="3ADF1804" w14:textId="28293652" w:rsidR="00713A38" w:rsidRDefault="00713A38" w:rsidP="008E278A">
          <w:pPr>
            <w:pStyle w:val="Koptekst"/>
            <w:ind w:left="1134"/>
          </w:pPr>
        </w:p>
      </w:tc>
      <w:tc>
        <w:tcPr>
          <w:tcW w:w="1559" w:type="dxa"/>
          <w:shd w:val="clear" w:color="auto" w:fill="auto"/>
        </w:tcPr>
        <w:p w14:paraId="1BA92DFE" w14:textId="77777777" w:rsidR="00713A38" w:rsidRDefault="00713A38" w:rsidP="0023628B">
          <w:pPr>
            <w:pStyle w:val="Koptekst"/>
          </w:pPr>
        </w:p>
      </w:tc>
    </w:tr>
    <w:tr w:rsidR="00713A38" w14:paraId="4B5A1D36" w14:textId="77777777" w:rsidTr="0023628B">
      <w:trPr>
        <w:cantSplit/>
        <w:trHeight w:hRule="exact" w:val="737"/>
      </w:trPr>
      <w:tc>
        <w:tcPr>
          <w:tcW w:w="10348" w:type="dxa"/>
          <w:shd w:val="clear" w:color="auto" w:fill="auto"/>
        </w:tcPr>
        <w:p w14:paraId="3879CDD3" w14:textId="77777777" w:rsidR="00713A38" w:rsidRDefault="00713A38" w:rsidP="0023628B">
          <w:pPr>
            <w:pStyle w:val="Koptekst"/>
          </w:pPr>
        </w:p>
      </w:tc>
      <w:tc>
        <w:tcPr>
          <w:tcW w:w="1559" w:type="dxa"/>
          <w:shd w:val="clear" w:color="auto" w:fill="auto"/>
        </w:tcPr>
        <w:p w14:paraId="33D9F35E" w14:textId="5DE5CEF8" w:rsidR="00713A38" w:rsidRDefault="00713A38" w:rsidP="0023628B">
          <w:pPr>
            <w:pStyle w:val="Koptekst"/>
          </w:pPr>
        </w:p>
      </w:tc>
    </w:tr>
  </w:tbl>
  <w:p w14:paraId="5B1F8612" w14:textId="6DF98A3E"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25E3785" w14:textId="77777777" w:rsidTr="002D1748">
      <w:trPr>
        <w:trHeight w:hRule="exact" w:val="340"/>
      </w:trPr>
      <w:tc>
        <w:tcPr>
          <w:tcW w:w="1144" w:type="dxa"/>
          <w:shd w:val="clear" w:color="auto" w:fill="auto"/>
        </w:tcPr>
        <w:p w14:paraId="4A15A2AB" w14:textId="77777777" w:rsidR="00713A38" w:rsidRDefault="00713A38" w:rsidP="002D1748">
          <w:pPr>
            <w:pStyle w:val="Kenmerk"/>
          </w:pPr>
        </w:p>
      </w:tc>
      <w:tc>
        <w:tcPr>
          <w:tcW w:w="10763" w:type="dxa"/>
          <w:shd w:val="clear" w:color="auto" w:fill="auto"/>
        </w:tcPr>
        <w:p w14:paraId="3B0E65A5" w14:textId="77777777" w:rsidR="00713A38" w:rsidRDefault="00713A38" w:rsidP="002D1748">
          <w:pPr>
            <w:pStyle w:val="Kenmerk"/>
          </w:pPr>
        </w:p>
      </w:tc>
    </w:tr>
  </w:tbl>
  <w:p w14:paraId="6384B538" w14:textId="3D5F97A4"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45278"/>
    <w:rsid w:val="00062E5C"/>
    <w:rsid w:val="000652D2"/>
    <w:rsid w:val="000700FE"/>
    <w:rsid w:val="00081E8B"/>
    <w:rsid w:val="00087F8F"/>
    <w:rsid w:val="000A4605"/>
    <w:rsid w:val="000B0647"/>
    <w:rsid w:val="000D2944"/>
    <w:rsid w:val="000D7F29"/>
    <w:rsid w:val="000F2D4E"/>
    <w:rsid w:val="000F5E05"/>
    <w:rsid w:val="000F5F8B"/>
    <w:rsid w:val="000F728F"/>
    <w:rsid w:val="00101DFF"/>
    <w:rsid w:val="00130C9A"/>
    <w:rsid w:val="00146ED6"/>
    <w:rsid w:val="00153860"/>
    <w:rsid w:val="00155D2D"/>
    <w:rsid w:val="001737AD"/>
    <w:rsid w:val="0018293C"/>
    <w:rsid w:val="00193FA0"/>
    <w:rsid w:val="001A1C14"/>
    <w:rsid w:val="001B1F7E"/>
    <w:rsid w:val="001C5E61"/>
    <w:rsid w:val="001D450F"/>
    <w:rsid w:val="001E2B72"/>
    <w:rsid w:val="001E2D3E"/>
    <w:rsid w:val="00222D71"/>
    <w:rsid w:val="002304A9"/>
    <w:rsid w:val="0023628B"/>
    <w:rsid w:val="00245C63"/>
    <w:rsid w:val="00247A23"/>
    <w:rsid w:val="002644B1"/>
    <w:rsid w:val="00270385"/>
    <w:rsid w:val="002936E3"/>
    <w:rsid w:val="00294087"/>
    <w:rsid w:val="002960F9"/>
    <w:rsid w:val="002A16DF"/>
    <w:rsid w:val="002D1748"/>
    <w:rsid w:val="002D674A"/>
    <w:rsid w:val="002E0806"/>
    <w:rsid w:val="002E1D90"/>
    <w:rsid w:val="002E48FD"/>
    <w:rsid w:val="002F4685"/>
    <w:rsid w:val="003018AB"/>
    <w:rsid w:val="00317079"/>
    <w:rsid w:val="003369A3"/>
    <w:rsid w:val="00352E6E"/>
    <w:rsid w:val="00355D1C"/>
    <w:rsid w:val="00370A69"/>
    <w:rsid w:val="00373C81"/>
    <w:rsid w:val="003867FA"/>
    <w:rsid w:val="003A4A36"/>
    <w:rsid w:val="003E0A90"/>
    <w:rsid w:val="00413744"/>
    <w:rsid w:val="0042259D"/>
    <w:rsid w:val="004317A3"/>
    <w:rsid w:val="00444721"/>
    <w:rsid w:val="00454906"/>
    <w:rsid w:val="00464D2A"/>
    <w:rsid w:val="00471103"/>
    <w:rsid w:val="0049169D"/>
    <w:rsid w:val="004A2836"/>
    <w:rsid w:val="004E2F3F"/>
    <w:rsid w:val="004F2305"/>
    <w:rsid w:val="00543508"/>
    <w:rsid w:val="00544872"/>
    <w:rsid w:val="00547595"/>
    <w:rsid w:val="005576FD"/>
    <w:rsid w:val="005619EA"/>
    <w:rsid w:val="00573DEF"/>
    <w:rsid w:val="005769AD"/>
    <w:rsid w:val="00595803"/>
    <w:rsid w:val="00597891"/>
    <w:rsid w:val="005B1943"/>
    <w:rsid w:val="005B6D4C"/>
    <w:rsid w:val="005C1431"/>
    <w:rsid w:val="005D04E3"/>
    <w:rsid w:val="005D4605"/>
    <w:rsid w:val="005F7326"/>
    <w:rsid w:val="006019E7"/>
    <w:rsid w:val="006029F6"/>
    <w:rsid w:val="00607BCF"/>
    <w:rsid w:val="006114DD"/>
    <w:rsid w:val="00612F23"/>
    <w:rsid w:val="006139E7"/>
    <w:rsid w:val="00625A55"/>
    <w:rsid w:val="006270D4"/>
    <w:rsid w:val="006445DE"/>
    <w:rsid w:val="00644793"/>
    <w:rsid w:val="00657D34"/>
    <w:rsid w:val="00663D80"/>
    <w:rsid w:val="00665F82"/>
    <w:rsid w:val="0066705F"/>
    <w:rsid w:val="00675DFF"/>
    <w:rsid w:val="00684D88"/>
    <w:rsid w:val="006B0E21"/>
    <w:rsid w:val="006D7F5E"/>
    <w:rsid w:val="00704C08"/>
    <w:rsid w:val="00713A38"/>
    <w:rsid w:val="00723DDF"/>
    <w:rsid w:val="00752E48"/>
    <w:rsid w:val="00761D16"/>
    <w:rsid w:val="00780498"/>
    <w:rsid w:val="00781755"/>
    <w:rsid w:val="007825BE"/>
    <w:rsid w:val="007839C9"/>
    <w:rsid w:val="007D21F3"/>
    <w:rsid w:val="007D4666"/>
    <w:rsid w:val="007F2783"/>
    <w:rsid w:val="00815F61"/>
    <w:rsid w:val="00816AF9"/>
    <w:rsid w:val="008320BC"/>
    <w:rsid w:val="0084090D"/>
    <w:rsid w:val="00844BEB"/>
    <w:rsid w:val="00851215"/>
    <w:rsid w:val="0085611E"/>
    <w:rsid w:val="008702E6"/>
    <w:rsid w:val="008760CE"/>
    <w:rsid w:val="0088501C"/>
    <w:rsid w:val="008A09B5"/>
    <w:rsid w:val="008A0A7D"/>
    <w:rsid w:val="008D33C4"/>
    <w:rsid w:val="008D4C91"/>
    <w:rsid w:val="008E2206"/>
    <w:rsid w:val="008E278A"/>
    <w:rsid w:val="00905574"/>
    <w:rsid w:val="00907863"/>
    <w:rsid w:val="00911E57"/>
    <w:rsid w:val="00923CEE"/>
    <w:rsid w:val="009246DA"/>
    <w:rsid w:val="00926422"/>
    <w:rsid w:val="00930C49"/>
    <w:rsid w:val="009325FB"/>
    <w:rsid w:val="00967E22"/>
    <w:rsid w:val="009742A8"/>
    <w:rsid w:val="00982DBD"/>
    <w:rsid w:val="00993528"/>
    <w:rsid w:val="009A0D2B"/>
    <w:rsid w:val="009B5BA2"/>
    <w:rsid w:val="009C5116"/>
    <w:rsid w:val="009C72F0"/>
    <w:rsid w:val="009D102C"/>
    <w:rsid w:val="009E0E28"/>
    <w:rsid w:val="009F1BCA"/>
    <w:rsid w:val="009F46C3"/>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F1471"/>
    <w:rsid w:val="00AF48F9"/>
    <w:rsid w:val="00B13A1B"/>
    <w:rsid w:val="00B413AE"/>
    <w:rsid w:val="00B4408E"/>
    <w:rsid w:val="00B47772"/>
    <w:rsid w:val="00B550B9"/>
    <w:rsid w:val="00B731E4"/>
    <w:rsid w:val="00B77818"/>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A14F4"/>
    <w:rsid w:val="00CC406D"/>
    <w:rsid w:val="00D05FC7"/>
    <w:rsid w:val="00D17E42"/>
    <w:rsid w:val="00D36EFC"/>
    <w:rsid w:val="00D40560"/>
    <w:rsid w:val="00D4268A"/>
    <w:rsid w:val="00D54DEA"/>
    <w:rsid w:val="00D57B19"/>
    <w:rsid w:val="00D8453C"/>
    <w:rsid w:val="00DA7EF0"/>
    <w:rsid w:val="00DB0F19"/>
    <w:rsid w:val="00DB7B72"/>
    <w:rsid w:val="00DC210E"/>
    <w:rsid w:val="00DC3AD8"/>
    <w:rsid w:val="00DC7A91"/>
    <w:rsid w:val="00DD1C06"/>
    <w:rsid w:val="00E225D2"/>
    <w:rsid w:val="00E70C32"/>
    <w:rsid w:val="00E83488"/>
    <w:rsid w:val="00E83B82"/>
    <w:rsid w:val="00E9456E"/>
    <w:rsid w:val="00EA1A66"/>
    <w:rsid w:val="00EA4759"/>
    <w:rsid w:val="00EC3AD8"/>
    <w:rsid w:val="00ED3122"/>
    <w:rsid w:val="00ED3DEB"/>
    <w:rsid w:val="00ED6943"/>
    <w:rsid w:val="00F02071"/>
    <w:rsid w:val="00F10F4C"/>
    <w:rsid w:val="00F23CC1"/>
    <w:rsid w:val="00F33CB8"/>
    <w:rsid w:val="00F349BD"/>
    <w:rsid w:val="00F46E1D"/>
    <w:rsid w:val="00F524CB"/>
    <w:rsid w:val="00F70DCF"/>
    <w:rsid w:val="00F860AD"/>
    <w:rsid w:val="00F923FC"/>
    <w:rsid w:val="00F92976"/>
    <w:rsid w:val="00F97258"/>
    <w:rsid w:val="00FA5214"/>
    <w:rsid w:val="00FA6B78"/>
    <w:rsid w:val="00FC7A75"/>
    <w:rsid w:val="00FE0CE6"/>
    <w:rsid w:val="00FE4492"/>
    <w:rsid w:val="00FF499E"/>
    <w:rsid w:val="788BDE32"/>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customStyle="1" w:styleId="VoetnoottekstChar">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greetOtten\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_dlc_DocId xmlns="558c601a-c172-4142-980b-33deeaa1e95d">RCUS45HN67DU-974321440-306325</_dlc_DocId>
    <_dlc_DocIdUrl xmlns="558c601a-c172-4142-980b-33deeaa1e95d">
      <Url>https://sscons.sharepoint.com/sites/ORG-IC/_layouts/15/DocIdRedir.aspx?ID=RCUS45HN67DU-974321440-306325</Url>
      <Description>RCUS45HN67DU-974321440-306325</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2.xml><?xml version="1.0" encoding="utf-8"?>
<ds:datastoreItem xmlns:ds="http://schemas.openxmlformats.org/officeDocument/2006/customXml" ds:itemID="{72F6627C-BC6B-49D2-AF2A-102CD3DC9711}">
  <ds:schemaRefs>
    <ds:schemaRef ds:uri="http://schemas.microsoft.com/sharepoint/events"/>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B9783482-6F0E-4751-8281-5FA2324EF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Leeg document met kop- en voettekst</Template>
  <TotalTime>1</TotalTime>
  <Pages>1</Pages>
  <Words>257</Words>
  <Characters>1475</Characters>
  <Application>Microsoft Office Word</Application>
  <DocSecurity>0</DocSecurity>
  <Lines>12</Lines>
  <Paragraphs>3</Paragraphs>
  <ScaleCrop>false</ScaleCrop>
  <Company>SSC Ons</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 de Leeuw, Karin van</dc:creator>
  <cp:keywords/>
  <dc:description/>
  <cp:lastModifiedBy>Theo de Heer</cp:lastModifiedBy>
  <cp:revision>4</cp:revision>
  <cp:lastPrinted>2019-01-04T09:57:00Z</cp:lastPrinted>
  <dcterms:created xsi:type="dcterms:W3CDTF">2024-09-13T07:04:00Z</dcterms:created>
  <dcterms:modified xsi:type="dcterms:W3CDTF">2024-09-20T06:49:00Z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5a146ecf-e001-44a3-9e0b-612bb802cd13</vt:lpwstr>
  </property>
  <property fmtid="{D5CDD505-2E9C-101B-9397-08002B2CF9AE}" pid="4" name="MediaServiceImageTags">
    <vt:lpwstr/>
  </property>
</Properties>
</file>