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5C76BCFF" w:rsidR="00F524CB" w:rsidRDefault="006201DF" w:rsidP="004D7072">
      <w:pPr>
        <w:pStyle w:val="Heading1titel"/>
        <w:spacing w:before="120"/>
        <w:rPr>
          <w:color w:val="000000" w:themeColor="text1"/>
        </w:rPr>
      </w:pPr>
      <w:r w:rsidRPr="003D50FF">
        <w:rPr>
          <w:color w:val="000000" w:themeColor="text1"/>
        </w:rPr>
        <w:t>Bijlage</w:t>
      </w:r>
      <w:r w:rsidR="00590899">
        <w:rPr>
          <w:color w:val="000000" w:themeColor="text1"/>
        </w:rPr>
        <w:t xml:space="preserve"> IV</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1A47324D" w14:textId="5C58A39C"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7DBA7611" w14:textId="77777777" w:rsidR="009307EF" w:rsidRPr="004D7072" w:rsidRDefault="009307EF" w:rsidP="009307EF">
      <w:pPr>
        <w:rPr>
          <w:b/>
          <w:bCs/>
        </w:rPr>
      </w:pPr>
      <w:r w:rsidRPr="77D6EFB8">
        <w:rPr>
          <w:b/>
          <w:bCs/>
        </w:rPr>
        <w:t>Gevraagde kerncompetenties :</w:t>
      </w:r>
    </w:p>
    <w:p w14:paraId="7ADD2816" w14:textId="5CB40066" w:rsidR="009307EF" w:rsidRDefault="5C98DB0A" w:rsidP="77D6EFB8">
      <w:pPr>
        <w:spacing w:line="276" w:lineRule="auto"/>
        <w:rPr>
          <w:rFonts w:eastAsia="Arial" w:cs="Arial"/>
          <w:color w:val="000000" w:themeColor="text1"/>
        </w:rPr>
      </w:pPr>
      <w:r w:rsidRPr="77D6EFB8">
        <w:rPr>
          <w:rFonts w:eastAsia="Arial" w:cs="Arial"/>
          <w:color w:val="000000" w:themeColor="text1"/>
        </w:rPr>
        <w:t>1: De levering, imple</w:t>
      </w:r>
      <w:r w:rsidR="00F26C6A">
        <w:rPr>
          <w:rFonts w:eastAsia="Arial" w:cs="Arial"/>
          <w:color w:val="000000" w:themeColor="text1"/>
        </w:rPr>
        <w:t>menteren, beschikbaar stellen en onderhouden van een subsidiesysteem</w:t>
      </w:r>
      <w:r w:rsidRPr="77D6EFB8">
        <w:rPr>
          <w:rFonts w:eastAsia="Arial" w:cs="Arial"/>
          <w:color w:val="000000" w:themeColor="text1"/>
        </w:rPr>
        <w:t xml:space="preserve"> </w:t>
      </w:r>
      <w:r w:rsidRPr="77D6EFB8">
        <w:rPr>
          <w:rFonts w:eastAsia="Arial" w:cs="Arial"/>
          <w:color w:val="000000" w:themeColor="text1"/>
          <w:u w:val="single"/>
        </w:rPr>
        <w:t>als SaaS-dienst</w:t>
      </w:r>
      <w:r w:rsidRPr="77D6EFB8">
        <w:rPr>
          <w:rFonts w:eastAsia="Arial" w:cs="Arial"/>
          <w:color w:val="000000" w:themeColor="text1"/>
        </w:rPr>
        <w:t xml:space="preserve"> binnen een gemeente met &gt;75.000 inwoners of een combinatie van samenwerkende gemeenten, met &gt;75.000 inwoners, en vergelijkbaar is met de inhoud van de opdracht</w:t>
      </w:r>
      <w:r w:rsidR="00A41FBE">
        <w:rPr>
          <w:rFonts w:eastAsia="Arial" w:cs="Arial"/>
          <w:color w:val="000000" w:themeColor="text1"/>
        </w:rPr>
        <w:t xml:space="preserve"> aanbestedende dienst</w:t>
      </w:r>
      <w:r w:rsidR="00A7620C">
        <w:rPr>
          <w:rFonts w:eastAsia="Arial" w:cs="Arial"/>
          <w:color w:val="000000" w:themeColor="text1"/>
        </w:rPr>
        <w:t xml:space="preserve">. </w:t>
      </w:r>
      <w:r w:rsidRPr="77D6EFB8">
        <w:rPr>
          <w:rFonts w:eastAsia="Arial" w:cs="Arial"/>
          <w:color w:val="000000" w:themeColor="text1"/>
        </w:rPr>
        <w:t xml:space="preserve">Er dient sprake te zijn van een </w:t>
      </w:r>
      <w:r w:rsidRPr="77D6EFB8">
        <w:rPr>
          <w:rFonts w:eastAsia="Arial" w:cs="Arial"/>
          <w:color w:val="000000" w:themeColor="text1"/>
          <w:u w:val="single"/>
        </w:rPr>
        <w:t xml:space="preserve">operationeel </w:t>
      </w:r>
      <w:r w:rsidR="00A7620C">
        <w:rPr>
          <w:rFonts w:eastAsia="Arial" w:cs="Arial"/>
          <w:color w:val="000000" w:themeColor="text1"/>
        </w:rPr>
        <w:t>Subsidies</w:t>
      </w:r>
      <w:r w:rsidRPr="77D6EFB8">
        <w:rPr>
          <w:rFonts w:eastAsia="Arial" w:cs="Arial"/>
          <w:color w:val="000000" w:themeColor="text1"/>
        </w:rPr>
        <w:t xml:space="preserve">ysteem. </w:t>
      </w:r>
    </w:p>
    <w:p w14:paraId="6D67A0BB" w14:textId="10139AE2" w:rsidR="009307EF" w:rsidRDefault="009307EF" w:rsidP="77D6EFB8">
      <w:pPr>
        <w:spacing w:line="276" w:lineRule="auto"/>
        <w:rPr>
          <w:rFonts w:eastAsia="Arial" w:cs="Arial"/>
          <w:color w:val="000000" w:themeColor="text1"/>
        </w:rPr>
      </w:pPr>
    </w:p>
    <w:p w14:paraId="6FCD69E8" w14:textId="00B1341F" w:rsidR="009307EF" w:rsidRDefault="5C98DB0A" w:rsidP="7687BDC3">
      <w:pPr>
        <w:spacing w:line="276" w:lineRule="auto"/>
        <w:rPr>
          <w:rFonts w:eastAsia="Arial" w:cs="Arial"/>
          <w:color w:val="000000" w:themeColor="text1"/>
        </w:rPr>
      </w:pPr>
      <w:r w:rsidRPr="7687BDC3">
        <w:rPr>
          <w:rFonts w:eastAsia="Arial" w:cs="Arial"/>
          <w:color w:val="000000" w:themeColor="text1"/>
        </w:rPr>
        <w:t xml:space="preserve">2: Het succesvol uitvoeren van een migratie/conversie vanuit een bestaand </w:t>
      </w:r>
      <w:r w:rsidR="00A7620C">
        <w:rPr>
          <w:rFonts w:eastAsia="Arial" w:cs="Arial"/>
          <w:color w:val="000000" w:themeColor="text1"/>
        </w:rPr>
        <w:t>subsidie</w:t>
      </w:r>
      <w:r w:rsidRPr="7687BDC3">
        <w:rPr>
          <w:rFonts w:eastAsia="Arial" w:cs="Arial"/>
          <w:color w:val="000000" w:themeColor="text1"/>
        </w:rPr>
        <w:t xml:space="preserve">systeem naar het </w:t>
      </w:r>
      <w:r w:rsidR="005A2C2A">
        <w:rPr>
          <w:rFonts w:eastAsia="Arial" w:cs="Arial"/>
          <w:color w:val="000000" w:themeColor="text1"/>
        </w:rPr>
        <w:t>aan te bieden subsidie</w:t>
      </w:r>
      <w:r w:rsidR="7A10467E" w:rsidRPr="7687BDC3">
        <w:rPr>
          <w:rFonts w:eastAsia="Arial" w:cs="Arial"/>
          <w:color w:val="000000" w:themeColor="text1"/>
        </w:rPr>
        <w:t>s</w:t>
      </w:r>
      <w:r w:rsidRPr="7687BDC3">
        <w:rPr>
          <w:rFonts w:eastAsia="Arial" w:cs="Arial"/>
          <w:color w:val="000000" w:themeColor="text1"/>
        </w:rPr>
        <w:t>ysteem, binnen een gemeente met &gt;75.000 inwoners, of een combinatie van samenwerkende gemeenten met &gt;75.000 inwoners.</w:t>
      </w:r>
    </w:p>
    <w:p w14:paraId="2C22993D" w14:textId="77777777" w:rsidR="00FB621E" w:rsidRDefault="00FB621E" w:rsidP="7687BDC3">
      <w:pPr>
        <w:spacing w:line="276" w:lineRule="auto"/>
        <w:rPr>
          <w:rFonts w:eastAsia="Arial" w:cs="Arial"/>
          <w:color w:val="000000" w:themeColor="text1"/>
        </w:rPr>
      </w:pPr>
    </w:p>
    <w:p w14:paraId="0BB85CE3" w14:textId="2ABF6D0B" w:rsidR="00FB621E" w:rsidRDefault="00FB621E" w:rsidP="7687BDC3">
      <w:pPr>
        <w:spacing w:line="276" w:lineRule="auto"/>
        <w:rPr>
          <w:rFonts w:eastAsia="Arial" w:cs="Arial"/>
          <w:color w:val="000000" w:themeColor="text1"/>
        </w:rPr>
      </w:pPr>
      <w:r>
        <w:rPr>
          <w:rFonts w:eastAsia="Arial" w:cs="Arial"/>
          <w:color w:val="000000" w:themeColor="text1"/>
        </w:rPr>
        <w:t xml:space="preserve">3: Inschrijver beschikt over aantoonbare kennis, ervaring en best </w:t>
      </w:r>
      <w:proofErr w:type="spellStart"/>
      <w:r>
        <w:rPr>
          <w:rFonts w:eastAsia="Arial" w:cs="Arial"/>
          <w:color w:val="000000" w:themeColor="text1"/>
        </w:rPr>
        <w:t>practices</w:t>
      </w:r>
      <w:proofErr w:type="spellEnd"/>
      <w:r>
        <w:rPr>
          <w:rFonts w:eastAsia="Arial" w:cs="Arial"/>
          <w:color w:val="000000" w:themeColor="text1"/>
        </w:rPr>
        <w:t xml:space="preserve"> </w:t>
      </w:r>
      <w:r w:rsidR="008A2A3E">
        <w:rPr>
          <w:rFonts w:eastAsia="Arial" w:cs="Arial"/>
          <w:color w:val="000000" w:themeColor="text1"/>
        </w:rPr>
        <w:t>rond het begeleiden en adviseren bij de implementatie van een subsidiesysteem bij een gemeente of een combinatie van samenwerkende gemeenten</w:t>
      </w:r>
      <w:r w:rsidR="00CD68B2">
        <w:rPr>
          <w:rFonts w:eastAsia="Arial" w:cs="Arial"/>
          <w:color w:val="000000" w:themeColor="text1"/>
        </w:rPr>
        <w:t>. Waaruit blijkt dat inschrijver optrad als een vak</w:t>
      </w:r>
      <w:r w:rsidR="00590899">
        <w:rPr>
          <w:rFonts w:eastAsia="Arial" w:cs="Arial"/>
          <w:color w:val="000000" w:themeColor="text1"/>
        </w:rPr>
        <w:t>-</w:t>
      </w:r>
      <w:r w:rsidR="00CD68B2">
        <w:rPr>
          <w:rFonts w:eastAsia="Arial" w:cs="Arial"/>
          <w:color w:val="000000" w:themeColor="text1"/>
        </w:rPr>
        <w:t>expert.</w:t>
      </w:r>
    </w:p>
    <w:p w14:paraId="13A555C5" w14:textId="26C1BAE9" w:rsidR="009307EF" w:rsidRDefault="009307EF" w:rsidP="77D6EFB8">
      <w:pPr>
        <w:rPr>
          <w:highlight w:val="yellow"/>
        </w:rPr>
      </w:pPr>
    </w:p>
    <w:p w14:paraId="63B37E6A" w14:textId="46C6F5D5" w:rsidR="00BC3ADA" w:rsidRPr="004D7072" w:rsidRDefault="00BC3ADA" w:rsidP="00BB05EC">
      <w:pPr>
        <w:spacing w:line="276" w:lineRule="auto"/>
        <w:rPr>
          <w:b/>
          <w:bCs/>
        </w:rPr>
      </w:pPr>
      <w:r w:rsidRPr="004D7072">
        <w:rPr>
          <w:b/>
          <w:bCs/>
        </w:rPr>
        <w:t xml:space="preserve">Aandachtspunten </w:t>
      </w:r>
    </w:p>
    <w:p w14:paraId="48D81B9E" w14:textId="6D73490A" w:rsidR="009307EF" w:rsidRDefault="00BC3ADA" w:rsidP="00BB05EC">
      <w:pPr>
        <w:pStyle w:val="Lijstalinea"/>
        <w:numPr>
          <w:ilvl w:val="0"/>
          <w:numId w:val="17"/>
        </w:numPr>
        <w:spacing w:line="276" w:lineRule="auto"/>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5AC6552B" w:rsidR="009307EF" w:rsidRDefault="009307EF" w:rsidP="00BB05EC">
      <w:pPr>
        <w:pStyle w:val="Lijstalinea"/>
        <w:numPr>
          <w:ilvl w:val="0"/>
          <w:numId w:val="17"/>
        </w:numPr>
        <w:spacing w:line="276" w:lineRule="auto"/>
      </w:pPr>
      <w:r>
        <w:t xml:space="preserve">Inschrijver kan met één referentie </w:t>
      </w:r>
      <w:r w:rsidR="00620B6B">
        <w:t>alle</w:t>
      </w:r>
      <w:r>
        <w:t xml:space="preserve"> kerncompetenties aantonen, dan wel met één referentie </w:t>
      </w:r>
      <w:r w:rsidR="00865FD3">
        <w:t xml:space="preserve">voor iedere </w:t>
      </w:r>
      <w:r>
        <w:t>kerncompetentie (dus totaal max</w:t>
      </w:r>
      <w:r w:rsidR="00865FD3">
        <w:t>imaal</w:t>
      </w:r>
      <w:r>
        <w:t xml:space="preserve"> </w:t>
      </w:r>
      <w:r w:rsidR="00620B6B">
        <w:t>3</w:t>
      </w:r>
      <w:r>
        <w:t xml:space="preserve"> referenties). </w:t>
      </w:r>
    </w:p>
    <w:p w14:paraId="43B6CE37" w14:textId="5F822792" w:rsidR="009307EF" w:rsidRDefault="001F5E73" w:rsidP="00BB05EC">
      <w:pPr>
        <w:pStyle w:val="Lijstalinea"/>
        <w:numPr>
          <w:ilvl w:val="0"/>
          <w:numId w:val="17"/>
        </w:numPr>
        <w:spacing w:line="276" w:lineRule="auto"/>
      </w:pPr>
      <w:r>
        <w:t>De referenties moeten minimaal 6 maanden volledig operationeel in gebruik zijn bij de desbetreffende opdrachtgever, dat betekent opgeleverd en geaccepteerd. De datum waarop bij de desbetreffende opdrachtgever het systeem in gebruik is genomen moet ‘recent’ zijn, dat wil zeggen na 1 januari 2021</w:t>
      </w:r>
      <w:r w:rsidR="003C6E54">
        <w:t>.</w:t>
      </w:r>
    </w:p>
    <w:p w14:paraId="7E453B1B" w14:textId="3D96F82F" w:rsidR="003C6E54" w:rsidRDefault="009307EF" w:rsidP="00BB05EC">
      <w:pPr>
        <w:pStyle w:val="Lijstalinea"/>
        <w:numPr>
          <w:ilvl w:val="0"/>
          <w:numId w:val="17"/>
        </w:numPr>
        <w:spacing w:line="276" w:lineRule="auto"/>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0D759329" w14:textId="77777777" w:rsidR="00BB05EC" w:rsidRDefault="00BB05EC" w:rsidP="00BB05EC">
      <w:pPr>
        <w:pStyle w:val="Lijstalinea"/>
        <w:spacing w:line="276" w:lineRule="auto"/>
      </w:pPr>
    </w:p>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328D0E73" w14:textId="6AAF8504" w:rsidR="008A75F1" w:rsidRPr="004D7072" w:rsidRDefault="00BB05EC" w:rsidP="00BB05EC">
            <w:pPr>
              <w:widowControl w:val="0"/>
              <w:spacing w:line="276" w:lineRule="auto"/>
              <w:rPr>
                <w:rFonts w:eastAsia="Arial" w:cs="Arial"/>
                <w:color w:val="000000" w:themeColor="text1"/>
              </w:rPr>
            </w:pPr>
            <w:r w:rsidRPr="77D6EFB8">
              <w:rPr>
                <w:rFonts w:eastAsia="Arial" w:cs="Arial"/>
                <w:color w:val="000000" w:themeColor="text1"/>
              </w:rPr>
              <w:t>De levering, imple</w:t>
            </w:r>
            <w:r>
              <w:rPr>
                <w:rFonts w:eastAsia="Arial" w:cs="Arial"/>
                <w:color w:val="000000" w:themeColor="text1"/>
              </w:rPr>
              <w:t>menteren, beschikbaar stellen en onderhouden van een subsidiesysteem</w:t>
            </w:r>
            <w:r w:rsidRPr="77D6EFB8">
              <w:rPr>
                <w:rFonts w:eastAsia="Arial" w:cs="Arial"/>
                <w:color w:val="000000" w:themeColor="text1"/>
              </w:rPr>
              <w:t xml:space="preserve"> </w:t>
            </w:r>
            <w:r w:rsidRPr="77D6EFB8">
              <w:rPr>
                <w:rFonts w:eastAsia="Arial" w:cs="Arial"/>
                <w:color w:val="000000" w:themeColor="text1"/>
                <w:u w:val="single"/>
              </w:rPr>
              <w:t>als SaaS-dienst</w:t>
            </w:r>
            <w:r w:rsidRPr="77D6EFB8">
              <w:rPr>
                <w:rFonts w:eastAsia="Arial" w:cs="Arial"/>
                <w:color w:val="000000" w:themeColor="text1"/>
              </w:rPr>
              <w:t xml:space="preserve"> binnen een gemeente met &gt;75.000 inwoners of een combinatie van samenwerkende gemeenten, met &gt;75.000 inwoners, en vergelijkbaar is met de inhoud van de opdracht</w:t>
            </w:r>
            <w:r>
              <w:rPr>
                <w:rFonts w:eastAsia="Arial" w:cs="Arial"/>
                <w:color w:val="000000" w:themeColor="text1"/>
              </w:rPr>
              <w:t xml:space="preserve"> aanbestedende dienst. </w:t>
            </w:r>
            <w:r w:rsidRPr="77D6EFB8">
              <w:rPr>
                <w:rFonts w:eastAsia="Arial" w:cs="Arial"/>
                <w:color w:val="000000" w:themeColor="text1"/>
              </w:rPr>
              <w:t xml:space="preserve">Er dient sprake te zijn van een </w:t>
            </w:r>
            <w:r w:rsidRPr="77D6EFB8">
              <w:rPr>
                <w:rFonts w:eastAsia="Arial" w:cs="Arial"/>
                <w:color w:val="000000" w:themeColor="text1"/>
                <w:u w:val="single"/>
              </w:rPr>
              <w:t xml:space="preserve">operationeel </w:t>
            </w:r>
            <w:r>
              <w:rPr>
                <w:rFonts w:eastAsia="Arial" w:cs="Arial"/>
                <w:color w:val="000000" w:themeColor="text1"/>
              </w:rPr>
              <w:t>Subsidies</w:t>
            </w:r>
            <w:r w:rsidRPr="77D6EFB8">
              <w:rPr>
                <w:rFonts w:eastAsia="Arial" w:cs="Arial"/>
                <w:color w:val="000000" w:themeColor="text1"/>
              </w:rPr>
              <w:t>ysteem.</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7F472E4C" w14:textId="1A1C754D" w:rsidR="77D6EFB8" w:rsidRDefault="77D6EFB8">
      <w:r>
        <w:br w:type="page"/>
      </w:r>
    </w:p>
    <w:p w14:paraId="35F5EF8A" w14:textId="77777777" w:rsidR="00620B6B" w:rsidRDefault="00620B6B"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620B6B" w:rsidRPr="004D7072" w14:paraId="0B607E54" w14:textId="77777777" w:rsidTr="7687BDC3">
        <w:trPr>
          <w:trHeight w:val="340"/>
        </w:trPr>
        <w:tc>
          <w:tcPr>
            <w:tcW w:w="1756" w:type="pct"/>
            <w:tcBorders>
              <w:bottom w:val="single" w:sz="4" w:space="0" w:color="auto"/>
            </w:tcBorders>
            <w:hideMark/>
          </w:tcPr>
          <w:p w14:paraId="4C6F8E3F" w14:textId="51B2E276" w:rsidR="00620B6B" w:rsidRPr="004D7072" w:rsidRDefault="00620B6B" w:rsidP="00731DAA">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6EB0EEE2" w14:textId="3B09D363" w:rsidR="00620B6B" w:rsidRPr="004D7072" w:rsidRDefault="00BB05EC" w:rsidP="00BB05EC">
            <w:pPr>
              <w:spacing w:line="276" w:lineRule="auto"/>
              <w:rPr>
                <w:rFonts w:eastAsia="Arial" w:cs="Arial"/>
                <w:color w:val="000000" w:themeColor="text1"/>
              </w:rPr>
            </w:pPr>
            <w:r w:rsidRPr="7687BDC3">
              <w:rPr>
                <w:rFonts w:eastAsia="Arial" w:cs="Arial"/>
                <w:color w:val="000000" w:themeColor="text1"/>
              </w:rPr>
              <w:t xml:space="preserve">Het succesvol uitvoeren van een migratie/conversie vanuit een bestaand </w:t>
            </w:r>
            <w:r>
              <w:rPr>
                <w:rFonts w:eastAsia="Arial" w:cs="Arial"/>
                <w:color w:val="000000" w:themeColor="text1"/>
              </w:rPr>
              <w:t>subsidie</w:t>
            </w:r>
            <w:r w:rsidRPr="7687BDC3">
              <w:rPr>
                <w:rFonts w:eastAsia="Arial" w:cs="Arial"/>
                <w:color w:val="000000" w:themeColor="text1"/>
              </w:rPr>
              <w:t xml:space="preserve">systeem naar het </w:t>
            </w:r>
            <w:r>
              <w:rPr>
                <w:rFonts w:eastAsia="Arial" w:cs="Arial"/>
                <w:color w:val="000000" w:themeColor="text1"/>
              </w:rPr>
              <w:t>aan te bieden subsidie</w:t>
            </w:r>
            <w:r w:rsidRPr="7687BDC3">
              <w:rPr>
                <w:rFonts w:eastAsia="Arial" w:cs="Arial"/>
                <w:color w:val="000000" w:themeColor="text1"/>
              </w:rPr>
              <w:t>systeem, binnen een gemeente met &gt;75.000 inwoners, of een combinatie van samenwerkende gemeenten met &gt;75.000 inwoners.</w:t>
            </w:r>
          </w:p>
          <w:p w14:paraId="14C958CD" w14:textId="77777777" w:rsidR="00620B6B" w:rsidRPr="004D7072" w:rsidRDefault="00620B6B" w:rsidP="00731DAA">
            <w:pPr>
              <w:widowControl w:val="0"/>
              <w:rPr>
                <w:rFonts w:cs="Arial"/>
                <w:bCs/>
                <w:iCs/>
                <w:noProof/>
                <w:position w:val="-24"/>
                <w:sz w:val="22"/>
                <w:szCs w:val="22"/>
              </w:rPr>
            </w:pPr>
          </w:p>
        </w:tc>
      </w:tr>
      <w:tr w:rsidR="00620B6B" w:rsidRPr="004D7072" w14:paraId="606C072E" w14:textId="77777777" w:rsidTr="7687BDC3">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B056E" w14:textId="77777777" w:rsidR="00620B6B" w:rsidRPr="004D7072" w:rsidRDefault="00620B6B" w:rsidP="00731DAA">
            <w:pPr>
              <w:widowControl w:val="0"/>
              <w:rPr>
                <w:rFonts w:cs="Arial"/>
                <w:b/>
                <w:iCs/>
                <w:noProof/>
                <w:sz w:val="22"/>
                <w:szCs w:val="22"/>
                <w:highlight w:val="yellow"/>
              </w:rPr>
            </w:pPr>
            <w:r w:rsidRPr="004D7072">
              <w:rPr>
                <w:rFonts w:cs="Arial"/>
                <w:b/>
                <w:iCs/>
                <w:sz w:val="22"/>
                <w:szCs w:val="22"/>
              </w:rPr>
              <w:t>Gegevens referent:</w:t>
            </w:r>
          </w:p>
        </w:tc>
      </w:tr>
      <w:tr w:rsidR="00620B6B" w:rsidRPr="004D7072" w14:paraId="5DC4F009" w14:textId="77777777" w:rsidTr="7687BDC3">
        <w:trPr>
          <w:trHeight w:val="373"/>
        </w:trPr>
        <w:tc>
          <w:tcPr>
            <w:tcW w:w="1756" w:type="pct"/>
            <w:tcBorders>
              <w:top w:val="single" w:sz="4" w:space="0" w:color="auto"/>
            </w:tcBorders>
            <w:hideMark/>
          </w:tcPr>
          <w:p w14:paraId="2B5C4EB9" w14:textId="77777777" w:rsidR="00620B6B" w:rsidRPr="004D7072" w:rsidRDefault="00620B6B" w:rsidP="00731DAA">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0F44CEF9" w14:textId="77777777" w:rsidR="00620B6B" w:rsidRPr="004D7072" w:rsidRDefault="00620B6B" w:rsidP="00731DAA">
            <w:pPr>
              <w:widowControl w:val="0"/>
              <w:rPr>
                <w:rFonts w:cs="Arial"/>
                <w:bCs/>
                <w:iCs/>
                <w:noProof/>
                <w:sz w:val="22"/>
                <w:szCs w:val="22"/>
              </w:rPr>
            </w:pPr>
            <w:r w:rsidRPr="004D7072">
              <w:rPr>
                <w:rFonts w:cs="Arial"/>
                <w:bCs/>
                <w:iCs/>
                <w:noProof/>
                <w:sz w:val="22"/>
                <w:szCs w:val="22"/>
              </w:rPr>
              <w:t xml:space="preserve">  </w:t>
            </w:r>
          </w:p>
        </w:tc>
      </w:tr>
      <w:tr w:rsidR="00620B6B" w:rsidRPr="004D7072" w14:paraId="1635A116" w14:textId="77777777" w:rsidTr="7687BDC3">
        <w:trPr>
          <w:trHeight w:val="421"/>
        </w:trPr>
        <w:tc>
          <w:tcPr>
            <w:tcW w:w="1756" w:type="pct"/>
            <w:hideMark/>
          </w:tcPr>
          <w:p w14:paraId="67397158" w14:textId="77777777" w:rsidR="00620B6B" w:rsidRPr="004D7072" w:rsidRDefault="00620B6B" w:rsidP="00731DAA">
            <w:pPr>
              <w:widowControl w:val="0"/>
              <w:spacing w:before="60" w:after="60"/>
              <w:rPr>
                <w:rFonts w:cs="Arial"/>
                <w:bCs/>
                <w:iCs/>
                <w:noProof/>
              </w:rPr>
            </w:pPr>
            <w:r w:rsidRPr="004D7072">
              <w:rPr>
                <w:rFonts w:cs="Arial"/>
                <w:bCs/>
                <w:iCs/>
                <w:noProof/>
              </w:rPr>
              <w:t>Vestigingsplaats</w:t>
            </w:r>
          </w:p>
        </w:tc>
        <w:tc>
          <w:tcPr>
            <w:tcW w:w="3244" w:type="pct"/>
            <w:hideMark/>
          </w:tcPr>
          <w:p w14:paraId="21BE2246"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4732EE26" w14:textId="77777777" w:rsidTr="7687BDC3">
        <w:trPr>
          <w:trHeight w:val="427"/>
        </w:trPr>
        <w:tc>
          <w:tcPr>
            <w:tcW w:w="1756" w:type="pct"/>
            <w:hideMark/>
          </w:tcPr>
          <w:p w14:paraId="227191AD" w14:textId="77777777" w:rsidR="00620B6B" w:rsidRPr="004D7072" w:rsidRDefault="00620B6B" w:rsidP="00731DAA">
            <w:pPr>
              <w:widowControl w:val="0"/>
              <w:spacing w:before="60" w:after="60"/>
              <w:rPr>
                <w:rFonts w:cs="Arial"/>
                <w:bCs/>
                <w:iCs/>
                <w:noProof/>
              </w:rPr>
            </w:pPr>
            <w:r w:rsidRPr="004D7072">
              <w:rPr>
                <w:rFonts w:cs="Arial"/>
                <w:bCs/>
                <w:iCs/>
                <w:noProof/>
              </w:rPr>
              <w:t>Naam contactpersoon bij referent</w:t>
            </w:r>
          </w:p>
        </w:tc>
        <w:tc>
          <w:tcPr>
            <w:tcW w:w="3244" w:type="pct"/>
            <w:hideMark/>
          </w:tcPr>
          <w:p w14:paraId="79EE54AA"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3270469F" w14:textId="77777777" w:rsidTr="7687BDC3">
        <w:trPr>
          <w:trHeight w:val="405"/>
        </w:trPr>
        <w:tc>
          <w:tcPr>
            <w:tcW w:w="1756" w:type="pct"/>
            <w:hideMark/>
          </w:tcPr>
          <w:p w14:paraId="07E71355" w14:textId="77777777" w:rsidR="00620B6B" w:rsidRPr="004D7072" w:rsidRDefault="00620B6B" w:rsidP="00731DAA">
            <w:pPr>
              <w:widowControl w:val="0"/>
              <w:spacing w:before="60" w:after="60"/>
              <w:rPr>
                <w:rFonts w:cs="Arial"/>
                <w:bCs/>
                <w:iCs/>
                <w:noProof/>
              </w:rPr>
            </w:pPr>
            <w:r w:rsidRPr="004D7072">
              <w:rPr>
                <w:rFonts w:cs="Arial"/>
                <w:bCs/>
                <w:iCs/>
                <w:noProof/>
              </w:rPr>
              <w:t>Telefoonnummer contactpersoon</w:t>
            </w:r>
          </w:p>
        </w:tc>
        <w:tc>
          <w:tcPr>
            <w:tcW w:w="3244" w:type="pct"/>
            <w:hideMark/>
          </w:tcPr>
          <w:p w14:paraId="46DD4A18"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14D954AE" w14:textId="77777777" w:rsidTr="7687BDC3">
        <w:trPr>
          <w:trHeight w:val="405"/>
        </w:trPr>
        <w:tc>
          <w:tcPr>
            <w:tcW w:w="1756" w:type="pct"/>
          </w:tcPr>
          <w:p w14:paraId="18521BAE" w14:textId="77777777" w:rsidR="00620B6B" w:rsidRPr="004D7072" w:rsidRDefault="00620B6B" w:rsidP="00731DAA">
            <w:pPr>
              <w:widowControl w:val="0"/>
              <w:spacing w:before="60" w:after="60"/>
              <w:rPr>
                <w:rFonts w:cs="Arial"/>
                <w:bCs/>
                <w:iCs/>
                <w:noProof/>
              </w:rPr>
            </w:pPr>
            <w:r w:rsidRPr="004D7072">
              <w:rPr>
                <w:rFonts w:cs="Arial"/>
                <w:bCs/>
                <w:iCs/>
                <w:noProof/>
              </w:rPr>
              <w:t>Mailadres contactpersoon</w:t>
            </w:r>
          </w:p>
        </w:tc>
        <w:tc>
          <w:tcPr>
            <w:tcW w:w="3244" w:type="pct"/>
          </w:tcPr>
          <w:p w14:paraId="20FC947D"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3B58A4CB" w14:textId="77777777" w:rsidTr="7687BDC3">
        <w:trPr>
          <w:trHeight w:val="405"/>
        </w:trPr>
        <w:tc>
          <w:tcPr>
            <w:tcW w:w="5000" w:type="pct"/>
            <w:gridSpan w:val="2"/>
            <w:shd w:val="clear" w:color="auto" w:fill="D9D9D9" w:themeFill="background1" w:themeFillShade="D9"/>
          </w:tcPr>
          <w:p w14:paraId="709265CF" w14:textId="77777777" w:rsidR="00620B6B" w:rsidRPr="004D7072" w:rsidRDefault="00620B6B" w:rsidP="00731DAA">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620B6B" w:rsidRPr="004D7072" w14:paraId="67272401" w14:textId="77777777" w:rsidTr="7687BDC3">
        <w:trPr>
          <w:trHeight w:val="405"/>
        </w:trPr>
        <w:tc>
          <w:tcPr>
            <w:tcW w:w="1756" w:type="pct"/>
          </w:tcPr>
          <w:p w14:paraId="52B6DD7B" w14:textId="77777777" w:rsidR="00620B6B" w:rsidRPr="004D7072" w:rsidRDefault="00620B6B" w:rsidP="00731DAA">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C5B9A70"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7140A3F6"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57DEF613" w14:textId="77777777" w:rsidR="00620B6B" w:rsidRPr="004F6E40" w:rsidRDefault="00620B6B" w:rsidP="00731DAA">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F930B59"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5B2F2BA3" w14:textId="77777777" w:rsidTr="7687BDC3">
        <w:trPr>
          <w:trHeight w:val="405"/>
        </w:trPr>
        <w:tc>
          <w:tcPr>
            <w:tcW w:w="1756" w:type="pct"/>
          </w:tcPr>
          <w:p w14:paraId="639D2FED" w14:textId="77777777" w:rsidR="00620B6B" w:rsidRPr="004D7072" w:rsidRDefault="00620B6B" w:rsidP="00731DAA">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04470B7" w14:textId="77777777" w:rsidR="00620B6B" w:rsidRPr="004F6E40" w:rsidRDefault="00620B6B" w:rsidP="00731DAA">
            <w:pPr>
              <w:widowControl w:val="0"/>
              <w:spacing w:before="60" w:after="60"/>
              <w:rPr>
                <w:rFonts w:ascii="Arial Rounded MT Bold" w:hAnsi="Arial Rounded MT Bold" w:cs="Arial"/>
                <w:sz w:val="22"/>
                <w:szCs w:val="18"/>
              </w:rPr>
            </w:pPr>
          </w:p>
        </w:tc>
        <w:tc>
          <w:tcPr>
            <w:tcW w:w="3244" w:type="pct"/>
          </w:tcPr>
          <w:p w14:paraId="7CA4D93E"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04F6F9F" w14:textId="77777777" w:rsidTr="7687BDC3">
        <w:trPr>
          <w:trHeight w:val="405"/>
        </w:trPr>
        <w:tc>
          <w:tcPr>
            <w:tcW w:w="1756" w:type="pct"/>
          </w:tcPr>
          <w:p w14:paraId="3BA9FFD4" w14:textId="77777777" w:rsidR="00620B6B" w:rsidRPr="004D7072" w:rsidRDefault="00620B6B" w:rsidP="00731DAA">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03C84C46" w14:textId="77777777" w:rsidR="00620B6B" w:rsidRPr="00E05EC3"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ja </w:t>
            </w:r>
          </w:p>
          <w:p w14:paraId="3622CE41"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620B6B" w:rsidRPr="004D7072" w14:paraId="1B80F49F" w14:textId="77777777" w:rsidTr="7687BDC3">
        <w:trPr>
          <w:trHeight w:val="405"/>
        </w:trPr>
        <w:tc>
          <w:tcPr>
            <w:tcW w:w="1756" w:type="pct"/>
          </w:tcPr>
          <w:p w14:paraId="327A2910"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861FDC"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1C1946B" w14:textId="77777777" w:rsidTr="7687BDC3">
        <w:trPr>
          <w:trHeight w:val="405"/>
        </w:trPr>
        <w:tc>
          <w:tcPr>
            <w:tcW w:w="1756" w:type="pct"/>
          </w:tcPr>
          <w:p w14:paraId="3D3525FE"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AFF5DE3"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F6EE5B8" w14:textId="77777777" w:rsidR="00620B6B" w:rsidRDefault="00620B6B" w:rsidP="00AF5E7E"/>
    <w:p w14:paraId="6B4742D1" w14:textId="77777777" w:rsidR="00620B6B" w:rsidRDefault="00620B6B" w:rsidP="00AF5E7E"/>
    <w:p w14:paraId="20B71A53" w14:textId="77777777" w:rsidR="00620B6B" w:rsidRDefault="00620B6B" w:rsidP="00AF5E7E"/>
    <w:p w14:paraId="1508D8AC" w14:textId="77777777" w:rsidR="00BB05EC" w:rsidRDefault="00BB05EC" w:rsidP="00AF5E7E"/>
    <w:p w14:paraId="6196D286" w14:textId="77777777" w:rsidR="00BB05EC" w:rsidRDefault="00BB05EC" w:rsidP="00AF5E7E"/>
    <w:p w14:paraId="01BA62A7" w14:textId="77777777" w:rsidR="00BB05EC" w:rsidRDefault="00BB05EC" w:rsidP="00AF5E7E"/>
    <w:p w14:paraId="269ACF87" w14:textId="77777777" w:rsidR="00BB05EC" w:rsidRDefault="00BB05EC" w:rsidP="00AF5E7E"/>
    <w:p w14:paraId="6A6ADC32" w14:textId="77777777" w:rsidR="00BB05EC" w:rsidRDefault="00BB05EC" w:rsidP="00AF5E7E"/>
    <w:p w14:paraId="0DCDC0CA" w14:textId="77777777" w:rsidR="00BB05EC" w:rsidRDefault="00BB05EC" w:rsidP="00AF5E7E"/>
    <w:p w14:paraId="55D79942" w14:textId="77777777" w:rsidR="00BB05EC" w:rsidRDefault="00BB05EC" w:rsidP="00AF5E7E"/>
    <w:p w14:paraId="0F7062CB" w14:textId="77777777" w:rsidR="00BB05EC" w:rsidRDefault="00BB05EC" w:rsidP="00AF5E7E"/>
    <w:p w14:paraId="186BD4CD" w14:textId="77777777" w:rsidR="00BB05EC" w:rsidRDefault="00BB05EC" w:rsidP="00AF5E7E"/>
    <w:p w14:paraId="61739E86" w14:textId="77777777" w:rsidR="00BB05EC" w:rsidRDefault="00BB05EC" w:rsidP="00AF5E7E"/>
    <w:p w14:paraId="1CD7ECF9" w14:textId="77777777" w:rsidR="00BB05EC" w:rsidRDefault="00BB05EC" w:rsidP="00AF5E7E"/>
    <w:p w14:paraId="0ACE8E4B" w14:textId="77777777" w:rsidR="00BB05EC" w:rsidRDefault="00BB05EC" w:rsidP="00AF5E7E"/>
    <w:p w14:paraId="6F2D657A" w14:textId="77777777" w:rsidR="00BB05EC" w:rsidRDefault="00BB05EC"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BB05EC" w:rsidRPr="004D7072" w14:paraId="0BF9F3C8" w14:textId="77777777" w:rsidTr="008F62AC">
        <w:trPr>
          <w:trHeight w:val="340"/>
        </w:trPr>
        <w:tc>
          <w:tcPr>
            <w:tcW w:w="1756" w:type="pct"/>
            <w:tcBorders>
              <w:bottom w:val="single" w:sz="4" w:space="0" w:color="auto"/>
            </w:tcBorders>
            <w:hideMark/>
          </w:tcPr>
          <w:p w14:paraId="469871E0" w14:textId="6D90B2C3" w:rsidR="00BB05EC" w:rsidRPr="004D7072" w:rsidRDefault="00BB05EC" w:rsidP="008F62AC">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3</w:t>
            </w:r>
          </w:p>
        </w:tc>
        <w:tc>
          <w:tcPr>
            <w:tcW w:w="3244" w:type="pct"/>
            <w:tcBorders>
              <w:bottom w:val="single" w:sz="4" w:space="0" w:color="auto"/>
            </w:tcBorders>
            <w:hideMark/>
          </w:tcPr>
          <w:p w14:paraId="2747E3C6" w14:textId="0BF80423" w:rsidR="00BB05EC" w:rsidRPr="00BB05EC" w:rsidRDefault="00BB05EC" w:rsidP="00BB05EC">
            <w:pPr>
              <w:spacing w:line="276" w:lineRule="auto"/>
              <w:rPr>
                <w:rFonts w:eastAsia="Arial" w:cs="Arial"/>
                <w:color w:val="000000" w:themeColor="text1"/>
              </w:rPr>
            </w:pPr>
            <w:r>
              <w:rPr>
                <w:rFonts w:eastAsia="Arial" w:cs="Arial"/>
                <w:color w:val="000000" w:themeColor="text1"/>
              </w:rPr>
              <w:t xml:space="preserve">Inschrijver beschikt over aantoonbare kennis, ervaring en best </w:t>
            </w:r>
            <w:proofErr w:type="spellStart"/>
            <w:r>
              <w:rPr>
                <w:rFonts w:eastAsia="Arial" w:cs="Arial"/>
                <w:color w:val="000000" w:themeColor="text1"/>
              </w:rPr>
              <w:t>practices</w:t>
            </w:r>
            <w:proofErr w:type="spellEnd"/>
            <w:r>
              <w:rPr>
                <w:rFonts w:eastAsia="Arial" w:cs="Arial"/>
                <w:color w:val="000000" w:themeColor="text1"/>
              </w:rPr>
              <w:t xml:space="preserve"> rond het begeleiden en adviseren bij de implementatie van een subsidiesysteem bij een gemeente of een combinatie van samenwerkende gemeenten. Waaruit blijkt dat inschrijver optrad als een vak</w:t>
            </w:r>
            <w:r w:rsidR="009F73A7">
              <w:rPr>
                <w:rFonts w:eastAsia="Arial" w:cs="Arial"/>
                <w:color w:val="000000" w:themeColor="text1"/>
              </w:rPr>
              <w:t>-</w:t>
            </w:r>
            <w:r>
              <w:rPr>
                <w:rFonts w:eastAsia="Arial" w:cs="Arial"/>
                <w:color w:val="000000" w:themeColor="text1"/>
              </w:rPr>
              <w:t>expert.</w:t>
            </w:r>
          </w:p>
        </w:tc>
      </w:tr>
      <w:tr w:rsidR="00BB05EC" w:rsidRPr="004D7072" w14:paraId="0BB2D1AC" w14:textId="77777777" w:rsidTr="008F62AC">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9F2C3" w14:textId="77777777" w:rsidR="00BB05EC" w:rsidRPr="004D7072" w:rsidRDefault="00BB05EC" w:rsidP="008F62AC">
            <w:pPr>
              <w:widowControl w:val="0"/>
              <w:rPr>
                <w:rFonts w:cs="Arial"/>
                <w:b/>
                <w:iCs/>
                <w:noProof/>
                <w:sz w:val="22"/>
                <w:szCs w:val="22"/>
                <w:highlight w:val="yellow"/>
              </w:rPr>
            </w:pPr>
            <w:r w:rsidRPr="004D7072">
              <w:rPr>
                <w:rFonts w:cs="Arial"/>
                <w:b/>
                <w:iCs/>
                <w:sz w:val="22"/>
                <w:szCs w:val="22"/>
              </w:rPr>
              <w:t>Gegevens referent:</w:t>
            </w:r>
          </w:p>
        </w:tc>
      </w:tr>
      <w:tr w:rsidR="00BB05EC" w:rsidRPr="004D7072" w14:paraId="6C62469C" w14:textId="77777777" w:rsidTr="008F62AC">
        <w:trPr>
          <w:trHeight w:val="373"/>
        </w:trPr>
        <w:tc>
          <w:tcPr>
            <w:tcW w:w="1756" w:type="pct"/>
            <w:tcBorders>
              <w:top w:val="single" w:sz="4" w:space="0" w:color="auto"/>
            </w:tcBorders>
            <w:hideMark/>
          </w:tcPr>
          <w:p w14:paraId="66227B1D" w14:textId="77777777" w:rsidR="00BB05EC" w:rsidRPr="004D7072" w:rsidRDefault="00BB05EC" w:rsidP="008F62AC">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53D9FA40" w14:textId="77777777" w:rsidR="00BB05EC" w:rsidRPr="004D7072" w:rsidRDefault="00BB05EC" w:rsidP="008F62AC">
            <w:pPr>
              <w:widowControl w:val="0"/>
              <w:rPr>
                <w:rFonts w:cs="Arial"/>
                <w:bCs/>
                <w:iCs/>
                <w:noProof/>
                <w:sz w:val="22"/>
                <w:szCs w:val="22"/>
              </w:rPr>
            </w:pPr>
            <w:r w:rsidRPr="004D7072">
              <w:rPr>
                <w:rFonts w:cs="Arial"/>
                <w:bCs/>
                <w:iCs/>
                <w:noProof/>
                <w:sz w:val="22"/>
                <w:szCs w:val="22"/>
              </w:rPr>
              <w:t xml:space="preserve">  </w:t>
            </w:r>
          </w:p>
        </w:tc>
      </w:tr>
      <w:tr w:rsidR="00BB05EC" w:rsidRPr="004D7072" w14:paraId="337D1C73" w14:textId="77777777" w:rsidTr="008F62AC">
        <w:trPr>
          <w:trHeight w:val="421"/>
        </w:trPr>
        <w:tc>
          <w:tcPr>
            <w:tcW w:w="1756" w:type="pct"/>
            <w:hideMark/>
          </w:tcPr>
          <w:p w14:paraId="113BB4F4" w14:textId="77777777" w:rsidR="00BB05EC" w:rsidRPr="004D7072" w:rsidRDefault="00BB05EC" w:rsidP="008F62AC">
            <w:pPr>
              <w:widowControl w:val="0"/>
              <w:spacing w:before="60" w:after="60"/>
              <w:rPr>
                <w:rFonts w:cs="Arial"/>
                <w:bCs/>
                <w:iCs/>
                <w:noProof/>
              </w:rPr>
            </w:pPr>
            <w:r w:rsidRPr="004D7072">
              <w:rPr>
                <w:rFonts w:cs="Arial"/>
                <w:bCs/>
                <w:iCs/>
                <w:noProof/>
              </w:rPr>
              <w:t>Vestigingsplaats</w:t>
            </w:r>
          </w:p>
        </w:tc>
        <w:tc>
          <w:tcPr>
            <w:tcW w:w="3244" w:type="pct"/>
            <w:hideMark/>
          </w:tcPr>
          <w:p w14:paraId="3A99A5DF"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B05EC" w:rsidRPr="004D7072" w14:paraId="6651641E" w14:textId="77777777" w:rsidTr="008F62AC">
        <w:trPr>
          <w:trHeight w:val="427"/>
        </w:trPr>
        <w:tc>
          <w:tcPr>
            <w:tcW w:w="1756" w:type="pct"/>
            <w:hideMark/>
          </w:tcPr>
          <w:p w14:paraId="61B949B5" w14:textId="77777777" w:rsidR="00BB05EC" w:rsidRPr="004D7072" w:rsidRDefault="00BB05EC" w:rsidP="008F62AC">
            <w:pPr>
              <w:widowControl w:val="0"/>
              <w:spacing w:before="60" w:after="60"/>
              <w:rPr>
                <w:rFonts w:cs="Arial"/>
                <w:bCs/>
                <w:iCs/>
                <w:noProof/>
              </w:rPr>
            </w:pPr>
            <w:r w:rsidRPr="004D7072">
              <w:rPr>
                <w:rFonts w:cs="Arial"/>
                <w:bCs/>
                <w:iCs/>
                <w:noProof/>
              </w:rPr>
              <w:t>Naam contactpersoon bij referent</w:t>
            </w:r>
          </w:p>
        </w:tc>
        <w:tc>
          <w:tcPr>
            <w:tcW w:w="3244" w:type="pct"/>
            <w:hideMark/>
          </w:tcPr>
          <w:p w14:paraId="1C4D8E1B"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B05EC" w:rsidRPr="004D7072" w14:paraId="2495F62D" w14:textId="77777777" w:rsidTr="008F62AC">
        <w:trPr>
          <w:trHeight w:val="405"/>
        </w:trPr>
        <w:tc>
          <w:tcPr>
            <w:tcW w:w="1756" w:type="pct"/>
            <w:hideMark/>
          </w:tcPr>
          <w:p w14:paraId="5B7AC995" w14:textId="77777777" w:rsidR="00BB05EC" w:rsidRPr="004D7072" w:rsidRDefault="00BB05EC" w:rsidP="008F62AC">
            <w:pPr>
              <w:widowControl w:val="0"/>
              <w:spacing w:before="60" w:after="60"/>
              <w:rPr>
                <w:rFonts w:cs="Arial"/>
                <w:bCs/>
                <w:iCs/>
                <w:noProof/>
              </w:rPr>
            </w:pPr>
            <w:r w:rsidRPr="004D7072">
              <w:rPr>
                <w:rFonts w:cs="Arial"/>
                <w:bCs/>
                <w:iCs/>
                <w:noProof/>
              </w:rPr>
              <w:t>Telefoonnummer contactpersoon</w:t>
            </w:r>
          </w:p>
        </w:tc>
        <w:tc>
          <w:tcPr>
            <w:tcW w:w="3244" w:type="pct"/>
            <w:hideMark/>
          </w:tcPr>
          <w:p w14:paraId="10944E8B"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BB05EC" w:rsidRPr="004D7072" w14:paraId="6C094AF4" w14:textId="77777777" w:rsidTr="008F62AC">
        <w:trPr>
          <w:trHeight w:val="405"/>
        </w:trPr>
        <w:tc>
          <w:tcPr>
            <w:tcW w:w="1756" w:type="pct"/>
          </w:tcPr>
          <w:p w14:paraId="2811E15C" w14:textId="77777777" w:rsidR="00BB05EC" w:rsidRPr="004D7072" w:rsidRDefault="00BB05EC" w:rsidP="008F62AC">
            <w:pPr>
              <w:widowControl w:val="0"/>
              <w:spacing w:before="60" w:after="60"/>
              <w:rPr>
                <w:rFonts w:cs="Arial"/>
                <w:bCs/>
                <w:iCs/>
                <w:noProof/>
              </w:rPr>
            </w:pPr>
            <w:r w:rsidRPr="004D7072">
              <w:rPr>
                <w:rFonts w:cs="Arial"/>
                <w:bCs/>
                <w:iCs/>
                <w:noProof/>
              </w:rPr>
              <w:t>Mailadres contactpersoon</w:t>
            </w:r>
          </w:p>
        </w:tc>
        <w:tc>
          <w:tcPr>
            <w:tcW w:w="3244" w:type="pct"/>
          </w:tcPr>
          <w:p w14:paraId="50FF4510"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B05EC" w:rsidRPr="004D7072" w14:paraId="3C61BB74" w14:textId="77777777" w:rsidTr="008F62AC">
        <w:trPr>
          <w:trHeight w:val="405"/>
        </w:trPr>
        <w:tc>
          <w:tcPr>
            <w:tcW w:w="5000" w:type="pct"/>
            <w:gridSpan w:val="2"/>
            <w:shd w:val="clear" w:color="auto" w:fill="D9D9D9" w:themeFill="background1" w:themeFillShade="D9"/>
          </w:tcPr>
          <w:p w14:paraId="3B8D722B" w14:textId="77777777" w:rsidR="00BB05EC" w:rsidRPr="004D7072" w:rsidRDefault="00BB05EC" w:rsidP="008F62A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BB05EC" w:rsidRPr="004D7072" w14:paraId="399A8CFF" w14:textId="77777777" w:rsidTr="008F62AC">
        <w:trPr>
          <w:trHeight w:val="405"/>
        </w:trPr>
        <w:tc>
          <w:tcPr>
            <w:tcW w:w="1756" w:type="pct"/>
          </w:tcPr>
          <w:p w14:paraId="0C613732" w14:textId="77777777" w:rsidR="00BB05EC" w:rsidRPr="004D7072" w:rsidRDefault="00BB05EC" w:rsidP="008F62AC">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088F3BC7" w14:textId="77777777" w:rsidR="00BB05EC" w:rsidRPr="004D7072" w:rsidRDefault="00BB05EC" w:rsidP="008F62AC">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79F5071F" w14:textId="77777777" w:rsidR="00BB05EC" w:rsidRPr="004D7072" w:rsidRDefault="00BB05EC" w:rsidP="008F62AC">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481F3B8E" w14:textId="77777777" w:rsidR="00BB05EC" w:rsidRPr="004F6E40" w:rsidRDefault="00BB05EC" w:rsidP="008F62AC">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713C83D6"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B05EC" w:rsidRPr="004D7072" w14:paraId="07162DC9" w14:textId="77777777" w:rsidTr="008F62AC">
        <w:trPr>
          <w:trHeight w:val="405"/>
        </w:trPr>
        <w:tc>
          <w:tcPr>
            <w:tcW w:w="1756" w:type="pct"/>
          </w:tcPr>
          <w:p w14:paraId="791FEDF9" w14:textId="77777777" w:rsidR="00BB05EC" w:rsidRPr="004D7072" w:rsidRDefault="00BB05EC" w:rsidP="008F62AC">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58F95368" w14:textId="77777777" w:rsidR="00BB05EC" w:rsidRPr="004F6E40" w:rsidRDefault="00BB05EC" w:rsidP="008F62AC">
            <w:pPr>
              <w:widowControl w:val="0"/>
              <w:spacing w:before="60" w:after="60"/>
              <w:rPr>
                <w:rFonts w:ascii="Arial Rounded MT Bold" w:hAnsi="Arial Rounded MT Bold" w:cs="Arial"/>
                <w:sz w:val="22"/>
                <w:szCs w:val="18"/>
              </w:rPr>
            </w:pPr>
          </w:p>
        </w:tc>
        <w:tc>
          <w:tcPr>
            <w:tcW w:w="3244" w:type="pct"/>
          </w:tcPr>
          <w:p w14:paraId="700190A0"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B05EC" w:rsidRPr="004D7072" w14:paraId="5F2CA1D5" w14:textId="77777777" w:rsidTr="008F62AC">
        <w:trPr>
          <w:trHeight w:val="405"/>
        </w:trPr>
        <w:tc>
          <w:tcPr>
            <w:tcW w:w="1756" w:type="pct"/>
          </w:tcPr>
          <w:p w14:paraId="78E71B9B" w14:textId="77777777" w:rsidR="00BB05EC" w:rsidRPr="004D7072" w:rsidRDefault="00BB05EC" w:rsidP="008F62AC">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51B143A" w14:textId="77777777" w:rsidR="00BB05EC" w:rsidRPr="00E05EC3"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ja </w:t>
            </w:r>
          </w:p>
          <w:p w14:paraId="0AE3C5EC"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9F73A7">
              <w:rPr>
                <w:noProof/>
              </w:rPr>
            </w:r>
            <w:r w:rsidR="009F73A7">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BB05EC" w:rsidRPr="004D7072" w14:paraId="3ACB05A4" w14:textId="77777777" w:rsidTr="008F62AC">
        <w:trPr>
          <w:trHeight w:val="405"/>
        </w:trPr>
        <w:tc>
          <w:tcPr>
            <w:tcW w:w="1756" w:type="pct"/>
          </w:tcPr>
          <w:p w14:paraId="4E4963EF" w14:textId="77777777" w:rsidR="00BB05EC" w:rsidRPr="004D7072" w:rsidRDefault="00BB05EC" w:rsidP="008F62AC">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708BB5D1"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BB05EC" w:rsidRPr="004D7072" w14:paraId="0FE768A4" w14:textId="77777777" w:rsidTr="008F62AC">
        <w:trPr>
          <w:trHeight w:val="405"/>
        </w:trPr>
        <w:tc>
          <w:tcPr>
            <w:tcW w:w="1756" w:type="pct"/>
          </w:tcPr>
          <w:p w14:paraId="19A44204" w14:textId="77777777" w:rsidR="00BB05EC" w:rsidRPr="004D7072" w:rsidRDefault="00BB05EC" w:rsidP="008F62AC">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4D855A56" w14:textId="77777777" w:rsidR="00BB05EC" w:rsidRPr="004D7072" w:rsidRDefault="00BB05EC" w:rsidP="008F62AC">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2AB63B4" w14:textId="77777777" w:rsidR="00BB05EC" w:rsidRDefault="00BB05EC" w:rsidP="00AF5E7E"/>
    <w:p w14:paraId="67377B6A" w14:textId="77777777" w:rsidR="00BB05EC" w:rsidRDefault="00BB05EC" w:rsidP="00AF5E7E"/>
    <w:sectPr w:rsidR="00BB05EC" w:rsidSect="00117565">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C7B97" w14:textId="77777777" w:rsidR="00F12D09" w:rsidRDefault="00F12D09">
      <w:r>
        <w:separator/>
      </w:r>
    </w:p>
  </w:endnote>
  <w:endnote w:type="continuationSeparator" w:id="0">
    <w:p w14:paraId="17C8BA6A" w14:textId="77777777" w:rsidR="00F12D09" w:rsidRDefault="00F1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FB292" w14:textId="77777777" w:rsidR="00F12D09" w:rsidRDefault="00F12D09">
      <w:r>
        <w:separator/>
      </w:r>
    </w:p>
  </w:footnote>
  <w:footnote w:type="continuationSeparator" w:id="0">
    <w:p w14:paraId="7A485F04" w14:textId="77777777" w:rsidR="00F12D09" w:rsidRDefault="00F1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3207"/>
    <w:rsid w:val="00037EEC"/>
    <w:rsid w:val="00045278"/>
    <w:rsid w:val="00062E5C"/>
    <w:rsid w:val="000652D2"/>
    <w:rsid w:val="000700FE"/>
    <w:rsid w:val="00081E8B"/>
    <w:rsid w:val="00087F8F"/>
    <w:rsid w:val="000B0647"/>
    <w:rsid w:val="000D2944"/>
    <w:rsid w:val="000D7F29"/>
    <w:rsid w:val="000E732A"/>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0CF7"/>
    <w:rsid w:val="001C5E61"/>
    <w:rsid w:val="001D450F"/>
    <w:rsid w:val="001E2B72"/>
    <w:rsid w:val="001E2D3E"/>
    <w:rsid w:val="001F5E73"/>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70A69"/>
    <w:rsid w:val="00373C81"/>
    <w:rsid w:val="003867FA"/>
    <w:rsid w:val="003A47C5"/>
    <w:rsid w:val="003A4A36"/>
    <w:rsid w:val="003C6E54"/>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23B9"/>
    <w:rsid w:val="005576FD"/>
    <w:rsid w:val="00573DEF"/>
    <w:rsid w:val="005769AD"/>
    <w:rsid w:val="00590899"/>
    <w:rsid w:val="00595803"/>
    <w:rsid w:val="00597891"/>
    <w:rsid w:val="005A2C2A"/>
    <w:rsid w:val="005B1943"/>
    <w:rsid w:val="005B55E9"/>
    <w:rsid w:val="005B6D4C"/>
    <w:rsid w:val="005C1431"/>
    <w:rsid w:val="005D04E3"/>
    <w:rsid w:val="005D4605"/>
    <w:rsid w:val="006019E7"/>
    <w:rsid w:val="006029F6"/>
    <w:rsid w:val="006114DD"/>
    <w:rsid w:val="00612F23"/>
    <w:rsid w:val="006139E7"/>
    <w:rsid w:val="006201DF"/>
    <w:rsid w:val="00620B6B"/>
    <w:rsid w:val="00625A55"/>
    <w:rsid w:val="006270D4"/>
    <w:rsid w:val="006445DE"/>
    <w:rsid w:val="00644793"/>
    <w:rsid w:val="00657D34"/>
    <w:rsid w:val="00663D80"/>
    <w:rsid w:val="00665F82"/>
    <w:rsid w:val="0066705F"/>
    <w:rsid w:val="006C6A67"/>
    <w:rsid w:val="006D7C68"/>
    <w:rsid w:val="006D7F5E"/>
    <w:rsid w:val="006E0C48"/>
    <w:rsid w:val="00704C08"/>
    <w:rsid w:val="00713A38"/>
    <w:rsid w:val="00715C0F"/>
    <w:rsid w:val="00721482"/>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2A3E"/>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9F73A7"/>
    <w:rsid w:val="00A15FFA"/>
    <w:rsid w:val="00A1688D"/>
    <w:rsid w:val="00A20FF7"/>
    <w:rsid w:val="00A254C8"/>
    <w:rsid w:val="00A323A8"/>
    <w:rsid w:val="00A34A14"/>
    <w:rsid w:val="00A41FBE"/>
    <w:rsid w:val="00A53B15"/>
    <w:rsid w:val="00A55EEA"/>
    <w:rsid w:val="00A56C97"/>
    <w:rsid w:val="00A7620C"/>
    <w:rsid w:val="00A77031"/>
    <w:rsid w:val="00A84B5A"/>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05EC"/>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D68B2"/>
    <w:rsid w:val="00CF713E"/>
    <w:rsid w:val="00D05FC7"/>
    <w:rsid w:val="00D17E42"/>
    <w:rsid w:val="00D36EFC"/>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12D09"/>
    <w:rsid w:val="00F23CC1"/>
    <w:rsid w:val="00F26C6A"/>
    <w:rsid w:val="00F349BD"/>
    <w:rsid w:val="00F46E1D"/>
    <w:rsid w:val="00F524CB"/>
    <w:rsid w:val="00F66B2D"/>
    <w:rsid w:val="00F70DCF"/>
    <w:rsid w:val="00F860AD"/>
    <w:rsid w:val="00F92976"/>
    <w:rsid w:val="00F97258"/>
    <w:rsid w:val="00FA5214"/>
    <w:rsid w:val="00FA6B78"/>
    <w:rsid w:val="00FB621E"/>
    <w:rsid w:val="00FC09FE"/>
    <w:rsid w:val="00FC7A7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RCUS45HN67DU-974321440-306323</_dlc_DocId>
    <_dlc_DocIdUrl xmlns="558c601a-c172-4142-980b-33deeaa1e95d">
      <Url>https://sscons.sharepoint.com/sites/ORG-IC/_layouts/15/DocIdRedir.aspx?ID=RCUS45HN67DU-974321440-306323</Url>
      <Description>RCUS45HN67DU-974321440-306323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3.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565</Words>
  <Characters>4147</Characters>
  <Application>Microsoft Office Word</Application>
  <DocSecurity>0</DocSecurity>
  <Lines>34</Lines>
  <Paragraphs>9</Paragraphs>
  <ScaleCrop>false</ScaleCrop>
  <Company>SSC Ons</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18</cp:revision>
  <cp:lastPrinted>2019-01-04T09:57:00Z</cp:lastPrinted>
  <dcterms:created xsi:type="dcterms:W3CDTF">2024-09-13T07:04:00Z</dcterms:created>
  <dcterms:modified xsi:type="dcterms:W3CDTF">2024-09-19T06:51:00Z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cbe120ae-a859-4294-a9a5-b461a8a9293a</vt:lpwstr>
  </property>
  <property fmtid="{D5CDD505-2E9C-101B-9397-08002B2CF9AE}" pid="4" name="MediaServiceImageTags">
    <vt:lpwstr/>
  </property>
</Properties>
</file>