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4017D" w14:textId="4E4DF780" w:rsidR="00E04489" w:rsidRPr="00E04489" w:rsidRDefault="00E04489" w:rsidP="00E04489">
      <w:pPr>
        <w:rPr>
          <w:b/>
          <w:sz w:val="28"/>
          <w:szCs w:val="24"/>
        </w:rPr>
      </w:pPr>
      <w:r w:rsidRPr="00E04489">
        <w:rPr>
          <w:b/>
          <w:sz w:val="28"/>
          <w:szCs w:val="24"/>
        </w:rPr>
        <w:t>Bijlage</w:t>
      </w:r>
      <w:r w:rsidR="00B363DD">
        <w:rPr>
          <w:b/>
          <w:sz w:val="28"/>
          <w:szCs w:val="24"/>
        </w:rPr>
        <w:t xml:space="preserve"> III</w:t>
      </w:r>
      <w:r w:rsidRPr="00E04489">
        <w:rPr>
          <w:b/>
          <w:sz w:val="28"/>
          <w:szCs w:val="24"/>
        </w:rPr>
        <w:t xml:space="preserve"> Holdingverklaring</w:t>
      </w:r>
    </w:p>
    <w:p w14:paraId="1BEC9B61" w14:textId="3E12EF96" w:rsidR="00485561" w:rsidRPr="00136B92" w:rsidRDefault="00485561" w:rsidP="00457155">
      <w:pPr>
        <w:rPr>
          <w:b/>
          <w:bCs/>
        </w:rPr>
      </w:pPr>
      <w:r w:rsidRPr="28216519">
        <w:rPr>
          <w:b/>
          <w:bCs/>
        </w:rPr>
        <w:t xml:space="preserve">Betreft: </w:t>
      </w:r>
      <w:r w:rsidR="00BD5C5A" w:rsidRPr="28216519">
        <w:rPr>
          <w:b/>
          <w:bCs/>
        </w:rPr>
        <w:t>Europese</w:t>
      </w:r>
      <w:r w:rsidRPr="28216519">
        <w:rPr>
          <w:b/>
          <w:bCs/>
        </w:rPr>
        <w:t xml:space="preserve"> aanbestedingsprocedure </w:t>
      </w:r>
      <w:r w:rsidR="00136B92">
        <w:rPr>
          <w:b/>
          <w:bCs/>
        </w:rPr>
        <w:t>Subsidie</w:t>
      </w:r>
      <w:r w:rsidR="00C05B84" w:rsidRPr="28216519">
        <w:rPr>
          <w:b/>
          <w:bCs/>
        </w:rPr>
        <w:t xml:space="preserve">systeem gemeente Zwolle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B363DD">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B363DD">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9F2ACE">
      <w:headerReference w:type="default" r:id="rId11"/>
      <w:footerReference w:type="even" r:id="rId12"/>
      <w:footerReference w:type="default" r:id="rId13"/>
      <w:footerReference w:type="first" r:id="rId14"/>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A0124" w14:textId="77777777" w:rsidR="009F2ACE" w:rsidRDefault="009F2ACE">
      <w:r>
        <w:separator/>
      </w:r>
    </w:p>
  </w:endnote>
  <w:endnote w:type="continuationSeparator" w:id="0">
    <w:p w14:paraId="3CD97C6D" w14:textId="77777777" w:rsidR="009F2ACE" w:rsidRDefault="009F2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B363DD">
            <w:fldChar w:fldCharType="begin"/>
          </w:r>
          <w:r w:rsidR="00B363DD">
            <w:instrText xml:space="preserve"> NUMPAGES   \* MERGEFORMAT </w:instrText>
          </w:r>
          <w:r w:rsidR="00B363DD">
            <w:fldChar w:fldCharType="separate"/>
          </w:r>
          <w:r>
            <w:rPr>
              <w:noProof/>
            </w:rPr>
            <w:t>1</w:t>
          </w:r>
          <w:r w:rsidR="00B363DD">
            <w:rPr>
              <w:noProof/>
            </w:rPr>
            <w:fldChar w:fldCharType="end"/>
          </w:r>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D2722" w14:textId="77777777" w:rsidR="009F2ACE" w:rsidRDefault="009F2ACE">
      <w:r>
        <w:separator/>
      </w:r>
    </w:p>
  </w:footnote>
  <w:footnote w:type="continuationSeparator" w:id="0">
    <w:p w14:paraId="0FF708A6" w14:textId="77777777" w:rsidR="009F2ACE" w:rsidRDefault="009F2ACE">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0C1A"/>
    <w:rsid w:val="00123882"/>
    <w:rsid w:val="00136B9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C7D2B"/>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E1C0B"/>
    <w:rsid w:val="004F07F7"/>
    <w:rsid w:val="004F2305"/>
    <w:rsid w:val="00547595"/>
    <w:rsid w:val="005523B9"/>
    <w:rsid w:val="005576FD"/>
    <w:rsid w:val="00562549"/>
    <w:rsid w:val="005769AD"/>
    <w:rsid w:val="00597891"/>
    <w:rsid w:val="005B1943"/>
    <w:rsid w:val="005D04E3"/>
    <w:rsid w:val="005D4213"/>
    <w:rsid w:val="005D4605"/>
    <w:rsid w:val="006019E7"/>
    <w:rsid w:val="00602EF7"/>
    <w:rsid w:val="00607741"/>
    <w:rsid w:val="006114DD"/>
    <w:rsid w:val="00612F23"/>
    <w:rsid w:val="00623032"/>
    <w:rsid w:val="006243FD"/>
    <w:rsid w:val="006270D4"/>
    <w:rsid w:val="006364ED"/>
    <w:rsid w:val="00644793"/>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9F2ACE"/>
    <w:rsid w:val="00A077A7"/>
    <w:rsid w:val="00A1558B"/>
    <w:rsid w:val="00A15FFA"/>
    <w:rsid w:val="00A20FF7"/>
    <w:rsid w:val="00A21A6C"/>
    <w:rsid w:val="00A254C8"/>
    <w:rsid w:val="00A3558C"/>
    <w:rsid w:val="00A55EEA"/>
    <w:rsid w:val="00A77031"/>
    <w:rsid w:val="00A83D1B"/>
    <w:rsid w:val="00AA38FE"/>
    <w:rsid w:val="00AE25EF"/>
    <w:rsid w:val="00AF1471"/>
    <w:rsid w:val="00AF48F9"/>
    <w:rsid w:val="00B13A1B"/>
    <w:rsid w:val="00B363DD"/>
    <w:rsid w:val="00B46C1D"/>
    <w:rsid w:val="00B47772"/>
    <w:rsid w:val="00B731E4"/>
    <w:rsid w:val="00B77818"/>
    <w:rsid w:val="00B8655F"/>
    <w:rsid w:val="00BA51C5"/>
    <w:rsid w:val="00BA684E"/>
    <w:rsid w:val="00BC2211"/>
    <w:rsid w:val="00BD5C5A"/>
    <w:rsid w:val="00BF0858"/>
    <w:rsid w:val="00C05B84"/>
    <w:rsid w:val="00C10DA1"/>
    <w:rsid w:val="00C42533"/>
    <w:rsid w:val="00C612F9"/>
    <w:rsid w:val="00CC406D"/>
    <w:rsid w:val="00D0055F"/>
    <w:rsid w:val="00D15699"/>
    <w:rsid w:val="00D17E42"/>
    <w:rsid w:val="00D36EFC"/>
    <w:rsid w:val="00D40560"/>
    <w:rsid w:val="00D4268A"/>
    <w:rsid w:val="00D57B19"/>
    <w:rsid w:val="00DA7EF0"/>
    <w:rsid w:val="00DC210E"/>
    <w:rsid w:val="00DC65BA"/>
    <w:rsid w:val="00DC7A91"/>
    <w:rsid w:val="00E04489"/>
    <w:rsid w:val="00E04767"/>
    <w:rsid w:val="00E14123"/>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 w:val="28216519"/>
    <w:rsid w:val="6629FA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RCUS45HN67DU-974321440-306322</_dlc_DocId>
    <_dlc_DocIdUrl xmlns="558c601a-c172-4142-980b-33deeaa1e95d">
      <Url>https://sscons.sharepoint.com/sites/ORG-IC/_layouts/15/DocIdRedir.aspx?ID=RCUS45HN67DU-974321440-306322</Url>
      <Description>RCUS45HN67DU-974321440-306322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 ds:uri="cb1d60ef-ddc4-41b5-a9c3-fda515bcb6dd"/>
    <ds:schemaRef ds:uri="3023a45a-caf6-4a99-a3ae-904970c9eb75"/>
    <ds:schemaRef ds:uri="http://schemas.microsoft.com/sharepoint/v3/fields"/>
  </ds:schemaRefs>
</ds:datastoreItem>
</file>

<file path=customXml/itemProps3.xml><?xml version="1.0" encoding="utf-8"?>
<ds:datastoreItem xmlns:ds="http://schemas.openxmlformats.org/officeDocument/2006/customXml" ds:itemID="{7860DA69-2FA7-42A7-A068-CC3022663F7E}">
  <ds:schemaRefs>
    <ds:schemaRef ds:uri="http://schemas.microsoft.com/sharepoint/events"/>
  </ds:schemaRefs>
</ds:datastoreItem>
</file>

<file path=customXml/itemProps4.xml><?xml version="1.0" encoding="utf-8"?>
<ds:datastoreItem xmlns:ds="http://schemas.openxmlformats.org/officeDocument/2006/customXml" ds:itemID="{8DAF7481-8689-4C9F-B3A1-96C6B7AE4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1089</Characters>
  <Application>Microsoft Office Word</Application>
  <DocSecurity>0</DocSecurity>
  <Lines>9</Lines>
  <Paragraphs>2</Paragraphs>
  <ScaleCrop>false</ScaleCrop>
  <Company>Gemeente Zwolle</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Theo de Heer</cp:lastModifiedBy>
  <cp:revision>4</cp:revision>
  <cp:lastPrinted>1900-12-31T23:00:00Z</cp:lastPrinted>
  <dcterms:created xsi:type="dcterms:W3CDTF">2024-09-13T07:03:00Z</dcterms:created>
  <dcterms:modified xsi:type="dcterms:W3CDTF">2024-09-19T06:52:00Z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eb7f8639-8b5f-4749-849a-b89da5487b24</vt:lpwstr>
  </property>
  <property fmtid="{D5CDD505-2E9C-101B-9397-08002B2CF9AE}" pid="4" name="MediaServiceImageTags">
    <vt:lpwstr/>
  </property>
</Properties>
</file>