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42F7EFA0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3923C0">
        <w:rPr>
          <w:b/>
          <w:bCs/>
          <w:sz w:val="28"/>
          <w:szCs w:val="24"/>
        </w:rPr>
        <w:t xml:space="preserve"> II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550CF8B3" w:rsidR="00343598" w:rsidRDefault="00343598" w:rsidP="00343598">
      <w:r>
        <w:t>-</w:t>
      </w:r>
      <w:r>
        <w:tab/>
        <w:t xml:space="preserve">dat </w:t>
      </w:r>
      <w:r w:rsidRPr="000F06F3">
        <w:rPr>
          <w:highlight w:val="yellow"/>
        </w:rPr>
        <w:t>&lt;naam Inschrijver</w:t>
      </w:r>
      <w:r>
        <w:t xml:space="preserve">&gt; voornemens is in te schrijven op de aanbesteding </w:t>
      </w:r>
      <w:r w:rsidR="00DB14DC">
        <w:t>Subsidie</w:t>
      </w:r>
      <w:r w:rsidR="000F06F3" w:rsidRPr="00A01A02">
        <w:t>systeem</w:t>
      </w:r>
      <w:r w:rsidR="000F06F3">
        <w:t xml:space="preserve"> gemeente Zwolle</w:t>
      </w:r>
      <w:r w:rsidR="000F06F3" w:rsidRPr="006E503B">
        <w:rPr>
          <w:highlight w:val="yellow"/>
        </w:rPr>
        <w:t xml:space="preserve"> </w:t>
      </w:r>
    </w:p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71152E57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</w:t>
      </w:r>
      <w:proofErr w:type="spellStart"/>
      <w:r w:rsidRPr="00AB3D14">
        <w:rPr>
          <w:rFonts w:cs="Calibri"/>
          <w:szCs w:val="16"/>
        </w:rPr>
        <w:t>mede-ondertekening</w:t>
      </w:r>
      <w:proofErr w:type="spellEnd"/>
      <w:r w:rsidRPr="00AB3D14">
        <w:rPr>
          <w:rFonts w:cs="Calibri"/>
          <w:szCs w:val="16"/>
        </w:rPr>
        <w:t xml:space="preserve">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1C3C7E">
      <w:footerReference w:type="even" r:id="rId11"/>
      <w:footerReference w:type="default" r:id="rId12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1CDA2" w14:textId="77777777" w:rsidR="001C3C7E" w:rsidRDefault="001C3C7E">
      <w:r>
        <w:separator/>
      </w:r>
    </w:p>
  </w:endnote>
  <w:endnote w:type="continuationSeparator" w:id="0">
    <w:p w14:paraId="416CA690" w14:textId="77777777" w:rsidR="001C3C7E" w:rsidRDefault="001C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00A2E" w14:textId="77777777" w:rsidR="001C3C7E" w:rsidRDefault="001C3C7E">
      <w:r>
        <w:separator/>
      </w:r>
    </w:p>
  </w:footnote>
  <w:footnote w:type="continuationSeparator" w:id="0">
    <w:p w14:paraId="10803875" w14:textId="77777777" w:rsidR="001C3C7E" w:rsidRDefault="001C3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06F3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C3C7E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6941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923C0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23B9"/>
    <w:rsid w:val="005576FD"/>
    <w:rsid w:val="005769AD"/>
    <w:rsid w:val="0058107C"/>
    <w:rsid w:val="00597891"/>
    <w:rsid w:val="005B1943"/>
    <w:rsid w:val="005D04E3"/>
    <w:rsid w:val="005D23A0"/>
    <w:rsid w:val="005D30B6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134D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87EC9"/>
    <w:rsid w:val="00B93073"/>
    <w:rsid w:val="00BA51C5"/>
    <w:rsid w:val="00BA66BD"/>
    <w:rsid w:val="00BC2211"/>
    <w:rsid w:val="00BF0858"/>
    <w:rsid w:val="00C10DA1"/>
    <w:rsid w:val="00C42533"/>
    <w:rsid w:val="00C612F9"/>
    <w:rsid w:val="00CA16F1"/>
    <w:rsid w:val="00CC406D"/>
    <w:rsid w:val="00D15699"/>
    <w:rsid w:val="00D17E42"/>
    <w:rsid w:val="00D36EFC"/>
    <w:rsid w:val="00D40560"/>
    <w:rsid w:val="00D411A1"/>
    <w:rsid w:val="00D4268A"/>
    <w:rsid w:val="00D57B19"/>
    <w:rsid w:val="00DA7EF0"/>
    <w:rsid w:val="00DB14DC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RCUS45HN67DU-974321440-306319</_dlc_DocId>
    <_dlc_DocIdUrl xmlns="558c601a-c172-4142-980b-33deeaa1e95d">
      <Url>https://sscons.sharepoint.com/sites/ORG-IC/_layouts/15/DocIdRedir.aspx?ID=RCUS45HN67DU-974321440-306319</Url>
      <Description>RCUS45HN67DU-974321440-306319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2EEFCF77-5B84-42A3-875B-0DDBEE0BA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290D9A-27A7-47A4-A1B4-730F306146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4</cp:revision>
  <cp:lastPrinted>1900-12-31T23:00:00Z</cp:lastPrinted>
  <dcterms:created xsi:type="dcterms:W3CDTF">2024-09-13T07:02:00Z</dcterms:created>
  <dcterms:modified xsi:type="dcterms:W3CDTF">2024-09-19T06:55:00Z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546b5e36-9af7-4391-9bbe-89bef05858ab</vt:lpwstr>
  </property>
  <property fmtid="{D5CDD505-2E9C-101B-9397-08002B2CF9AE}" pid="4" name="MediaServiceImageTags">
    <vt:lpwstr/>
  </property>
</Properties>
</file>