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7150C1DB" w:rsidR="007866F0" w:rsidRDefault="00B42CEF" w:rsidP="00225F54">
      <w:pPr>
        <w:pStyle w:val="Heading1titel"/>
        <w:pBdr>
          <w:bottom w:val="single" w:sz="6" w:space="1" w:color="auto"/>
        </w:pBdr>
        <w:spacing w:line="276" w:lineRule="auto"/>
      </w:pPr>
      <w:r>
        <w:t xml:space="preserve">Bijlage </w:t>
      </w:r>
      <w:sdt>
        <w:sdtPr>
          <w:rPr>
            <w:highlight w:val="lightGray"/>
          </w:rPr>
          <w:id w:val="-1078595517"/>
          <w:placeholder>
            <w:docPart w:val="DefaultPlaceholder_-1854013440"/>
          </w:placeholder>
          <w:text/>
        </w:sdtPr>
        <w:sdtEndPr/>
        <w:sdtContent>
          <w:r w:rsidR="001976B7">
            <w:rPr>
              <w:highlight w:val="lightGray"/>
            </w:rPr>
            <w:t>III</w:t>
          </w:r>
        </w:sdtContent>
      </w:sdt>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Hierbij verklaar ik naar eer en geweten dat er geen sprake is van Russische betrokkenheid bij de uitvoering van deze overeenkomst die de drempels van artikel 5 duodecies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225F54">
      <w:pPr>
        <w:spacing w:line="276" w:lineRule="auto"/>
        <w:jc w:val="both"/>
      </w:pPr>
    </w:p>
    <w:sectPr w:rsidR="00225F5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67B087EB" w:rsidR="005C1431" w:rsidRDefault="000C476C" w:rsidP="000C476C">
            <w:pPr>
              <w:pStyle w:val="Voettekst"/>
            </w:pPr>
            <w:r>
              <w:t xml:space="preserve">Bijlage </w:t>
            </w:r>
            <w:r w:rsidR="001976B7">
              <w:t xml:space="preserve">III </w:t>
            </w:r>
            <w:r>
              <w:t>–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976B7"/>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61012"/>
    <w:rsid w:val="00E70C32"/>
    <w:rsid w:val="00E83488"/>
    <w:rsid w:val="00E9456E"/>
    <w:rsid w:val="00EC3AD8"/>
    <w:rsid w:val="00ED3122"/>
    <w:rsid w:val="00ED3DEB"/>
    <w:rsid w:val="00ED6943"/>
    <w:rsid w:val="00F06A68"/>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w:rsidR="002A2731" w:rsidRDefault="0072657A">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2A2731"/>
    <w:rsid w:val="004C00FA"/>
    <w:rsid w:val="0072657A"/>
    <w:rsid w:val="007A763D"/>
    <w:rsid w:val="0084433E"/>
    <w:rsid w:val="00927C9A"/>
    <w:rsid w:val="00971779"/>
    <w:rsid w:val="00A460A7"/>
    <w:rsid w:val="00A802DD"/>
    <w:rsid w:val="00B9730D"/>
    <w:rsid w:val="00CD779C"/>
    <w:rsid w:val="00E61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RCUS45HN67DU-974321440-320704</_dlc_DocId>
    <_dlc_DocIdUrl xmlns="558c601a-c172-4142-980b-33deeaa1e95d">
      <Url>https://sscons.sharepoint.com/sites/ORG-IC/_layouts/15/DocIdRedir.aspx?ID=RCUS45HN67DU-974321440-320704</Url>
      <Description>RCUS45HN67DU-974321440-320704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E97AD56-5522-4FCD-8AC5-56DDDC86AD8E}"/>
</file>

<file path=customXml/itemProps3.xml><?xml version="1.0" encoding="utf-8"?>
<ds:datastoreItem xmlns:ds="http://schemas.openxmlformats.org/officeDocument/2006/customXml" ds:itemID="{4F586629-AE00-475E-A377-6C216057BF35}">
  <ds:schemaRefs>
    <ds:schemaRef ds:uri="41e5170c-fa5b-4e84-8734-d9dde84fa842"/>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0E912D7F-904A-4DFC-BAF1-2E42E22A0139}"/>
</file>

<file path=docProps/app.xml><?xml version="1.0" encoding="utf-8"?>
<Properties xmlns="http://schemas.openxmlformats.org/officeDocument/2006/extended-properties" xmlns:vt="http://schemas.openxmlformats.org/officeDocument/2006/docPropsVTypes">
  <Template>Normal</Template>
  <TotalTime>22</TotalTime>
  <Pages>1</Pages>
  <Words>249</Words>
  <Characters>1386</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Richard Schuth</cp:lastModifiedBy>
  <cp:revision>28</cp:revision>
  <cp:lastPrinted>2019-01-04T09:57:00Z</cp:lastPrinted>
  <dcterms:created xsi:type="dcterms:W3CDTF">2024-10-22T13:54:00Z</dcterms:created>
  <dcterms:modified xsi:type="dcterms:W3CDTF">2025-01-21T11:51:00Z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8f63a586-14e7-4abd-a4d8-cd662933e144</vt:lpwstr>
  </property>
  <property fmtid="{D5CDD505-2E9C-101B-9397-08002B2CF9AE}" pid="4" name="MediaServiceImageTags">
    <vt:lpwstr/>
  </property>
</Properties>
</file>