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66F0" w:rsidP="00B032EA" w:rsidRDefault="00B032EA" w14:paraId="25B8B849" w14:textId="7BDAA61C">
      <w:pPr>
        <w:pStyle w:val="Heading1titel"/>
        <w:pBdr>
          <w:bottom w:val="single" w:color="auto" w:sz="6" w:space="1"/>
        </w:pBdr>
      </w:pPr>
      <w:r w:rsidRPr="000271DB">
        <w:t>Bijlage</w:t>
      </w:r>
      <w:r>
        <w:t xml:space="preserve"> </w:t>
      </w:r>
      <w:sdt>
        <w:sdtPr>
          <w:rPr>
            <w:highlight w:val="lightGray"/>
          </w:rPr>
          <w:id w:val="966386016"/>
          <w:placeholder>
            <w:docPart w:val="DefaultPlaceholder_-1854013440"/>
          </w:placeholder>
          <w:text/>
        </w:sdtPr>
        <w:sdtEndPr/>
        <w:sdtContent>
          <w:r w:rsidR="001C7A7A">
            <w:rPr>
              <w:highlight w:val="lightGray"/>
            </w:rPr>
            <w:t>II</w:t>
          </w:r>
        </w:sdtContent>
      </w:sdt>
      <w:r>
        <w:t xml:space="preserve"> – </w:t>
      </w:r>
      <w:r w:rsidRPr="00B642A5">
        <w:t>Verklaring</w:t>
      </w:r>
      <w:r>
        <w:t xml:space="preserve"> Kerncompetenties</w:t>
      </w:r>
    </w:p>
    <w:p w:rsidR="00EF4603" w:rsidP="007D4137" w:rsidRDefault="00EF4603" w14:paraId="46BA0E9F" w14:textId="77777777">
      <w:pPr>
        <w:jc w:val="both"/>
      </w:pPr>
    </w:p>
    <w:p w:rsidRPr="00B02404" w:rsidR="004E0145" w:rsidP="004E0145" w:rsidRDefault="004E0145" w14:paraId="6C293B80" w14:textId="135A2F84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sdt>
        <w:sdtPr>
          <w:rPr>
            <w:b/>
            <w:bCs/>
            <w:sz w:val="22"/>
            <w:szCs w:val="22"/>
            <w:highlight w:val="lightGray"/>
          </w:rPr>
          <w:id w:val="-272861993"/>
          <w:placeholder>
            <w:docPart w:val="70FD3E2341B84B91BFF98D106E19B8A4"/>
          </w:placeholder>
          <w:text/>
        </w:sdtPr>
        <w:sdtEndPr/>
        <w:sdtContent>
          <w:r w:rsidR="001C7A7A">
            <w:rPr>
              <w:b/>
              <w:bCs/>
              <w:sz w:val="22"/>
              <w:szCs w:val="22"/>
              <w:highlight w:val="lightGray"/>
            </w:rPr>
            <w:t>Zaaksysteem</w:t>
          </w:r>
        </w:sdtContent>
      </w:sdt>
    </w:p>
    <w:p w:rsidR="00EF4603" w:rsidP="007D4137" w:rsidRDefault="00EF4603" w14:paraId="5E62FE0C" w14:textId="77777777">
      <w:pPr>
        <w:jc w:val="both"/>
      </w:pPr>
    </w:p>
    <w:p w:rsidR="007D4137" w:rsidP="007D4137" w:rsidRDefault="006B2097" w14:paraId="5E212C0A" w14:textId="18116143">
      <w:pPr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:rsidR="007B6342" w:rsidP="007D4137" w:rsidRDefault="007B6342" w14:paraId="25BD796D" w14:textId="77777777">
      <w:pPr>
        <w:jc w:val="both"/>
      </w:pPr>
    </w:p>
    <w:p w:rsidR="007B6342" w:rsidP="007D4137" w:rsidRDefault="007B6342" w14:paraId="12AB66CE" w14:textId="4BFE7324">
      <w:pPr>
        <w:jc w:val="both"/>
        <w:rPr>
          <w:b/>
          <w:bCs/>
        </w:rPr>
      </w:pPr>
      <w:r>
        <w:rPr>
          <w:b/>
          <w:bCs/>
        </w:rPr>
        <w:t>Gevraagde kerncompetenties</w:t>
      </w:r>
    </w:p>
    <w:p w:rsidRPr="006C2806" w:rsidR="006C2806" w:rsidP="006C2806" w:rsidRDefault="006C2806" w14:paraId="7CCD13C6" w14:textId="08BE479F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lang w:eastAsia="en-US"/>
          <w14:ligatures w14:val="none"/>
        </w:rPr>
      </w:pPr>
      <w:r w:rsidRPr="006C2806">
        <w:rPr>
          <w:rFonts w:ascii="Arial" w:hAnsi="Arial" w:cs="Arial"/>
          <w:b/>
          <w:bCs/>
          <w:kern w:val="0"/>
          <w:lang w:eastAsia="en-US"/>
          <w14:ligatures w14:val="none"/>
        </w:rPr>
        <w:t>1. Kerncompetentie</w:t>
      </w:r>
      <w:r>
        <w:rPr>
          <w:rFonts w:ascii="Arial" w:hAnsi="Arial" w:cs="Arial"/>
          <w:b/>
          <w:bCs/>
          <w:kern w:val="0"/>
          <w:lang w:eastAsia="en-US"/>
          <w14:ligatures w14:val="none"/>
        </w:rPr>
        <w:t>:</w:t>
      </w:r>
      <w:r w:rsidRPr="006C2806">
        <w:rPr>
          <w:rFonts w:ascii="Arial" w:hAnsi="Arial" w:cs="Arial"/>
          <w:kern w:val="0"/>
          <w:lang w:eastAsia="en-US"/>
          <w14:ligatures w14:val="none"/>
        </w:rPr>
        <w:t xml:space="preserve"> aantoonbare kennis en ervaring met het leveren en gebruiksklaar opleveren, beheren en onderhouden van een zaaksysteem bij een gemeente met een minimaal inwonersaantal van 25.000</w:t>
      </w:r>
    </w:p>
    <w:p w:rsidRPr="006C2806" w:rsidR="006C2806" w:rsidP="006C2806" w:rsidRDefault="006C2806" w14:paraId="627C91C8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lang w:eastAsia="en-US"/>
          <w14:ligatures w14:val="none"/>
        </w:rPr>
      </w:pPr>
    </w:p>
    <w:p w:rsidRPr="006C2806" w:rsidR="006C2806" w:rsidP="006C2806" w:rsidRDefault="006C2806" w14:paraId="5FF1936D" w14:textId="06CE4D5F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lang w:eastAsia="en-US"/>
          <w14:ligatures w14:val="none"/>
        </w:rPr>
      </w:pPr>
      <w:r w:rsidRPr="006C2806">
        <w:rPr>
          <w:rFonts w:ascii="Arial" w:hAnsi="Arial" w:cs="Arial"/>
          <w:b/>
          <w:bCs/>
          <w:kern w:val="0"/>
          <w:lang w:eastAsia="en-US"/>
          <w14:ligatures w14:val="none"/>
        </w:rPr>
        <w:t>2. Kerncompetentie</w:t>
      </w:r>
      <w:r>
        <w:rPr>
          <w:rFonts w:ascii="Arial" w:hAnsi="Arial" w:cs="Arial"/>
          <w:b/>
          <w:bCs/>
          <w:kern w:val="0"/>
          <w:lang w:eastAsia="en-US"/>
          <w14:ligatures w14:val="none"/>
        </w:rPr>
        <w:t>:</w:t>
      </w:r>
      <w:r w:rsidRPr="006C2806">
        <w:rPr>
          <w:rFonts w:ascii="Arial" w:hAnsi="Arial" w:cs="Arial"/>
          <w:kern w:val="0"/>
          <w:lang w:eastAsia="en-US"/>
          <w14:ligatures w14:val="none"/>
        </w:rPr>
        <w:t xml:space="preserve"> aantoonbare kennis en ervaring met het koppelen van een zaaksysteem met </w:t>
      </w:r>
      <w:proofErr w:type="spellStart"/>
      <w:r w:rsidRPr="006C2806">
        <w:rPr>
          <w:rFonts w:ascii="Arial" w:hAnsi="Arial" w:cs="Arial"/>
          <w:kern w:val="0"/>
          <w:lang w:eastAsia="en-US"/>
          <w14:ligatures w14:val="none"/>
        </w:rPr>
        <w:t>vakapplicaties</w:t>
      </w:r>
      <w:proofErr w:type="spellEnd"/>
      <w:r w:rsidRPr="006C2806">
        <w:rPr>
          <w:rFonts w:ascii="Arial" w:hAnsi="Arial" w:cs="Arial"/>
          <w:kern w:val="0"/>
          <w:lang w:eastAsia="en-US"/>
          <w14:ligatures w14:val="none"/>
        </w:rPr>
        <w:t xml:space="preserve"> én ervaring met het realiseren van koppelingen met derden, gebaseerd op landelijke standaarden.</w:t>
      </w:r>
    </w:p>
    <w:p w:rsidR="007B6342" w:rsidP="007B6342" w:rsidRDefault="007B6342" w14:paraId="11C23427" w14:textId="77777777">
      <w:pPr>
        <w:jc w:val="both"/>
      </w:pPr>
    </w:p>
    <w:p w:rsidR="007B6342" w:rsidP="007B6342" w:rsidRDefault="007B6342" w14:paraId="20E26F36" w14:textId="4E9E5B70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:rsidR="007B6342" w:rsidP="007B6342" w:rsidRDefault="007B6342" w14:paraId="6601DC5B" w14:textId="236C1EFE">
      <w:pPr>
        <w:pStyle w:val="Lijstalinea"/>
        <w:numPr>
          <w:ilvl w:val="0"/>
          <w:numId w:val="18"/>
        </w:numPr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:rsidR="00F9531C" w:rsidP="007B6342" w:rsidRDefault="00F9531C" w14:paraId="4FCAB5C1" w14:textId="0B4DD946">
      <w:pPr>
        <w:pStyle w:val="Lijstalinea"/>
        <w:numPr>
          <w:ilvl w:val="0"/>
          <w:numId w:val="18"/>
        </w:numPr>
        <w:jc w:val="both"/>
      </w:pPr>
      <w:r>
        <w:t xml:space="preserve">Inschrijver kan met één referentie </w:t>
      </w:r>
      <w:r w:rsidR="006C2806">
        <w:rPr>
          <w:highlight w:val="lightGray"/>
        </w:rPr>
        <w:t>beide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sdt>
        <w:sdtPr>
          <w:rPr>
            <w:highlight w:val="lightGray"/>
          </w:rPr>
          <w:id w:val="1621949109"/>
          <w:placeholder>
            <w:docPart w:val="DefaultPlaceholder_-1854013440"/>
          </w:placeholder>
          <w:text/>
        </w:sdtPr>
        <w:sdtEndPr/>
        <w:sdtContent>
          <w:r w:rsidR="006C2806">
            <w:rPr>
              <w:highlight w:val="lightGray"/>
            </w:rPr>
            <w:t>2</w:t>
          </w:r>
        </w:sdtContent>
      </w:sdt>
      <w:r w:rsidR="00D61F2A">
        <w:t xml:space="preserve"> referenties);</w:t>
      </w:r>
    </w:p>
    <w:p w:rsidR="00D61F2A" w:rsidP="007B6342" w:rsidRDefault="00D61F2A" w14:paraId="43AA357C" w14:textId="060B0F36">
      <w:pPr>
        <w:pStyle w:val="Lijstalinea"/>
        <w:numPr>
          <w:ilvl w:val="0"/>
          <w:numId w:val="18"/>
        </w:numPr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:rsidR="0072264B" w:rsidP="0072264B" w:rsidRDefault="002E5E14" w14:paraId="7894ABCE" w14:textId="3A56187E">
      <w:pPr>
        <w:pStyle w:val="Lijstalinea"/>
        <w:numPr>
          <w:ilvl w:val="0"/>
          <w:numId w:val="18"/>
        </w:numPr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:rsidR="003D5597" w:rsidP="003D5597" w:rsidRDefault="003D5597" w14:paraId="338C5D14" w14:textId="77777777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:rsidTr="00C348AC" w14:paraId="2BAC5BD0" w14:textId="77777777">
        <w:tc>
          <w:tcPr>
            <w:tcW w:w="9628" w:type="dxa"/>
            <w:gridSpan w:val="2"/>
            <w:shd w:val="clear" w:color="auto" w:fill="0076A8"/>
          </w:tcPr>
          <w:p w:rsidRPr="005437E2" w:rsidR="003D5597" w:rsidP="00C348AC" w:rsidRDefault="003D5597" w14:paraId="3E5DB317" w14:textId="7AACF353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  <w:r w:rsidR="00F63CAC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3D5597" w:rsidTr="00C348AC" w14:paraId="3707F2E5" w14:textId="77777777">
        <w:tc>
          <w:tcPr>
            <w:tcW w:w="5240" w:type="dxa"/>
            <w:shd w:val="clear" w:color="auto" w:fill="C9E8FB"/>
          </w:tcPr>
          <w:p w:rsidR="003D5597" w:rsidP="00C348AC" w:rsidRDefault="003D5597" w14:paraId="0E4B07F7" w14:textId="77777777">
            <w:r>
              <w:t>Naam Inschrijver</w:t>
            </w:r>
          </w:p>
        </w:tc>
        <w:tc>
          <w:tcPr>
            <w:tcW w:w="4388" w:type="dxa"/>
          </w:tcPr>
          <w:p w:rsidR="003D5597" w:rsidP="00C348AC" w:rsidRDefault="003D5597" w14:paraId="6F7D5A8E" w14:textId="77777777"/>
        </w:tc>
      </w:tr>
      <w:tr w:rsidR="003D5597" w:rsidTr="00C348AC" w14:paraId="3CD283C8" w14:textId="77777777">
        <w:tc>
          <w:tcPr>
            <w:tcW w:w="5240" w:type="dxa"/>
            <w:shd w:val="clear" w:color="auto" w:fill="C9E8FB"/>
          </w:tcPr>
          <w:p w:rsidR="003D5597" w:rsidP="00C348AC" w:rsidRDefault="003D5597" w14:paraId="46FE1807" w14:textId="77777777">
            <w:r>
              <w:t>Naam tekenbevoegde</w:t>
            </w:r>
          </w:p>
        </w:tc>
        <w:tc>
          <w:tcPr>
            <w:tcW w:w="4388" w:type="dxa"/>
          </w:tcPr>
          <w:p w:rsidR="003D5597" w:rsidP="00C348AC" w:rsidRDefault="003D5597" w14:paraId="1CECA068" w14:textId="77777777"/>
        </w:tc>
      </w:tr>
      <w:tr w:rsidR="003D5597" w:rsidTr="00C348AC" w14:paraId="5171C1BE" w14:textId="77777777">
        <w:tc>
          <w:tcPr>
            <w:tcW w:w="5240" w:type="dxa"/>
            <w:shd w:val="clear" w:color="auto" w:fill="C9E8FB"/>
          </w:tcPr>
          <w:p w:rsidR="003D5597" w:rsidP="00C348AC" w:rsidRDefault="003D5597" w14:paraId="73166CDD" w14:textId="77777777">
            <w:r>
              <w:t>Functie</w:t>
            </w:r>
          </w:p>
        </w:tc>
        <w:tc>
          <w:tcPr>
            <w:tcW w:w="4388" w:type="dxa"/>
          </w:tcPr>
          <w:p w:rsidR="003D5597" w:rsidP="00C348AC" w:rsidRDefault="003D5597" w14:paraId="3E5B58FD" w14:textId="77777777"/>
        </w:tc>
      </w:tr>
      <w:tr w:rsidR="003D5597" w:rsidTr="00C348AC" w14:paraId="0F2CF693" w14:textId="77777777">
        <w:tc>
          <w:tcPr>
            <w:tcW w:w="5240" w:type="dxa"/>
            <w:shd w:val="clear" w:color="auto" w:fill="C9E8FB"/>
          </w:tcPr>
          <w:p w:rsidR="003D5597" w:rsidP="00C348AC" w:rsidRDefault="003D5597" w14:paraId="14227C14" w14:textId="77777777">
            <w:r>
              <w:t>Datum</w:t>
            </w:r>
          </w:p>
        </w:tc>
        <w:tc>
          <w:tcPr>
            <w:tcW w:w="4388" w:type="dxa"/>
          </w:tcPr>
          <w:p w:rsidR="003D5597" w:rsidP="00C348AC" w:rsidRDefault="003D5597" w14:paraId="09FECDE1" w14:textId="77777777"/>
        </w:tc>
      </w:tr>
      <w:tr w:rsidR="003D5597" w:rsidTr="00C348AC" w14:paraId="3FC3A800" w14:textId="77777777">
        <w:tc>
          <w:tcPr>
            <w:tcW w:w="5240" w:type="dxa"/>
            <w:shd w:val="clear" w:color="auto" w:fill="C9E8FB"/>
          </w:tcPr>
          <w:p w:rsidR="003D5597" w:rsidP="00C348AC" w:rsidRDefault="003D5597" w14:paraId="4AFC23F8" w14:textId="77777777">
            <w:r>
              <w:t>Handtekening</w:t>
            </w:r>
          </w:p>
          <w:p w:rsidR="003D5597" w:rsidP="00C348AC" w:rsidRDefault="003D5597" w14:paraId="45FCAE45" w14:textId="77777777"/>
          <w:p w:rsidR="003D5597" w:rsidP="00C348AC" w:rsidRDefault="003D5597" w14:paraId="09B66A5B" w14:textId="77777777"/>
        </w:tc>
        <w:tc>
          <w:tcPr>
            <w:tcW w:w="4388" w:type="dxa"/>
          </w:tcPr>
          <w:p w:rsidR="003D5597" w:rsidP="00C348AC" w:rsidRDefault="003D5597" w14:paraId="361ADE01" w14:textId="77777777"/>
        </w:tc>
      </w:tr>
    </w:tbl>
    <w:p w:rsidR="0072264B" w:rsidP="0072264B" w:rsidRDefault="0072264B" w14:paraId="00D07959" w14:textId="77777777">
      <w:pPr>
        <w:jc w:val="both"/>
      </w:pPr>
    </w:p>
    <w:p w:rsidR="00B642A5" w:rsidRDefault="00B642A5" w14:paraId="167DA7EA" w14:textId="77777777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:rsidTr="00E62771" w14:paraId="363F6B00" w14:textId="77777777">
        <w:tc>
          <w:tcPr>
            <w:tcW w:w="9628" w:type="dxa"/>
            <w:gridSpan w:val="2"/>
            <w:shd w:val="clear" w:color="auto" w:fill="0076A8"/>
          </w:tcPr>
          <w:p w:rsidRPr="00C717CE" w:rsidR="00C717CE" w:rsidP="00021730" w:rsidRDefault="00C717CE" w14:paraId="53CE8E8C" w14:textId="01C04096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:rsidTr="00B642A5" w14:paraId="538069E8" w14:textId="77777777">
        <w:tc>
          <w:tcPr>
            <w:tcW w:w="9628" w:type="dxa"/>
            <w:gridSpan w:val="2"/>
            <w:shd w:val="clear" w:color="auto" w:fill="0076A8"/>
          </w:tcPr>
          <w:p w:rsidRPr="00B642A5" w:rsidR="00721E41" w:rsidP="00021730" w:rsidRDefault="00721E41" w14:paraId="130C21FC" w14:textId="68DC7716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:rsidTr="00281332" w14:paraId="7E07E457" w14:textId="77777777">
        <w:tc>
          <w:tcPr>
            <w:tcW w:w="5240" w:type="dxa"/>
            <w:shd w:val="clear" w:color="auto" w:fill="C9E8FB"/>
          </w:tcPr>
          <w:p w:rsidR="0072264B" w:rsidP="00021730" w:rsidRDefault="00721E41" w14:paraId="006BCD51" w14:textId="58748087">
            <w:r>
              <w:t>Naam organisatie (referent)</w:t>
            </w:r>
          </w:p>
        </w:tc>
        <w:tc>
          <w:tcPr>
            <w:tcW w:w="4388" w:type="dxa"/>
          </w:tcPr>
          <w:p w:rsidR="0072264B" w:rsidP="00021730" w:rsidRDefault="0072264B" w14:paraId="42B03C58" w14:textId="77777777"/>
        </w:tc>
      </w:tr>
      <w:tr w:rsidR="0072264B" w:rsidTr="00281332" w14:paraId="40E8111F" w14:textId="77777777">
        <w:tc>
          <w:tcPr>
            <w:tcW w:w="5240" w:type="dxa"/>
            <w:shd w:val="clear" w:color="auto" w:fill="C9E8FB"/>
          </w:tcPr>
          <w:p w:rsidR="0072264B" w:rsidP="00021730" w:rsidRDefault="00721E41" w14:paraId="0FCFEA40" w14:textId="1B3D054D">
            <w:r>
              <w:t>Vestigingsplaats</w:t>
            </w:r>
          </w:p>
        </w:tc>
        <w:tc>
          <w:tcPr>
            <w:tcW w:w="4388" w:type="dxa"/>
          </w:tcPr>
          <w:p w:rsidR="0072264B" w:rsidP="00021730" w:rsidRDefault="0072264B" w14:paraId="365A4A7B" w14:textId="77777777"/>
        </w:tc>
      </w:tr>
      <w:tr w:rsidR="0072264B" w:rsidTr="00281332" w14:paraId="72528B7A" w14:textId="77777777">
        <w:tc>
          <w:tcPr>
            <w:tcW w:w="5240" w:type="dxa"/>
            <w:shd w:val="clear" w:color="auto" w:fill="C9E8FB"/>
          </w:tcPr>
          <w:p w:rsidR="0072264B" w:rsidP="00021730" w:rsidRDefault="00721E41" w14:paraId="21E5B432" w14:textId="598AE011">
            <w:r>
              <w:t>Naam contactpersoon bij referent</w:t>
            </w:r>
          </w:p>
        </w:tc>
        <w:tc>
          <w:tcPr>
            <w:tcW w:w="4388" w:type="dxa"/>
          </w:tcPr>
          <w:p w:rsidR="0072264B" w:rsidP="00021730" w:rsidRDefault="0072264B" w14:paraId="043EA527" w14:textId="77777777"/>
        </w:tc>
      </w:tr>
      <w:tr w:rsidR="0072264B" w:rsidTr="00281332" w14:paraId="082F9AF9" w14:textId="77777777">
        <w:tc>
          <w:tcPr>
            <w:tcW w:w="5240" w:type="dxa"/>
            <w:shd w:val="clear" w:color="auto" w:fill="C9E8FB"/>
          </w:tcPr>
          <w:p w:rsidR="0072264B" w:rsidP="00021730" w:rsidRDefault="00021730" w14:paraId="63BDBE01" w14:textId="275E9C7A">
            <w:r>
              <w:t>Telefoonnummer contactpersoon</w:t>
            </w:r>
          </w:p>
        </w:tc>
        <w:tc>
          <w:tcPr>
            <w:tcW w:w="4388" w:type="dxa"/>
          </w:tcPr>
          <w:p w:rsidR="0072264B" w:rsidP="00021730" w:rsidRDefault="0072264B" w14:paraId="012F21C8" w14:textId="77777777"/>
        </w:tc>
      </w:tr>
      <w:tr w:rsidR="0072264B" w:rsidTr="00281332" w14:paraId="4CA61F17" w14:textId="77777777">
        <w:tc>
          <w:tcPr>
            <w:tcW w:w="5240" w:type="dxa"/>
            <w:shd w:val="clear" w:color="auto" w:fill="C9E8FB"/>
          </w:tcPr>
          <w:p w:rsidR="0072264B" w:rsidP="00021730" w:rsidRDefault="00021730" w14:paraId="25590778" w14:textId="483FA594">
            <w:r>
              <w:t>E-mailadres contactpersoon</w:t>
            </w:r>
          </w:p>
        </w:tc>
        <w:tc>
          <w:tcPr>
            <w:tcW w:w="4388" w:type="dxa"/>
          </w:tcPr>
          <w:p w:rsidR="0072264B" w:rsidP="00021730" w:rsidRDefault="0072264B" w14:paraId="638050BC" w14:textId="77777777"/>
        </w:tc>
      </w:tr>
      <w:tr w:rsidR="00B642A5" w:rsidTr="00B642A5" w14:paraId="7AD2A775" w14:textId="77777777">
        <w:tc>
          <w:tcPr>
            <w:tcW w:w="9628" w:type="dxa"/>
            <w:gridSpan w:val="2"/>
            <w:shd w:val="clear" w:color="auto" w:fill="0076A8"/>
          </w:tcPr>
          <w:p w:rsidR="00B642A5" w:rsidP="00021730" w:rsidRDefault="00B642A5" w14:paraId="4F90A339" w14:textId="413F9BC3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:rsidTr="00281332" w14:paraId="7DB3C791" w14:textId="77777777">
        <w:tc>
          <w:tcPr>
            <w:tcW w:w="5240" w:type="dxa"/>
            <w:shd w:val="clear" w:color="auto" w:fill="C9E8FB"/>
          </w:tcPr>
          <w:p w:rsidR="0072264B" w:rsidP="00021730" w:rsidRDefault="00021730" w14:paraId="5AFBF403" w14:textId="77777777">
            <w:r>
              <w:t>Mijlpalen van referentieopdracht:</w:t>
            </w:r>
          </w:p>
          <w:p w:rsidR="00021730" w:rsidP="00021730" w:rsidRDefault="00021730" w14:paraId="7DAB9E88" w14:textId="77777777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:rsidR="00B642A5" w:rsidP="00B642A5" w:rsidRDefault="00021730" w14:paraId="38C5946B" w14:textId="77777777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B642A5">
              <w:t>start uitvoering werkzaamheden;</w:t>
            </w:r>
          </w:p>
          <w:p w:rsidR="00B642A5" w:rsidP="00B642A5" w:rsidRDefault="00B642A5" w14:paraId="45EBBB35" w14:textId="506743E2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:rsidR="0072264B" w:rsidP="00021730" w:rsidRDefault="0072264B" w14:paraId="7F79C627" w14:textId="77777777"/>
        </w:tc>
      </w:tr>
      <w:tr w:rsidR="0072264B" w:rsidTr="00281332" w14:paraId="34A235EC" w14:textId="77777777">
        <w:tc>
          <w:tcPr>
            <w:tcW w:w="5240" w:type="dxa"/>
            <w:shd w:val="clear" w:color="auto" w:fill="C9E8FB"/>
          </w:tcPr>
          <w:p w:rsidR="0072264B" w:rsidP="00021730" w:rsidRDefault="00B642A5" w14:paraId="5505A089" w14:textId="29576A9B">
            <w:r>
              <w:t>Omschrijving van de referentieopdracht (maximaal 1 A4)</w:t>
            </w:r>
          </w:p>
        </w:tc>
        <w:tc>
          <w:tcPr>
            <w:tcW w:w="4388" w:type="dxa"/>
          </w:tcPr>
          <w:p w:rsidR="0072264B" w:rsidP="00021730" w:rsidRDefault="0072264B" w14:paraId="53EC8B20" w14:textId="77777777"/>
        </w:tc>
      </w:tr>
      <w:tr w:rsidR="0072264B" w:rsidTr="00281332" w14:paraId="0F340060" w14:textId="77777777">
        <w:tc>
          <w:tcPr>
            <w:tcW w:w="5240" w:type="dxa"/>
            <w:shd w:val="clear" w:color="auto" w:fill="C9E8FB"/>
          </w:tcPr>
          <w:p w:rsidR="0072264B" w:rsidP="00021730" w:rsidRDefault="00B642A5" w14:paraId="2C5EE92C" w14:textId="4ED33057">
            <w:r>
              <w:t>Referentieopdracht 100% zelfstandig uitgevoerd</w:t>
            </w:r>
          </w:p>
        </w:tc>
        <w:tc>
          <w:tcPr>
            <w:tcW w:w="4388" w:type="dxa"/>
          </w:tcPr>
          <w:p w:rsidR="0072264B" w:rsidP="00021730" w:rsidRDefault="005F5DD5" w14:paraId="36F4F11F" w14:textId="77777777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642A5">
              <w:t xml:space="preserve"> Ja</w:t>
            </w:r>
          </w:p>
          <w:p w:rsidR="00B642A5" w:rsidP="00021730" w:rsidRDefault="005F5DD5" w14:paraId="5023F9D3" w14:textId="6719B7C0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:rsidTr="00281332" w14:paraId="41253714" w14:textId="77777777">
        <w:tc>
          <w:tcPr>
            <w:tcW w:w="5240" w:type="dxa"/>
            <w:shd w:val="clear" w:color="auto" w:fill="C9E8FB"/>
          </w:tcPr>
          <w:p w:rsidR="0072264B" w:rsidP="00021730" w:rsidRDefault="00B642A5" w14:paraId="19B44229" w14:textId="69973644">
            <w:r>
              <w:t>Omzet in euro’s van referentieopdracht</w:t>
            </w:r>
          </w:p>
        </w:tc>
        <w:tc>
          <w:tcPr>
            <w:tcW w:w="4388" w:type="dxa"/>
          </w:tcPr>
          <w:p w:rsidR="0072264B" w:rsidP="00021730" w:rsidRDefault="0072264B" w14:paraId="335AE58E" w14:textId="77777777"/>
        </w:tc>
      </w:tr>
      <w:tr w:rsidR="0072264B" w:rsidTr="00281332" w14:paraId="0EBCCAF0" w14:textId="77777777">
        <w:tc>
          <w:tcPr>
            <w:tcW w:w="5240" w:type="dxa"/>
            <w:shd w:val="clear" w:color="auto" w:fill="C9E8FB"/>
          </w:tcPr>
          <w:p w:rsidR="0072264B" w:rsidP="00021730" w:rsidRDefault="00B642A5" w14:paraId="1C55A5B9" w14:textId="6D83D95B">
            <w:r>
              <w:t>Bijzonderheden</w:t>
            </w:r>
          </w:p>
        </w:tc>
        <w:tc>
          <w:tcPr>
            <w:tcW w:w="4388" w:type="dxa"/>
          </w:tcPr>
          <w:p w:rsidR="0072264B" w:rsidP="00021730" w:rsidRDefault="0072264B" w14:paraId="1CC36315" w14:textId="77777777"/>
        </w:tc>
      </w:tr>
    </w:tbl>
    <w:p w:rsidR="00B642A5" w:rsidP="0072264B" w:rsidRDefault="00B642A5" w14:paraId="1F0AF241" w14:textId="77777777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Pr="00C717CE" w:rsidR="00D847D0" w:rsidTr="00D35F74" w14:paraId="33AB25FB" w14:textId="77777777">
        <w:tc>
          <w:tcPr>
            <w:tcW w:w="9628" w:type="dxa"/>
            <w:gridSpan w:val="2"/>
            <w:shd w:val="clear" w:color="auto" w:fill="0076A8"/>
          </w:tcPr>
          <w:p w:rsidRPr="00C717CE" w:rsidR="00D847D0" w:rsidP="00D35F74" w:rsidRDefault="00D847D0" w14:paraId="2601F1EF" w14:textId="5A3DB17A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Pr="00B642A5" w:rsidR="00D847D0" w:rsidTr="00D35F74" w14:paraId="00482528" w14:textId="77777777">
        <w:tc>
          <w:tcPr>
            <w:tcW w:w="9628" w:type="dxa"/>
            <w:gridSpan w:val="2"/>
            <w:shd w:val="clear" w:color="auto" w:fill="0076A8"/>
          </w:tcPr>
          <w:p w:rsidRPr="00B642A5" w:rsidR="00D847D0" w:rsidP="00D35F74" w:rsidRDefault="00D847D0" w14:paraId="47DCE4F3" w14:textId="77777777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D847D0" w:rsidTr="00D35F74" w14:paraId="3105B5EE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6AC63211" w14:textId="77777777">
            <w:r>
              <w:t>Naam organisatie (referent)</w:t>
            </w:r>
          </w:p>
        </w:tc>
        <w:tc>
          <w:tcPr>
            <w:tcW w:w="4388" w:type="dxa"/>
          </w:tcPr>
          <w:p w:rsidR="00D847D0" w:rsidP="00D35F74" w:rsidRDefault="00D847D0" w14:paraId="507B9B68" w14:textId="77777777"/>
        </w:tc>
      </w:tr>
      <w:tr w:rsidR="00D847D0" w:rsidTr="00D35F74" w14:paraId="5AAED52F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43213A6F" w14:textId="77777777">
            <w:r>
              <w:t>Vestigingsplaats</w:t>
            </w:r>
          </w:p>
        </w:tc>
        <w:tc>
          <w:tcPr>
            <w:tcW w:w="4388" w:type="dxa"/>
          </w:tcPr>
          <w:p w:rsidR="00D847D0" w:rsidP="00D35F74" w:rsidRDefault="00D847D0" w14:paraId="6CCB9F65" w14:textId="77777777"/>
        </w:tc>
      </w:tr>
      <w:tr w:rsidR="00D847D0" w:rsidTr="00D35F74" w14:paraId="1777C3DC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003550B5" w14:textId="77777777">
            <w:r>
              <w:t>Naam contactpersoon bij referent</w:t>
            </w:r>
          </w:p>
        </w:tc>
        <w:tc>
          <w:tcPr>
            <w:tcW w:w="4388" w:type="dxa"/>
          </w:tcPr>
          <w:p w:rsidR="00D847D0" w:rsidP="00D35F74" w:rsidRDefault="00D847D0" w14:paraId="1865E10F" w14:textId="77777777"/>
        </w:tc>
      </w:tr>
      <w:tr w:rsidR="00D847D0" w:rsidTr="00D35F74" w14:paraId="6FD4F9B7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68A194BC" w14:textId="77777777">
            <w:r>
              <w:t>Telefoonnummer contactpersoon</w:t>
            </w:r>
          </w:p>
        </w:tc>
        <w:tc>
          <w:tcPr>
            <w:tcW w:w="4388" w:type="dxa"/>
          </w:tcPr>
          <w:p w:rsidR="00D847D0" w:rsidP="00D35F74" w:rsidRDefault="00D847D0" w14:paraId="19D3DD14" w14:textId="77777777"/>
        </w:tc>
      </w:tr>
      <w:tr w:rsidR="00D847D0" w:rsidTr="00D35F74" w14:paraId="769300B4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587CDD30" w14:textId="77777777">
            <w:r>
              <w:t>E-mailadres contactpersoon</w:t>
            </w:r>
          </w:p>
        </w:tc>
        <w:tc>
          <w:tcPr>
            <w:tcW w:w="4388" w:type="dxa"/>
          </w:tcPr>
          <w:p w:rsidR="00D847D0" w:rsidP="00D35F74" w:rsidRDefault="00D847D0" w14:paraId="493E5015" w14:textId="77777777"/>
        </w:tc>
      </w:tr>
      <w:tr w:rsidR="00D847D0" w:rsidTr="00D35F74" w14:paraId="080FCDB6" w14:textId="77777777">
        <w:tc>
          <w:tcPr>
            <w:tcW w:w="9628" w:type="dxa"/>
            <w:gridSpan w:val="2"/>
            <w:shd w:val="clear" w:color="auto" w:fill="0076A8"/>
          </w:tcPr>
          <w:p w:rsidR="00D847D0" w:rsidP="00D35F74" w:rsidRDefault="00D847D0" w14:paraId="008EF9BF" w14:textId="77777777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D847D0" w:rsidTr="00D35F74" w14:paraId="74FED3FC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615370DE" w14:textId="77777777">
            <w:r>
              <w:t>Mijlpalen van referentieopdracht:</w:t>
            </w:r>
          </w:p>
          <w:p w:rsidR="00D847D0" w:rsidP="00D35F74" w:rsidRDefault="00D847D0" w14:paraId="591DF15E" w14:textId="77777777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:rsidR="00D847D0" w:rsidP="00D35F74" w:rsidRDefault="00D847D0" w14:paraId="6CC176EA" w14:textId="77777777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:rsidR="00D847D0" w:rsidP="00D35F74" w:rsidRDefault="00D847D0" w14:paraId="54FBF20E" w14:textId="77777777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:rsidR="00D847D0" w:rsidP="00D35F74" w:rsidRDefault="00D847D0" w14:paraId="6081F773" w14:textId="77777777"/>
        </w:tc>
      </w:tr>
      <w:tr w:rsidR="00D847D0" w:rsidTr="00D35F74" w14:paraId="20C9B7C2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6F176940" w14:textId="77777777">
            <w:r>
              <w:t>Omschrijving van de referentieopdracht (maximaal 1 A4)</w:t>
            </w:r>
          </w:p>
        </w:tc>
        <w:tc>
          <w:tcPr>
            <w:tcW w:w="4388" w:type="dxa"/>
          </w:tcPr>
          <w:p w:rsidR="00D847D0" w:rsidP="00D35F74" w:rsidRDefault="00D847D0" w14:paraId="702D9C15" w14:textId="77777777"/>
        </w:tc>
      </w:tr>
      <w:tr w:rsidR="00D847D0" w:rsidTr="00D35F74" w14:paraId="36529C20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759B5721" w14:textId="77777777">
            <w:r>
              <w:t>Referentieopdracht 100% zelfstandig uitgevoerd</w:t>
            </w:r>
          </w:p>
        </w:tc>
        <w:tc>
          <w:tcPr>
            <w:tcW w:w="4388" w:type="dxa"/>
          </w:tcPr>
          <w:p w:rsidR="00D847D0" w:rsidP="00D35F74" w:rsidRDefault="00D847D0" w14:paraId="636A7C08" w14:textId="77777777">
            <w:sdt>
              <w:sdtPr>
                <w:id w:val="-2293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Ja</w:t>
            </w:r>
          </w:p>
          <w:p w:rsidR="00D847D0" w:rsidP="00D35F74" w:rsidRDefault="00D847D0" w14:paraId="0725203E" w14:textId="77777777">
            <w:sdt>
              <w:sdtPr>
                <w:id w:val="-123300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D847D0" w:rsidTr="00D35F74" w14:paraId="58C67C88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1A3C5AE8" w14:textId="77777777">
            <w:r>
              <w:lastRenderedPageBreak/>
              <w:t>Omzet in euro’s van referentieopdracht</w:t>
            </w:r>
          </w:p>
        </w:tc>
        <w:tc>
          <w:tcPr>
            <w:tcW w:w="4388" w:type="dxa"/>
          </w:tcPr>
          <w:p w:rsidR="00D847D0" w:rsidP="00D35F74" w:rsidRDefault="00D847D0" w14:paraId="1878439C" w14:textId="77777777"/>
        </w:tc>
      </w:tr>
      <w:tr w:rsidR="00D847D0" w:rsidTr="00D35F74" w14:paraId="2B3DB263" w14:textId="77777777">
        <w:tc>
          <w:tcPr>
            <w:tcW w:w="5240" w:type="dxa"/>
            <w:shd w:val="clear" w:color="auto" w:fill="C9E8FB"/>
          </w:tcPr>
          <w:p w:rsidR="00D847D0" w:rsidP="00D35F74" w:rsidRDefault="00D847D0" w14:paraId="51A44479" w14:textId="77777777">
            <w:r>
              <w:t>Bijzonderheden</w:t>
            </w:r>
          </w:p>
        </w:tc>
        <w:tc>
          <w:tcPr>
            <w:tcW w:w="4388" w:type="dxa"/>
          </w:tcPr>
          <w:p w:rsidR="00D847D0" w:rsidP="00D35F74" w:rsidRDefault="00D847D0" w14:paraId="25E3B258" w14:textId="77777777"/>
        </w:tc>
      </w:tr>
    </w:tbl>
    <w:p w:rsidRPr="00B642A5" w:rsidR="00D847D0" w:rsidP="0072264B" w:rsidRDefault="00D847D0" w14:paraId="4FD4DCA3" w14:textId="77777777">
      <w:pPr>
        <w:jc w:val="both"/>
      </w:pPr>
    </w:p>
    <w:sectPr w:rsidRPr="00B642A5" w:rsidR="00D847D0" w:rsidSect="00D847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42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50B3" w:rsidRDefault="004E50B3" w14:paraId="72868C72" w14:textId="77777777">
      <w:r>
        <w:separator/>
      </w:r>
    </w:p>
  </w:endnote>
  <w:endnote w:type="continuationSeparator" w:id="0">
    <w:p w:rsidR="004E50B3" w:rsidRDefault="004E50B3" w14:paraId="1DF4316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:rsidR="00B80EC3" w:rsidRDefault="00B80EC3" w14:paraId="3653AEF4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13A38" w:rsidRDefault="00713A38" w14:paraId="436B9F48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4137" w:rsidP="007D4137" w:rsidRDefault="007D4137" w14:paraId="40E515C9" w14:textId="77777777">
            <w:pPr>
              <w:pStyle w:val="Voettekst"/>
              <w:pBdr>
                <w:bottom w:val="single" w:color="auto" w:sz="6" w:space="1"/>
              </w:pBdr>
              <w:jc w:val="right"/>
            </w:pPr>
          </w:p>
          <w:p w:rsidRPr="007D4137" w:rsidR="005C1431" w:rsidP="007D4137" w:rsidRDefault="007D4137" w14:paraId="792EBE32" w14:textId="55BE882F">
            <w:pPr>
              <w:pStyle w:val="Voettekst"/>
            </w:pPr>
            <w:r w:rsidR="58765342">
              <w:rPr/>
              <w:t xml:space="preserve">Bijlage </w:t>
            </w:r>
            <w:r w:rsidR="58765342">
              <w:rPr/>
              <w:t xml:space="preserve">II </w:t>
            </w:r>
            <w:sdt>
              <w:sdtPr>
                <w:id w:val="1256409733"/>
                <w:text/>
                <w:showingPlcHdr/>
                <w:placeholder>
                  <w:docPart w:val="DefaultPlaceholder_-1854013440"/>
                </w:placeholder>
                <w:rPr>
                  <w:highlight w:val="lightGray"/>
                </w:rPr>
              </w:sdtPr>
              <w:sdtContent>
                <w:r w:rsidRPr="58765342" w:rsidR="58765342">
                  <w:rPr>
                    <w:rStyle w:val="Tekstvantijdelijkeaanduiding"/>
                  </w:rPr>
                  <w:t>Klik of tik om tekst in te voeren.</w:t>
                </w:r>
              </w:sdtContent>
              <w:sdtEndPr>
                <w:rPr>
                  <w:highlight w:val="lightGray"/>
                </w:rPr>
              </w:sdtEndPr>
            </w:sdt>
            <w:r w:rsidRPr="58765342" w:rsidR="58765342">
              <w:rPr>
                <w:highlight w:val="lightGray"/>
              </w:rPr>
              <w:t xml:space="preserve"> – Verklaring Kerncompetenties</w:t>
            </w:r>
            <w:r>
              <w:tab/>
            </w:r>
            <w:r>
              <w:tab/>
            </w:r>
            <w:r w:rsidR="58765342">
              <w:rPr/>
              <w:t xml:space="preserve">Pagina </w:t>
            </w:r>
            <w:r w:rsidRPr="58765342">
              <w:rPr>
                <w:b w:val="1"/>
                <w:bCs w:val="1"/>
                <w:sz w:val="24"/>
                <w:szCs w:val="24"/>
              </w:rPr>
              <w:fldChar w:fldCharType="begin"/>
            </w:r>
            <w:r w:rsidRPr="58765342">
              <w:rPr>
                <w:b w:val="1"/>
                <w:bCs w:val="1"/>
              </w:rPr>
              <w:instrText xml:space="preserve">PAGE</w:instrText>
            </w:r>
            <w:r w:rsidRPr="58765342">
              <w:rPr>
                <w:b w:val="1"/>
                <w:bCs w:val="1"/>
                <w:sz w:val="24"/>
                <w:szCs w:val="24"/>
              </w:rPr>
              <w:fldChar w:fldCharType="separate"/>
            </w:r>
            <w:r w:rsidRPr="58765342" w:rsidR="58765342">
              <w:rPr>
                <w:b w:val="1"/>
                <w:bCs w:val="1"/>
                <w:sz w:val="24"/>
                <w:szCs w:val="24"/>
              </w:rPr>
              <w:t>1</w:t>
            </w:r>
            <w:r w:rsidRPr="58765342">
              <w:rPr>
                <w:b w:val="1"/>
                <w:bCs w:val="1"/>
                <w:sz w:val="24"/>
                <w:szCs w:val="24"/>
              </w:rPr>
              <w:fldChar w:fldCharType="end"/>
            </w:r>
            <w:r w:rsidR="58765342">
              <w:rPr/>
              <w:t xml:space="preserve"> van </w:t>
            </w:r>
            <w:r w:rsidRPr="58765342">
              <w:rPr>
                <w:b w:val="1"/>
                <w:bCs w:val="1"/>
                <w:sz w:val="24"/>
                <w:szCs w:val="24"/>
              </w:rPr>
              <w:fldChar w:fldCharType="begin"/>
            </w:r>
            <w:r w:rsidRPr="58765342">
              <w:rPr>
                <w:b w:val="1"/>
                <w:bCs w:val="1"/>
              </w:rPr>
              <w:instrText xml:space="preserve">NUMPAGES</w:instrText>
            </w:r>
            <w:r w:rsidRPr="58765342">
              <w:rPr>
                <w:b w:val="1"/>
                <w:bCs w:val="1"/>
                <w:sz w:val="24"/>
                <w:szCs w:val="24"/>
              </w:rPr>
              <w:fldChar w:fldCharType="separate"/>
            </w:r>
            <w:r w:rsidRPr="58765342" w:rsidR="58765342">
              <w:rPr>
                <w:b w:val="1"/>
                <w:bCs w:val="1"/>
                <w:sz w:val="24"/>
                <w:szCs w:val="24"/>
              </w:rPr>
              <w:t>2</w:t>
            </w:r>
            <w:r w:rsidRPr="58765342">
              <w:rPr>
                <w:b w:val="1"/>
                <w:bCs w:val="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:rsidR="00B80EC3" w:rsidRDefault="00B80EC3" w14:paraId="67C0F120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E48FD" w:rsidRDefault="002E48FD" w14:paraId="6FEF4E2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50B3" w:rsidRDefault="004E50B3" w14:paraId="19B2639A" w14:textId="77777777">
      <w:r>
        <w:separator/>
      </w:r>
    </w:p>
  </w:footnote>
  <w:footnote w:type="continuationSeparator" w:id="0">
    <w:p w:rsidR="004E50B3" w:rsidRDefault="004E50B3" w14:paraId="052BB72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:rsidTr="0023628B" w14:paraId="39AE89AB" w14:textId="77777777">
      <w:trPr>
        <w:cantSplit/>
        <w:trHeight w:val="397"/>
      </w:trPr>
      <w:tc>
        <w:tcPr>
          <w:tcW w:w="1418" w:type="dxa"/>
          <w:shd w:val="clear" w:color="auto" w:fill="auto"/>
        </w:tcPr>
        <w:p w:rsidR="00713A38" w:rsidP="0023628B" w:rsidRDefault="00713A38" w14:paraId="1594C6C4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713A38" w:rsidP="0023628B" w:rsidRDefault="00713A38" w14:paraId="0799FDE9" w14:textId="77777777">
          <w:pPr>
            <w:pStyle w:val="Koptekst"/>
          </w:pPr>
        </w:p>
      </w:tc>
    </w:tr>
    <w:tr w:rsidR="00713A38" w:rsidTr="0023628B" w14:paraId="12D5BE2D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713A38" w:rsidP="0023628B" w:rsidRDefault="00713A38" w14:paraId="77E43D89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713A38" w:rsidP="0023628B" w:rsidRDefault="00713A38" w14:paraId="0A199780" w14:textId="77777777">
          <w:pPr>
            <w:pStyle w:val="Koptekst"/>
          </w:pPr>
        </w:p>
      </w:tc>
    </w:tr>
  </w:tbl>
  <w:p w:rsidR="00713A38" w:rsidRDefault="00713A38" w14:paraId="2CED926D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0B" w:rsidP="0005540B" w:rsidRDefault="0005540B" w14:paraId="6E09C202" w14:textId="116D1864">
    <w:pPr>
      <w:pStyle w:val="Koptekst"/>
    </w:pPr>
  </w:p>
  <w:p w:rsidR="0005540B" w:rsidP="0005540B" w:rsidRDefault="0005540B" w14:paraId="0764AFA1" w14:textId="77777777">
    <w:pPr>
      <w:pStyle w:val="Koptekst"/>
    </w:pPr>
  </w:p>
  <w:p w:rsidR="0005540B" w:rsidP="0005540B" w:rsidRDefault="0005540B" w14:paraId="3CB2725B" w14:textId="77777777">
    <w:pPr>
      <w:pStyle w:val="Koptekst"/>
    </w:pPr>
  </w:p>
  <w:p w:rsidR="0005540B" w:rsidP="0005540B" w:rsidRDefault="0005540B" w14:paraId="24D9CFBF" w14:textId="139C597C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:rsidRPr="0005540B" w:rsidR="00713A38" w:rsidP="0005540B" w:rsidRDefault="00713A38" w14:paraId="5ED03FBA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:rsidTr="002D1748" w14:paraId="6654A1C9" w14:textId="77777777">
      <w:trPr>
        <w:trHeight w:val="340" w:hRule="exact"/>
      </w:trPr>
      <w:tc>
        <w:tcPr>
          <w:tcW w:w="1144" w:type="dxa"/>
          <w:shd w:val="clear" w:color="auto" w:fill="auto"/>
        </w:tcPr>
        <w:p w:rsidR="00713A38" w:rsidP="002D1748" w:rsidRDefault="00713A38" w14:paraId="63965A36" w14:textId="77777777">
          <w:pPr>
            <w:pStyle w:val="Kenmerk"/>
          </w:pPr>
        </w:p>
      </w:tc>
      <w:tc>
        <w:tcPr>
          <w:tcW w:w="10763" w:type="dxa"/>
          <w:shd w:val="clear" w:color="auto" w:fill="auto"/>
        </w:tcPr>
        <w:p w:rsidR="00713A38" w:rsidP="002D1748" w:rsidRDefault="00713A38" w14:paraId="1A0FAC60" w14:textId="3F1EF96B">
          <w:pPr>
            <w:pStyle w:val="Kenmerk"/>
          </w:pPr>
        </w:p>
      </w:tc>
    </w:tr>
  </w:tbl>
  <w:p w:rsidR="00713A38" w:rsidP="004E7A23" w:rsidRDefault="004E7A23" w14:paraId="57CF7DBA" w14:textId="53FA2654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V2.0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2024-12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943501484" name="Afbeelding 1943501484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C7A7A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368FF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5F5DD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C2806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81755"/>
    <w:rsid w:val="007825BE"/>
    <w:rsid w:val="007839C9"/>
    <w:rsid w:val="007866F0"/>
    <w:rsid w:val="007B6342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74C7D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847D0"/>
    <w:rsid w:val="00D933A6"/>
    <w:rsid w:val="00DA7EF0"/>
    <w:rsid w:val="00DC210E"/>
    <w:rsid w:val="00DC3AD8"/>
    <w:rsid w:val="00DC7A91"/>
    <w:rsid w:val="00DD1C06"/>
    <w:rsid w:val="00E240C1"/>
    <w:rsid w:val="00E61012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3CAC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  <w:rsid w:val="357BD3D4"/>
    <w:rsid w:val="5876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hAnsi="Overpass" w:eastAsia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erentie" w:customStyle="1">
    <w:name w:val="Referentie"/>
    <w:basedOn w:val="Standaard"/>
    <w:qFormat/>
    <w:rsid w:val="00BA6D84"/>
    <w:rPr>
      <w:sz w:val="16"/>
    </w:rPr>
  </w:style>
  <w:style w:type="paragraph" w:styleId="Kenmerk" w:customStyle="1">
    <w:name w:val="Kenmerk"/>
    <w:basedOn w:val="Standaard"/>
    <w:qFormat/>
    <w:rsid w:val="006139E7"/>
    <w:rPr>
      <w:i/>
    </w:rPr>
  </w:style>
  <w:style w:type="paragraph" w:styleId="Referentietitel" w:customStyle="1">
    <w:name w:val="Referentie titel"/>
    <w:basedOn w:val="Referentie"/>
    <w:qFormat/>
    <w:rsid w:val="006139E7"/>
    <w:rPr>
      <w:b/>
      <w:color w:val="0076A8"/>
      <w:lang w:val="en-US"/>
    </w:rPr>
  </w:style>
  <w:style w:type="character" w:styleId="Kop1Char" w:customStyle="1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styleId="Kop2Char" w:customStyle="1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styleId="Kop3Char" w:customStyle="1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Extratiteltekst" w:customStyle="1">
    <w:name w:val="Extra titeltekst"/>
    <w:basedOn w:val="Standaard"/>
    <w:rsid w:val="006139E7"/>
    <w:rPr>
      <w:b/>
    </w:rPr>
  </w:style>
  <w:style w:type="paragraph" w:styleId="lijstopsommingnummering" w:customStyle="1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styleId="Paginanummering" w:customStyle="1">
    <w:name w:val="Paginanummering"/>
    <w:basedOn w:val="Referentie"/>
    <w:qFormat/>
    <w:rsid w:val="006139E7"/>
    <w:pPr>
      <w:framePr w:wrap="around" w:hAnchor="page" w:vAnchor="page" w:y="15423"/>
      <w:jc w:val="center"/>
    </w:pPr>
    <w:rPr>
      <w:b/>
      <w:color w:val="C9E8FB"/>
    </w:rPr>
  </w:style>
  <w:style w:type="paragraph" w:styleId="Heading2kop" w:customStyle="1">
    <w:name w:val="Heading 2 (kop)"/>
    <w:basedOn w:val="Standaard"/>
    <w:qFormat/>
    <w:rsid w:val="006139E7"/>
    <w:rPr>
      <w:b/>
      <w:color w:val="0076A8"/>
      <w:sz w:val="26"/>
    </w:rPr>
  </w:style>
  <w:style w:type="table" w:styleId="SSCTabel" w:customStyle="1">
    <w:name w:val="SSC Tabel"/>
    <w:basedOn w:val="Standaardtabel"/>
    <w:uiPriority w:val="99"/>
    <w:rsid w:val="00C24684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rsid w:val="007D4666"/>
    <w:rPr>
      <w:b/>
      <w:color w:val="005F94"/>
      <w:sz w:val="48"/>
    </w:rPr>
  </w:style>
  <w:style w:type="paragraph" w:styleId="SSCTitelMemo" w:customStyle="1">
    <w:name w:val="SSC Titel Memo"/>
    <w:basedOn w:val="Standaard"/>
    <w:rsid w:val="00BA6D84"/>
    <w:rPr>
      <w:b/>
      <w:color w:val="005F94"/>
    </w:rPr>
  </w:style>
  <w:style w:type="paragraph" w:styleId="SSCTussenkop" w:customStyle="1">
    <w:name w:val="SSC Tussenkop"/>
    <w:basedOn w:val="Standaard"/>
    <w:rsid w:val="00926422"/>
    <w:rPr>
      <w:b/>
      <w:color w:val="005F94"/>
      <w:sz w:val="32"/>
      <w:szCs w:val="32"/>
    </w:rPr>
  </w:style>
  <w:style w:type="paragraph" w:styleId="voettekst0" w:customStyle="1">
    <w:name w:val="voettekst"/>
    <w:basedOn w:val="Referentie"/>
    <w:qFormat/>
    <w:rsid w:val="007D4666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styleId="SSCToelichtingInhoud" w:customStyle="1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styleId="Heading1titel" w:customStyle="1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styleId="Heading3tussenkop" w:customStyle="1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styleId="Heading1titelChar" w:customStyle="1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styleId="Heading3tussenkopChar" w:customStyle="1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hAnsiTheme="minorHAnsi" w:eastAsiaTheme="minorEastAsia" w:cstheme="minorBidi"/>
      <w:sz w:val="22"/>
      <w:szCs w:val="22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1B1F7E"/>
    <w:rPr>
      <w:rFonts w:asciiTheme="minorHAnsi" w:hAnsiTheme="minorHAnsi" w:eastAsiaTheme="minorEastAsia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945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C94519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FD3E2341B84B91BFF98D106E19B8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78DB1C-8D43-45F7-9353-9C083A2AB3C2}"/>
      </w:docPartPr>
      <w:docPartBody>
        <w:p w:rsidR="002740A0" w:rsidP="002740A0" w:rsidRDefault="002740A0">
          <w:pPr>
            <w:pStyle w:val="70FD3E2341B84B91BFF98D106E19B8A4"/>
          </w:pPr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2740A0"/>
    <w:rsid w:val="003321F1"/>
    <w:rsid w:val="006103EA"/>
    <w:rsid w:val="00705178"/>
    <w:rsid w:val="00767C3C"/>
    <w:rsid w:val="00783D0F"/>
    <w:rsid w:val="007D439B"/>
    <w:rsid w:val="0084433E"/>
    <w:rsid w:val="0095133C"/>
    <w:rsid w:val="00971779"/>
    <w:rsid w:val="00B9730D"/>
    <w:rsid w:val="00C25844"/>
    <w:rsid w:val="00CB2D46"/>
    <w:rsid w:val="00CD779C"/>
    <w:rsid w:val="00E6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RCUS45HN67DU-974321440-320702</_dlc_DocId>
    <_dlc_DocIdUrl xmlns="558c601a-c172-4142-980b-33deeaa1e95d">
      <Url>https://sscons.sharepoint.com/sites/ORG-IC/_layouts/15/DocIdRedir.aspx?ID=RCUS45HN67DU-974321440-320702</Url>
      <Description>RCUS45HN67DU-974321440-320702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1e5170c-fa5b-4e84-8734-d9dde84fa84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FD06AC8-DC92-4316-A260-36F1A7AA2B03}"/>
</file>

<file path=customXml/itemProps5.xml><?xml version="1.0" encoding="utf-8"?>
<ds:datastoreItem xmlns:ds="http://schemas.openxmlformats.org/officeDocument/2006/customXml" ds:itemID="{86031799-FF3F-4587-BFFB-BDBAC4B1E8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Richard Schuth</cp:lastModifiedBy>
  <cp:revision>48</cp:revision>
  <cp:lastPrinted>2019-01-04T09:57:00Z</cp:lastPrinted>
  <dcterms:created xsi:type="dcterms:W3CDTF">2024-10-22T13:31:00Z</dcterms:created>
  <dcterms:modified xsi:type="dcterms:W3CDTF">2025-01-21T11:53:09Z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6509190c-2eb9-43b2-b123-bb1bad8802ab</vt:lpwstr>
  </property>
  <property fmtid="{D5CDD505-2E9C-101B-9397-08002B2CF9AE}" pid="4" name="MediaServiceImageTags">
    <vt:lpwstr/>
  </property>
</Properties>
</file>