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2AADB" w14:textId="6AF46708" w:rsidR="00A46440" w:rsidRPr="00A46440" w:rsidRDefault="00A46440" w:rsidP="00A46440">
      <w:pPr>
        <w:pageBreakBefore/>
        <w:tabs>
          <w:tab w:val="num" w:pos="0"/>
          <w:tab w:val="left" w:pos="227"/>
          <w:tab w:val="left" w:pos="454"/>
          <w:tab w:val="left" w:pos="680"/>
        </w:tabs>
        <w:autoSpaceDE w:val="0"/>
        <w:autoSpaceDN w:val="0"/>
        <w:adjustRightInd w:val="0"/>
        <w:ind w:hanging="1134"/>
        <w:rPr>
          <w:rFonts w:ascii="Verdana" w:eastAsia="DejaVu Sans" w:hAnsi="Verdana" w:cs="Times New Roman"/>
          <w:sz w:val="24"/>
          <w:szCs w:val="20"/>
          <w:lang w:eastAsia="nl-NL"/>
        </w:rPr>
      </w:pPr>
      <w:bookmarkStart w:id="0" w:name="_Toc189030235"/>
      <w:r>
        <w:rPr>
          <w:rFonts w:ascii="Verdana" w:eastAsia="DejaVu Sans" w:hAnsi="Verdana" w:cs="Times New Roman"/>
          <w:sz w:val="24"/>
          <w:szCs w:val="20"/>
          <w:lang w:eastAsia="nl-NL"/>
        </w:rPr>
        <w:tab/>
        <w:t xml:space="preserve">Bijlage 1 </w:t>
      </w:r>
      <w:r w:rsidRPr="00A46440">
        <w:rPr>
          <w:rFonts w:ascii="Verdana" w:eastAsia="DejaVu Sans" w:hAnsi="Verdana" w:cs="Times New Roman"/>
          <w:sz w:val="24"/>
          <w:szCs w:val="20"/>
          <w:lang w:eastAsia="nl-NL"/>
        </w:rPr>
        <w:t>Vragen ten behoeve van marktconsultatie</w:t>
      </w:r>
      <w:bookmarkEnd w:id="0"/>
      <w:r>
        <w:rPr>
          <w:rFonts w:ascii="Verdana" w:eastAsia="DejaVu Sans" w:hAnsi="Verdana" w:cs="Times New Roman"/>
          <w:sz w:val="24"/>
          <w:szCs w:val="20"/>
          <w:lang w:eastAsia="nl-NL"/>
        </w:rPr>
        <w:t xml:space="preserve"> (</w:t>
      </w:r>
      <w:r w:rsidR="00156132">
        <w:rPr>
          <w:rFonts w:ascii="Verdana" w:eastAsia="DejaVu Sans" w:hAnsi="Verdana" w:cs="Times New Roman"/>
          <w:sz w:val="24"/>
          <w:szCs w:val="20"/>
          <w:lang w:eastAsia="nl-NL"/>
        </w:rPr>
        <w:t>invulversie</w:t>
      </w:r>
      <w:r>
        <w:rPr>
          <w:rFonts w:ascii="Verdana" w:eastAsia="DejaVu Sans" w:hAnsi="Verdana" w:cs="Times New Roman"/>
          <w:sz w:val="24"/>
          <w:szCs w:val="20"/>
          <w:lang w:eastAsia="nl-NL"/>
        </w:rPr>
        <w:t>)</w:t>
      </w:r>
    </w:p>
    <w:p w14:paraId="0871495C" w14:textId="77777777" w:rsidR="00A46440" w:rsidRPr="00A46440" w:rsidRDefault="00A46440" w:rsidP="00A46440">
      <w:pPr>
        <w:rPr>
          <w:rFonts w:ascii="Verdana" w:eastAsia="DejaVu Sans" w:hAnsi="Verdana" w:cs="Times New Roman"/>
          <w:lang w:eastAsia="nl-NL"/>
        </w:rPr>
      </w:pPr>
    </w:p>
    <w:p w14:paraId="7D1811EE"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 xml:space="preserve">Bedankt dat u de tijd neemt om naar deze marktconsultatievragen te kijken. Wij hopen dat u – als u vindt dat u relevante inbreng heeft – de moeite wilt nemen om onze vragen te beantwoorden. Mocht u dat willen doen, vragen wij u graag om uw antwoorden ook te onderbouwen. Juist uw onderbouwing zal ons in veel gevallen belangrijke inzichten opleveren. </w:t>
      </w:r>
    </w:p>
    <w:p w14:paraId="1F74CA8E" w14:textId="77777777" w:rsidR="00A46440" w:rsidRPr="00A46440" w:rsidRDefault="00A46440" w:rsidP="00A46440">
      <w:pPr>
        <w:rPr>
          <w:rFonts w:ascii="Verdana" w:eastAsia="DejaVu Sans" w:hAnsi="Verdana" w:cs="Times New Roman"/>
          <w:lang w:eastAsia="nl-NL"/>
        </w:rPr>
      </w:pPr>
    </w:p>
    <w:p w14:paraId="5E8B5D0F" w14:textId="61B66B4A"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 xml:space="preserve">In onderstaande tabel zijn de vragen voor onderhavige marktconsultatie opgenomen. </w:t>
      </w:r>
    </w:p>
    <w:p w14:paraId="237E007D" w14:textId="77777777" w:rsidR="00A46440" w:rsidRPr="00A46440" w:rsidRDefault="00A46440" w:rsidP="00A46440">
      <w:pPr>
        <w:rPr>
          <w:rFonts w:ascii="Verdana" w:eastAsia="DejaVu Sans" w:hAnsi="Verdana" w:cs="Times New Roman"/>
          <w:szCs w:val="24"/>
          <w:lang w:eastAsia="nl-NL"/>
        </w:rPr>
      </w:pPr>
    </w:p>
    <w:tbl>
      <w:tblPr>
        <w:tblW w:w="85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7774"/>
      </w:tblGrid>
      <w:tr w:rsidR="00A46440" w:rsidRPr="00A46440" w14:paraId="0C8CB8C4" w14:textId="77777777" w:rsidTr="00A46440">
        <w:trPr>
          <w:trHeight w:val="448"/>
          <w:tblHeader/>
        </w:trPr>
        <w:tc>
          <w:tcPr>
            <w:tcW w:w="674" w:type="dxa"/>
            <w:tcBorders>
              <w:bottom w:val="single" w:sz="4" w:space="0" w:color="C0C0C0"/>
            </w:tcBorders>
            <w:noWrap/>
            <w:tcMar>
              <w:top w:w="17" w:type="dxa"/>
              <w:left w:w="17" w:type="dxa"/>
              <w:bottom w:w="0" w:type="dxa"/>
              <w:right w:w="17" w:type="dxa"/>
            </w:tcMar>
            <w:vAlign w:val="center"/>
          </w:tcPr>
          <w:p w14:paraId="33E56E70" w14:textId="77777777" w:rsidR="00A46440" w:rsidRPr="00A46440" w:rsidRDefault="00A46440" w:rsidP="00A46440">
            <w:pPr>
              <w:rPr>
                <w:rFonts w:ascii="Verdana" w:eastAsia="Arial Unicode MS" w:hAnsi="Verdana" w:cs="Times New Roman"/>
                <w:lang w:eastAsia="nl-NL"/>
              </w:rPr>
            </w:pPr>
            <w:r w:rsidRPr="00A46440">
              <w:rPr>
                <w:rFonts w:ascii="Verdana" w:eastAsia="Arial Unicode MS" w:hAnsi="Verdana" w:cs="Times New Roman"/>
                <w:lang w:eastAsia="nl-NL"/>
              </w:rPr>
              <w:t>Nr.</w:t>
            </w:r>
          </w:p>
        </w:tc>
        <w:tc>
          <w:tcPr>
            <w:tcW w:w="7826" w:type="dxa"/>
            <w:gridSpan w:val="2"/>
            <w:tcBorders>
              <w:bottom w:val="single" w:sz="4" w:space="0" w:color="C0C0C0"/>
            </w:tcBorders>
            <w:vAlign w:val="center"/>
          </w:tcPr>
          <w:p w14:paraId="03CA8CEB"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Omschrijving</w:t>
            </w:r>
          </w:p>
        </w:tc>
      </w:tr>
      <w:tr w:rsidR="00A46440" w:rsidRPr="00A46440" w14:paraId="3C5C1ECF" w14:textId="77777777" w:rsidTr="00A46440">
        <w:trPr>
          <w:trHeight w:val="255"/>
        </w:trPr>
        <w:tc>
          <w:tcPr>
            <w:tcW w:w="8500" w:type="dxa"/>
            <w:gridSpan w:val="3"/>
            <w:shd w:val="clear" w:color="auto" w:fill="C0C0C0"/>
            <w:noWrap/>
            <w:tcMar>
              <w:top w:w="17" w:type="dxa"/>
              <w:left w:w="17" w:type="dxa"/>
              <w:bottom w:w="0" w:type="dxa"/>
              <w:right w:w="17" w:type="dxa"/>
            </w:tcMar>
          </w:tcPr>
          <w:p w14:paraId="0D98DCD2" w14:textId="77777777" w:rsidR="00A46440" w:rsidRPr="00A46440" w:rsidRDefault="00A46440" w:rsidP="00A46440">
            <w:pPr>
              <w:rPr>
                <w:rFonts w:ascii="Verdana" w:eastAsia="DejaVu Sans" w:hAnsi="Verdana" w:cs="Times New Roman"/>
                <w:b/>
                <w:bCs/>
                <w:lang w:eastAsia="nl-NL"/>
              </w:rPr>
            </w:pPr>
            <w:r w:rsidRPr="00A46440">
              <w:rPr>
                <w:rFonts w:ascii="Verdana" w:eastAsia="DejaVu Sans" w:hAnsi="Verdana" w:cs="Times New Roman"/>
                <w:b/>
                <w:bCs/>
                <w:lang w:eastAsia="nl-NL"/>
              </w:rPr>
              <w:t>Vragen over uw bedrijfsactiviteiten</w:t>
            </w:r>
          </w:p>
        </w:tc>
      </w:tr>
      <w:tr w:rsidR="00A46440" w:rsidRPr="00A46440" w14:paraId="1EA2A667" w14:textId="77777777" w:rsidTr="00A46440">
        <w:trPr>
          <w:trHeight w:val="255"/>
        </w:trPr>
        <w:tc>
          <w:tcPr>
            <w:tcW w:w="726" w:type="dxa"/>
            <w:gridSpan w:val="2"/>
            <w:noWrap/>
            <w:tcMar>
              <w:top w:w="17" w:type="dxa"/>
              <w:left w:w="17" w:type="dxa"/>
              <w:bottom w:w="0" w:type="dxa"/>
              <w:right w:w="17" w:type="dxa"/>
            </w:tcMar>
          </w:tcPr>
          <w:p w14:paraId="3516BFB8"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1.</w:t>
            </w:r>
          </w:p>
        </w:tc>
        <w:tc>
          <w:tcPr>
            <w:tcW w:w="7774" w:type="dxa"/>
          </w:tcPr>
          <w:p w14:paraId="44C5CB7D" w14:textId="77777777" w:rsidR="00A46440" w:rsidRPr="00A46440" w:rsidRDefault="00A46440" w:rsidP="00A46440">
            <w:pPr>
              <w:autoSpaceDE w:val="0"/>
              <w:autoSpaceDN w:val="0"/>
              <w:adjustRightInd w:val="0"/>
              <w:rPr>
                <w:rFonts w:ascii="Verdana" w:eastAsia="DejaVu Sans" w:hAnsi="Verdana" w:cs="Times New Roman"/>
                <w:lang w:eastAsia="nl-NL"/>
              </w:rPr>
            </w:pPr>
            <w:r w:rsidRPr="00A46440">
              <w:rPr>
                <w:rFonts w:ascii="Verdana" w:eastAsia="DejaVu Sans" w:hAnsi="Verdana" w:cs="Times New Roman"/>
                <w:lang w:eastAsia="nl-NL"/>
              </w:rPr>
              <w:t xml:space="preserve">Beschrijf hoe uw bedrijfsactiviteiten zich verhouden tot de globale scope, waarbij u aangeeft of u in de volledige dienstverlening kan voorzien. </w:t>
            </w:r>
          </w:p>
          <w:p w14:paraId="731C457C" w14:textId="77777777" w:rsidR="00A46440" w:rsidRPr="00A46440" w:rsidRDefault="00A46440" w:rsidP="00A46440">
            <w:pPr>
              <w:autoSpaceDE w:val="0"/>
              <w:autoSpaceDN w:val="0"/>
              <w:adjustRightInd w:val="0"/>
              <w:rPr>
                <w:rFonts w:ascii="Verdana" w:eastAsia="DejaVu Sans" w:hAnsi="Verdana" w:cs="Times New Roman"/>
                <w:szCs w:val="24"/>
                <w:lang w:eastAsia="nl-NL"/>
              </w:rPr>
            </w:pPr>
          </w:p>
        </w:tc>
      </w:tr>
      <w:tr w:rsidR="00A46440" w:rsidRPr="00A46440" w14:paraId="0C8FC7E4" w14:textId="77777777" w:rsidTr="00A46440">
        <w:trPr>
          <w:trHeight w:val="255"/>
        </w:trPr>
        <w:tc>
          <w:tcPr>
            <w:tcW w:w="726" w:type="dxa"/>
            <w:gridSpan w:val="2"/>
            <w:shd w:val="clear" w:color="auto" w:fill="FBD4B4"/>
            <w:noWrap/>
            <w:tcMar>
              <w:top w:w="17" w:type="dxa"/>
              <w:left w:w="17" w:type="dxa"/>
              <w:bottom w:w="0" w:type="dxa"/>
              <w:right w:w="17" w:type="dxa"/>
            </w:tcMar>
          </w:tcPr>
          <w:p w14:paraId="60D676BD" w14:textId="77777777" w:rsidR="00A46440" w:rsidRPr="00A46440" w:rsidRDefault="00A46440" w:rsidP="00A46440">
            <w:pPr>
              <w:rPr>
                <w:rFonts w:ascii="Verdana" w:eastAsia="DejaVu Sans" w:hAnsi="Verdana" w:cs="Times New Roman"/>
                <w:lang w:eastAsia="nl-NL"/>
              </w:rPr>
            </w:pPr>
          </w:p>
        </w:tc>
        <w:tc>
          <w:tcPr>
            <w:tcW w:w="7774" w:type="dxa"/>
            <w:shd w:val="clear" w:color="auto" w:fill="FBD4B4"/>
          </w:tcPr>
          <w:p w14:paraId="1E9608C7" w14:textId="77777777" w:rsidR="00A46440" w:rsidRPr="00A46440" w:rsidRDefault="00A46440" w:rsidP="00A46440">
            <w:pPr>
              <w:autoSpaceDE w:val="0"/>
              <w:autoSpaceDN w:val="0"/>
              <w:adjustRightInd w:val="0"/>
              <w:rPr>
                <w:rFonts w:ascii="Verdana" w:eastAsia="DejaVu Sans" w:hAnsi="Verdana" w:cs="Times New Roman"/>
                <w:i/>
                <w:iCs/>
                <w:lang w:eastAsia="nl-NL"/>
              </w:rPr>
            </w:pPr>
            <w:r w:rsidRPr="00A46440">
              <w:rPr>
                <w:rFonts w:ascii="Verdana" w:eastAsia="DejaVu Sans" w:hAnsi="Verdana" w:cs="Times New Roman"/>
                <w:i/>
                <w:iCs/>
                <w:lang w:eastAsia="nl-NL"/>
              </w:rPr>
              <w:t xml:space="preserve">Vul hier uw antwoord in. </w:t>
            </w:r>
          </w:p>
          <w:p w14:paraId="7CDB8525" w14:textId="77777777" w:rsidR="00A46440" w:rsidRPr="00A46440" w:rsidRDefault="00A46440" w:rsidP="00A46440">
            <w:pPr>
              <w:autoSpaceDE w:val="0"/>
              <w:autoSpaceDN w:val="0"/>
              <w:adjustRightInd w:val="0"/>
              <w:rPr>
                <w:rFonts w:ascii="Verdana" w:eastAsia="DejaVu Sans" w:hAnsi="Verdana" w:cs="Times New Roman"/>
                <w:lang w:eastAsia="nl-NL"/>
              </w:rPr>
            </w:pPr>
          </w:p>
        </w:tc>
      </w:tr>
      <w:tr w:rsidR="00A46440" w:rsidRPr="00A46440" w14:paraId="70168E1A" w14:textId="77777777" w:rsidTr="00A46440">
        <w:trPr>
          <w:trHeight w:val="255"/>
        </w:trPr>
        <w:tc>
          <w:tcPr>
            <w:tcW w:w="726" w:type="dxa"/>
            <w:gridSpan w:val="2"/>
            <w:noWrap/>
            <w:tcMar>
              <w:top w:w="17" w:type="dxa"/>
              <w:left w:w="17" w:type="dxa"/>
              <w:bottom w:w="0" w:type="dxa"/>
              <w:right w:w="17" w:type="dxa"/>
            </w:tcMar>
          </w:tcPr>
          <w:p w14:paraId="02F43B97"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2.</w:t>
            </w:r>
          </w:p>
        </w:tc>
        <w:tc>
          <w:tcPr>
            <w:tcW w:w="7774" w:type="dxa"/>
          </w:tcPr>
          <w:p w14:paraId="6E9EC773"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 xml:space="preserve">In de aanbestedingsdocumenten zullen geschiktheidseisen worden opgenomen. Om te komen tot relevante en proportionele geschiktheidseisen wil RWS een aantal zaken te weten komen: </w:t>
            </w:r>
          </w:p>
          <w:p w14:paraId="5C567E70" w14:textId="77777777" w:rsidR="00A46440" w:rsidRPr="00A46440" w:rsidRDefault="00A46440" w:rsidP="00A46440">
            <w:pPr>
              <w:rPr>
                <w:rFonts w:ascii="Verdana" w:eastAsia="DejaVu Sans" w:hAnsi="Verdana" w:cs="Times New Roman"/>
                <w:lang w:eastAsia="nl-NL"/>
              </w:rPr>
            </w:pPr>
          </w:p>
          <w:p w14:paraId="7D3D8299"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 xml:space="preserve">Vragen: </w:t>
            </w:r>
          </w:p>
          <w:p w14:paraId="3BC827B6" w14:textId="77777777" w:rsidR="00A46440" w:rsidRPr="00A46440" w:rsidRDefault="00A46440" w:rsidP="00A46440">
            <w:pPr>
              <w:numPr>
                <w:ilvl w:val="0"/>
                <w:numId w:val="34"/>
              </w:numPr>
              <w:spacing w:line="276" w:lineRule="auto"/>
              <w:contextualSpacing/>
              <w:rPr>
                <w:rFonts w:ascii="Verdana" w:eastAsia="DejaVu Sans" w:hAnsi="Verdana" w:cs="Times New Roman"/>
                <w:lang w:eastAsia="nl-NL"/>
              </w:rPr>
            </w:pPr>
            <w:r w:rsidRPr="00A46440">
              <w:rPr>
                <w:rFonts w:ascii="Verdana" w:eastAsia="DejaVu Sans" w:hAnsi="Verdana" w:cs="Times New Roman"/>
                <w:lang w:eastAsia="nl-NL"/>
              </w:rPr>
              <w:t>Wat is de omvang van uw activiteiten in aantal uren over 2024 op het gebied van de inzet van nautisch personeel vallende onder de scope van de mogelijke aanbesteding?</w:t>
            </w:r>
          </w:p>
          <w:p w14:paraId="08A83BF9" w14:textId="77777777" w:rsidR="00A46440" w:rsidRPr="00A46440" w:rsidRDefault="00A46440" w:rsidP="00A46440">
            <w:pPr>
              <w:numPr>
                <w:ilvl w:val="0"/>
                <w:numId w:val="34"/>
              </w:numPr>
              <w:spacing w:line="276" w:lineRule="auto"/>
              <w:contextualSpacing/>
              <w:rPr>
                <w:rFonts w:ascii="Verdana" w:eastAsia="DejaVu Sans" w:hAnsi="Verdana" w:cs="Times New Roman"/>
                <w:lang w:eastAsia="nl-NL"/>
              </w:rPr>
            </w:pPr>
            <w:r w:rsidRPr="00A46440">
              <w:rPr>
                <w:rFonts w:ascii="Verdana" w:eastAsia="DejaVu Sans" w:hAnsi="Verdana" w:cs="Times New Roman"/>
                <w:lang w:eastAsia="nl-NL"/>
              </w:rPr>
              <w:t xml:space="preserve">Verwacht u dat deze omvang in 2025 afneemt, gelijk blijft of stijgt? </w:t>
            </w:r>
          </w:p>
          <w:p w14:paraId="3911848B" w14:textId="77777777" w:rsidR="00A46440" w:rsidRPr="00A46440" w:rsidRDefault="00A46440" w:rsidP="00A46440">
            <w:pPr>
              <w:rPr>
                <w:rFonts w:ascii="Verdana" w:eastAsia="DejaVu Sans" w:hAnsi="Verdana" w:cs="Times New Roman"/>
                <w:highlight w:val="green"/>
                <w:lang w:eastAsia="nl-NL"/>
              </w:rPr>
            </w:pPr>
            <w:r w:rsidRPr="00A46440">
              <w:rPr>
                <w:rFonts w:ascii="Verdana" w:eastAsia="DejaVu Sans" w:hAnsi="Verdana" w:cs="Times New Roman"/>
                <w:highlight w:val="green"/>
                <w:lang w:eastAsia="nl-NL"/>
              </w:rPr>
              <w:t xml:space="preserve"> </w:t>
            </w:r>
          </w:p>
        </w:tc>
      </w:tr>
      <w:tr w:rsidR="00A46440" w:rsidRPr="00A46440" w14:paraId="463C4B48" w14:textId="77777777" w:rsidTr="00A46440">
        <w:trPr>
          <w:trHeight w:val="255"/>
        </w:trPr>
        <w:tc>
          <w:tcPr>
            <w:tcW w:w="726" w:type="dxa"/>
            <w:gridSpan w:val="2"/>
            <w:shd w:val="clear" w:color="auto" w:fill="FBD4B4"/>
            <w:noWrap/>
            <w:tcMar>
              <w:top w:w="17" w:type="dxa"/>
              <w:left w:w="17" w:type="dxa"/>
              <w:bottom w:w="0" w:type="dxa"/>
              <w:right w:w="17" w:type="dxa"/>
            </w:tcMar>
          </w:tcPr>
          <w:p w14:paraId="2C5671D5" w14:textId="77777777" w:rsidR="00A46440" w:rsidRPr="00A46440" w:rsidRDefault="00A46440" w:rsidP="00A46440">
            <w:pPr>
              <w:rPr>
                <w:rFonts w:ascii="Verdana" w:eastAsia="DejaVu Sans" w:hAnsi="Verdana" w:cs="Times New Roman"/>
                <w:lang w:eastAsia="nl-NL"/>
              </w:rPr>
            </w:pPr>
          </w:p>
        </w:tc>
        <w:tc>
          <w:tcPr>
            <w:tcW w:w="7774" w:type="dxa"/>
            <w:shd w:val="clear" w:color="auto" w:fill="FBD4B4"/>
          </w:tcPr>
          <w:p w14:paraId="0B59D1EC" w14:textId="77777777" w:rsidR="00A46440" w:rsidRPr="00A46440" w:rsidRDefault="00A46440" w:rsidP="00A46440">
            <w:pPr>
              <w:autoSpaceDE w:val="0"/>
              <w:autoSpaceDN w:val="0"/>
              <w:adjustRightInd w:val="0"/>
              <w:rPr>
                <w:rFonts w:ascii="Verdana" w:eastAsia="DejaVu Sans" w:hAnsi="Verdana" w:cs="Times New Roman"/>
                <w:i/>
                <w:iCs/>
                <w:lang w:eastAsia="nl-NL"/>
              </w:rPr>
            </w:pPr>
            <w:r w:rsidRPr="00A46440">
              <w:rPr>
                <w:rFonts w:ascii="Verdana" w:eastAsia="DejaVu Sans" w:hAnsi="Verdana" w:cs="Times New Roman"/>
                <w:i/>
                <w:iCs/>
                <w:lang w:eastAsia="nl-NL"/>
              </w:rPr>
              <w:t xml:space="preserve">Vul hier uw antwoord in. </w:t>
            </w:r>
          </w:p>
          <w:p w14:paraId="0FD70089" w14:textId="77777777" w:rsidR="00A46440" w:rsidRPr="00A46440" w:rsidRDefault="00A46440" w:rsidP="00A46440">
            <w:pPr>
              <w:rPr>
                <w:rFonts w:ascii="Verdana" w:eastAsia="DejaVu Sans" w:hAnsi="Verdana" w:cs="Times New Roman"/>
                <w:lang w:eastAsia="nl-NL"/>
              </w:rPr>
            </w:pPr>
          </w:p>
        </w:tc>
      </w:tr>
      <w:tr w:rsidR="00A46440" w:rsidRPr="00A46440" w14:paraId="2D2B0F19" w14:textId="77777777" w:rsidTr="00A46440">
        <w:trPr>
          <w:trHeight w:val="255"/>
        </w:trPr>
        <w:tc>
          <w:tcPr>
            <w:tcW w:w="726" w:type="dxa"/>
            <w:gridSpan w:val="2"/>
            <w:noWrap/>
            <w:tcMar>
              <w:top w:w="17" w:type="dxa"/>
              <w:left w:w="17" w:type="dxa"/>
              <w:bottom w:w="0" w:type="dxa"/>
              <w:right w:w="17" w:type="dxa"/>
            </w:tcMar>
          </w:tcPr>
          <w:p w14:paraId="1220D5E3"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3.</w:t>
            </w:r>
          </w:p>
        </w:tc>
        <w:tc>
          <w:tcPr>
            <w:tcW w:w="7774" w:type="dxa"/>
          </w:tcPr>
          <w:p w14:paraId="10BA18F2" w14:textId="77777777" w:rsidR="00A46440" w:rsidRPr="00A46440" w:rsidRDefault="00A46440" w:rsidP="00A46440">
            <w:pPr>
              <w:autoSpaceDE w:val="0"/>
              <w:autoSpaceDN w:val="0"/>
              <w:adjustRightInd w:val="0"/>
              <w:rPr>
                <w:rFonts w:ascii="Verdana" w:eastAsia="DejaVu Sans" w:hAnsi="Verdana" w:cs="Times New Roman"/>
                <w:lang w:eastAsia="nl-NL"/>
              </w:rPr>
            </w:pPr>
            <w:r w:rsidRPr="00A46440">
              <w:rPr>
                <w:rFonts w:ascii="Verdana" w:eastAsia="DejaVu Sans" w:hAnsi="Verdana" w:cs="Times New Roman"/>
                <w:lang w:eastAsia="nl-NL"/>
              </w:rPr>
              <w:t>Voor welke landelijke en regionale organisaties voert u deze werkzaamheden uit?</w:t>
            </w:r>
          </w:p>
          <w:p w14:paraId="4E5BA739" w14:textId="77777777" w:rsidR="00A46440" w:rsidRPr="00A46440" w:rsidRDefault="00A46440" w:rsidP="00A46440">
            <w:pPr>
              <w:autoSpaceDE w:val="0"/>
              <w:autoSpaceDN w:val="0"/>
              <w:adjustRightInd w:val="0"/>
              <w:rPr>
                <w:rFonts w:ascii="Verdana" w:eastAsia="DejaVu Sans" w:hAnsi="Verdana" w:cs="Times New Roman"/>
                <w:lang w:eastAsia="nl-NL"/>
              </w:rPr>
            </w:pPr>
          </w:p>
        </w:tc>
      </w:tr>
      <w:tr w:rsidR="00A46440" w:rsidRPr="00A46440" w14:paraId="037847C9" w14:textId="77777777" w:rsidTr="00A46440">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D4B4"/>
            <w:noWrap/>
            <w:tcMar>
              <w:top w:w="17" w:type="dxa"/>
              <w:left w:w="17" w:type="dxa"/>
              <w:bottom w:w="0" w:type="dxa"/>
              <w:right w:w="17" w:type="dxa"/>
            </w:tcMar>
          </w:tcPr>
          <w:p w14:paraId="67EF004E" w14:textId="77777777" w:rsidR="00A46440" w:rsidRPr="00A46440" w:rsidRDefault="00A46440" w:rsidP="00A46440">
            <w:pPr>
              <w:rPr>
                <w:rFonts w:ascii="Verdana" w:eastAsia="DejaVu Sans" w:hAnsi="Verdana" w:cs="Times New Roman"/>
                <w:lang w:eastAsia="nl-NL"/>
              </w:rPr>
            </w:pPr>
          </w:p>
        </w:tc>
        <w:tc>
          <w:tcPr>
            <w:tcW w:w="7774" w:type="dxa"/>
            <w:tcBorders>
              <w:top w:val="single" w:sz="4" w:space="0" w:color="C0C0C0"/>
              <w:left w:val="single" w:sz="4" w:space="0" w:color="C0C0C0"/>
              <w:bottom w:val="single" w:sz="4" w:space="0" w:color="C0C0C0"/>
              <w:right w:val="single" w:sz="4" w:space="0" w:color="C0C0C0"/>
            </w:tcBorders>
            <w:shd w:val="clear" w:color="auto" w:fill="FBD4B4"/>
          </w:tcPr>
          <w:p w14:paraId="56EBA273" w14:textId="77777777" w:rsidR="00A46440" w:rsidRPr="00A46440" w:rsidRDefault="00A46440" w:rsidP="00A46440">
            <w:pPr>
              <w:autoSpaceDE w:val="0"/>
              <w:autoSpaceDN w:val="0"/>
              <w:adjustRightInd w:val="0"/>
              <w:rPr>
                <w:rFonts w:ascii="Verdana" w:eastAsia="DejaVu Sans" w:hAnsi="Verdana" w:cs="Times New Roman"/>
                <w:i/>
                <w:iCs/>
                <w:lang w:eastAsia="nl-NL"/>
              </w:rPr>
            </w:pPr>
            <w:r w:rsidRPr="00A46440">
              <w:rPr>
                <w:rFonts w:ascii="Verdana" w:eastAsia="DejaVu Sans" w:hAnsi="Verdana" w:cs="Times New Roman"/>
                <w:i/>
                <w:iCs/>
                <w:lang w:eastAsia="nl-NL"/>
              </w:rPr>
              <w:t xml:space="preserve">Vul hier uw antwoord in. </w:t>
            </w:r>
          </w:p>
          <w:p w14:paraId="28C4081F" w14:textId="77777777" w:rsidR="00A46440" w:rsidRPr="00A46440" w:rsidRDefault="00A46440" w:rsidP="00A46440">
            <w:pPr>
              <w:autoSpaceDE w:val="0"/>
              <w:autoSpaceDN w:val="0"/>
              <w:adjustRightInd w:val="0"/>
              <w:spacing w:line="276" w:lineRule="auto"/>
              <w:rPr>
                <w:rFonts w:ascii="Verdana" w:eastAsia="DejaVu Sans" w:hAnsi="Verdana" w:cs="Times New Roman"/>
                <w:lang w:eastAsia="nl-NL"/>
              </w:rPr>
            </w:pPr>
          </w:p>
        </w:tc>
      </w:tr>
    </w:tbl>
    <w:p w14:paraId="3866982D" w14:textId="77777777" w:rsidR="00A46440" w:rsidRPr="00A46440" w:rsidRDefault="00A46440" w:rsidP="00A46440">
      <w:pPr>
        <w:rPr>
          <w:rFonts w:ascii="Verdana" w:eastAsia="DejaVu Sans" w:hAnsi="Verdana" w:cs="Times New Roman"/>
          <w:szCs w:val="24"/>
          <w:lang w:eastAsia="nl-NL"/>
        </w:rPr>
      </w:pPr>
    </w:p>
    <w:tbl>
      <w:tblPr>
        <w:tblW w:w="85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7774"/>
      </w:tblGrid>
      <w:tr w:rsidR="00A46440" w:rsidRPr="00A46440" w14:paraId="74BC48AE" w14:textId="77777777" w:rsidTr="00A46440">
        <w:trPr>
          <w:trHeight w:val="448"/>
          <w:tblHeader/>
        </w:trPr>
        <w:tc>
          <w:tcPr>
            <w:tcW w:w="674" w:type="dxa"/>
            <w:tcBorders>
              <w:bottom w:val="single" w:sz="4" w:space="0" w:color="C0C0C0"/>
            </w:tcBorders>
            <w:noWrap/>
            <w:tcMar>
              <w:top w:w="17" w:type="dxa"/>
              <w:left w:w="17" w:type="dxa"/>
              <w:bottom w:w="0" w:type="dxa"/>
              <w:right w:w="17" w:type="dxa"/>
            </w:tcMar>
            <w:vAlign w:val="center"/>
          </w:tcPr>
          <w:p w14:paraId="52E8CBFD" w14:textId="77777777" w:rsidR="00A46440" w:rsidRPr="00A46440" w:rsidRDefault="00A46440" w:rsidP="00A46440">
            <w:pPr>
              <w:rPr>
                <w:rFonts w:ascii="Verdana" w:eastAsia="Arial Unicode MS" w:hAnsi="Verdana" w:cs="Times New Roman"/>
                <w:lang w:eastAsia="nl-NL"/>
              </w:rPr>
            </w:pPr>
            <w:r w:rsidRPr="00A46440">
              <w:rPr>
                <w:rFonts w:ascii="Verdana" w:eastAsia="Arial Unicode MS" w:hAnsi="Verdana" w:cs="Times New Roman"/>
                <w:lang w:eastAsia="nl-NL"/>
              </w:rPr>
              <w:t>Nr.</w:t>
            </w:r>
          </w:p>
        </w:tc>
        <w:tc>
          <w:tcPr>
            <w:tcW w:w="7826" w:type="dxa"/>
            <w:gridSpan w:val="2"/>
            <w:tcBorders>
              <w:bottom w:val="single" w:sz="4" w:space="0" w:color="C0C0C0"/>
            </w:tcBorders>
            <w:vAlign w:val="center"/>
          </w:tcPr>
          <w:p w14:paraId="47E69A5A"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Omschrijving</w:t>
            </w:r>
          </w:p>
        </w:tc>
      </w:tr>
      <w:tr w:rsidR="00A46440" w:rsidRPr="00A46440" w14:paraId="26FA7939" w14:textId="77777777" w:rsidTr="00A46440">
        <w:trPr>
          <w:trHeight w:val="255"/>
        </w:trPr>
        <w:tc>
          <w:tcPr>
            <w:tcW w:w="8500" w:type="dxa"/>
            <w:gridSpan w:val="3"/>
            <w:shd w:val="clear" w:color="auto" w:fill="C0C0C0"/>
            <w:noWrap/>
            <w:tcMar>
              <w:top w:w="17" w:type="dxa"/>
              <w:left w:w="17" w:type="dxa"/>
              <w:bottom w:w="0" w:type="dxa"/>
              <w:right w:w="17" w:type="dxa"/>
            </w:tcMar>
          </w:tcPr>
          <w:p w14:paraId="763D412E" w14:textId="77777777" w:rsidR="00A46440" w:rsidRPr="00A46440" w:rsidRDefault="00A46440" w:rsidP="00A46440">
            <w:pPr>
              <w:rPr>
                <w:rFonts w:ascii="Verdana" w:eastAsia="DejaVu Sans" w:hAnsi="Verdana" w:cs="Times New Roman"/>
                <w:b/>
                <w:bCs/>
                <w:lang w:eastAsia="nl-NL"/>
              </w:rPr>
            </w:pPr>
            <w:r w:rsidRPr="00A46440">
              <w:rPr>
                <w:rFonts w:ascii="Verdana" w:eastAsia="DejaVu Sans" w:hAnsi="Verdana" w:cs="Times New Roman"/>
                <w:b/>
                <w:bCs/>
                <w:lang w:eastAsia="nl-NL"/>
              </w:rPr>
              <w:t>Vragen over interesse in de opdracht</w:t>
            </w:r>
          </w:p>
        </w:tc>
      </w:tr>
      <w:tr w:rsidR="00A46440" w:rsidRPr="00A46440" w14:paraId="2151FAC7" w14:textId="77777777" w:rsidTr="00A46440">
        <w:trPr>
          <w:trHeight w:val="255"/>
        </w:trPr>
        <w:tc>
          <w:tcPr>
            <w:tcW w:w="726" w:type="dxa"/>
            <w:gridSpan w:val="2"/>
            <w:noWrap/>
            <w:tcMar>
              <w:top w:w="17" w:type="dxa"/>
              <w:left w:w="17" w:type="dxa"/>
              <w:bottom w:w="0" w:type="dxa"/>
              <w:right w:w="17" w:type="dxa"/>
            </w:tcMar>
          </w:tcPr>
          <w:p w14:paraId="72094EC1"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4.</w:t>
            </w:r>
          </w:p>
        </w:tc>
        <w:tc>
          <w:tcPr>
            <w:tcW w:w="7774" w:type="dxa"/>
          </w:tcPr>
          <w:p w14:paraId="6A1F3427" w14:textId="77777777" w:rsidR="00A46440" w:rsidRPr="00A46440" w:rsidRDefault="00A46440" w:rsidP="00A46440">
            <w:pPr>
              <w:autoSpaceDE w:val="0"/>
              <w:autoSpaceDN w:val="0"/>
              <w:adjustRightInd w:val="0"/>
              <w:rPr>
                <w:rFonts w:ascii="Verdana" w:eastAsia="DejaVu Sans" w:hAnsi="Verdana" w:cs="Times New Roman"/>
                <w:lang w:eastAsia="nl-NL"/>
              </w:rPr>
            </w:pPr>
            <w:r w:rsidRPr="00A46440">
              <w:rPr>
                <w:rFonts w:ascii="Verdana" w:eastAsia="DejaVu Sans" w:hAnsi="Verdana" w:cs="Times New Roman"/>
                <w:lang w:eastAsia="nl-NL"/>
              </w:rPr>
              <w:t xml:space="preserve">In het geval dat de opdracht niet in percelen wordt verdeeld (één landelijke opdracht). Zou u in dat geval inschrijven op de aanbesteding? </w:t>
            </w:r>
          </w:p>
          <w:p w14:paraId="4A20A7B1" w14:textId="77777777" w:rsidR="00A46440" w:rsidRPr="00A46440" w:rsidRDefault="00A46440" w:rsidP="00A46440">
            <w:pPr>
              <w:autoSpaceDE w:val="0"/>
              <w:autoSpaceDN w:val="0"/>
              <w:adjustRightInd w:val="0"/>
              <w:rPr>
                <w:rFonts w:ascii="Verdana" w:eastAsia="DejaVu Sans" w:hAnsi="Verdana" w:cs="Times New Roman"/>
                <w:lang w:eastAsia="nl-NL"/>
              </w:rPr>
            </w:pPr>
          </w:p>
          <w:p w14:paraId="61CDFDE0" w14:textId="77777777" w:rsidR="00A46440" w:rsidRPr="00A46440" w:rsidRDefault="00A46440" w:rsidP="00A46440">
            <w:pPr>
              <w:autoSpaceDE w:val="0"/>
              <w:autoSpaceDN w:val="0"/>
              <w:adjustRightInd w:val="0"/>
              <w:rPr>
                <w:rFonts w:ascii="Verdana" w:eastAsia="DejaVu Sans" w:hAnsi="Verdana" w:cs="Times New Roman"/>
                <w:lang w:eastAsia="nl-NL"/>
              </w:rPr>
            </w:pPr>
            <w:r w:rsidRPr="00A46440">
              <w:rPr>
                <w:rFonts w:ascii="Verdana" w:eastAsia="DejaVu Sans" w:hAnsi="Verdana" w:cs="Times New Roman"/>
                <w:lang w:eastAsia="nl-NL"/>
              </w:rPr>
              <w:t xml:space="preserve">Indien u niet wilt of kunt inschrijven: </w:t>
            </w:r>
          </w:p>
          <w:p w14:paraId="36916CA4" w14:textId="77777777" w:rsidR="00A46440" w:rsidRPr="00A46440" w:rsidRDefault="00A46440" w:rsidP="00A46440">
            <w:pPr>
              <w:numPr>
                <w:ilvl w:val="0"/>
                <w:numId w:val="33"/>
              </w:numPr>
              <w:autoSpaceDE w:val="0"/>
              <w:autoSpaceDN w:val="0"/>
              <w:adjustRightInd w:val="0"/>
              <w:spacing w:line="276" w:lineRule="auto"/>
              <w:contextualSpacing/>
              <w:rPr>
                <w:rFonts w:ascii="Verdana" w:eastAsia="DejaVu Sans" w:hAnsi="Verdana" w:cs="Times New Roman"/>
                <w:lang w:eastAsia="nl-NL"/>
              </w:rPr>
            </w:pPr>
            <w:r w:rsidRPr="00A46440">
              <w:rPr>
                <w:rFonts w:ascii="Verdana" w:eastAsia="DejaVu Sans" w:hAnsi="Verdana" w:cs="Times New Roman"/>
                <w:lang w:eastAsia="nl-NL"/>
              </w:rPr>
              <w:t xml:space="preserve">Kunt u dat onderbouwen? </w:t>
            </w:r>
          </w:p>
          <w:p w14:paraId="0401A97F" w14:textId="77777777" w:rsidR="00A46440" w:rsidRPr="00A46440" w:rsidRDefault="00A46440" w:rsidP="00A46440">
            <w:pPr>
              <w:numPr>
                <w:ilvl w:val="0"/>
                <w:numId w:val="33"/>
              </w:numPr>
              <w:autoSpaceDE w:val="0"/>
              <w:autoSpaceDN w:val="0"/>
              <w:adjustRightInd w:val="0"/>
              <w:spacing w:line="276" w:lineRule="auto"/>
              <w:contextualSpacing/>
              <w:rPr>
                <w:rFonts w:ascii="Verdana" w:eastAsia="DejaVu Sans" w:hAnsi="Verdana" w:cs="Times New Roman"/>
                <w:lang w:eastAsia="nl-NL"/>
              </w:rPr>
            </w:pPr>
            <w:r w:rsidRPr="00A46440">
              <w:rPr>
                <w:rFonts w:ascii="Verdana" w:eastAsia="DejaVu Sans" w:hAnsi="Verdana" w:cs="Times New Roman"/>
                <w:lang w:eastAsia="nl-NL"/>
              </w:rPr>
              <w:t xml:space="preserve">Wat heeft u nodig om wel in te schrijven? </w:t>
            </w:r>
          </w:p>
          <w:p w14:paraId="4ED01F6A" w14:textId="77777777" w:rsidR="00A46440" w:rsidRPr="00A46440" w:rsidRDefault="00A46440" w:rsidP="00A46440">
            <w:pPr>
              <w:rPr>
                <w:rFonts w:ascii="Verdana" w:eastAsia="DejaVu Sans" w:hAnsi="Verdana" w:cs="Times New Roman"/>
                <w:szCs w:val="24"/>
                <w:lang w:eastAsia="nl-NL"/>
              </w:rPr>
            </w:pPr>
          </w:p>
        </w:tc>
      </w:tr>
      <w:tr w:rsidR="00A46440" w:rsidRPr="00A46440" w14:paraId="2D4F43DA" w14:textId="77777777" w:rsidTr="00A46440">
        <w:trPr>
          <w:trHeight w:val="255"/>
        </w:trPr>
        <w:tc>
          <w:tcPr>
            <w:tcW w:w="726" w:type="dxa"/>
            <w:gridSpan w:val="2"/>
            <w:shd w:val="clear" w:color="auto" w:fill="FBD4B4"/>
            <w:noWrap/>
            <w:tcMar>
              <w:top w:w="17" w:type="dxa"/>
              <w:left w:w="17" w:type="dxa"/>
              <w:bottom w:w="0" w:type="dxa"/>
              <w:right w:w="17" w:type="dxa"/>
            </w:tcMar>
          </w:tcPr>
          <w:p w14:paraId="610E72E4" w14:textId="77777777" w:rsidR="00A46440" w:rsidRPr="00A46440" w:rsidRDefault="00A46440" w:rsidP="00A46440">
            <w:pPr>
              <w:rPr>
                <w:rFonts w:ascii="Verdana" w:eastAsia="DejaVu Sans" w:hAnsi="Verdana" w:cs="Times New Roman"/>
                <w:lang w:eastAsia="nl-NL"/>
              </w:rPr>
            </w:pPr>
          </w:p>
        </w:tc>
        <w:tc>
          <w:tcPr>
            <w:tcW w:w="7774" w:type="dxa"/>
            <w:shd w:val="clear" w:color="auto" w:fill="FBD4B4"/>
          </w:tcPr>
          <w:p w14:paraId="025A836D" w14:textId="77777777" w:rsidR="00A46440" w:rsidRPr="00A46440" w:rsidRDefault="00A46440" w:rsidP="00A46440">
            <w:pPr>
              <w:autoSpaceDE w:val="0"/>
              <w:autoSpaceDN w:val="0"/>
              <w:adjustRightInd w:val="0"/>
              <w:rPr>
                <w:rFonts w:ascii="Verdana" w:eastAsia="DejaVu Sans" w:hAnsi="Verdana" w:cs="Times New Roman"/>
                <w:i/>
                <w:iCs/>
                <w:lang w:eastAsia="nl-NL"/>
              </w:rPr>
            </w:pPr>
            <w:r w:rsidRPr="00A46440">
              <w:rPr>
                <w:rFonts w:ascii="Verdana" w:eastAsia="DejaVu Sans" w:hAnsi="Verdana" w:cs="Times New Roman"/>
                <w:i/>
                <w:iCs/>
                <w:lang w:eastAsia="nl-NL"/>
              </w:rPr>
              <w:t xml:space="preserve">Vul hier uw antwoord in. </w:t>
            </w:r>
          </w:p>
          <w:p w14:paraId="6570A3F8" w14:textId="77777777" w:rsidR="00A46440" w:rsidRPr="00A46440" w:rsidRDefault="00A46440" w:rsidP="00A46440">
            <w:pPr>
              <w:autoSpaceDE w:val="0"/>
              <w:autoSpaceDN w:val="0"/>
              <w:adjustRightInd w:val="0"/>
              <w:rPr>
                <w:rFonts w:ascii="Verdana" w:eastAsia="DejaVu Sans" w:hAnsi="Verdana" w:cs="Times New Roman"/>
                <w:i/>
                <w:iCs/>
                <w:lang w:eastAsia="nl-NL"/>
              </w:rPr>
            </w:pPr>
          </w:p>
        </w:tc>
      </w:tr>
      <w:tr w:rsidR="00A46440" w:rsidRPr="00A46440" w14:paraId="13E4883F" w14:textId="77777777" w:rsidTr="00A46440">
        <w:trPr>
          <w:trHeight w:val="255"/>
        </w:trPr>
        <w:tc>
          <w:tcPr>
            <w:tcW w:w="726" w:type="dxa"/>
            <w:gridSpan w:val="2"/>
            <w:noWrap/>
            <w:tcMar>
              <w:top w:w="17" w:type="dxa"/>
              <w:left w:w="17" w:type="dxa"/>
              <w:bottom w:w="0" w:type="dxa"/>
              <w:right w:w="17" w:type="dxa"/>
            </w:tcMar>
          </w:tcPr>
          <w:p w14:paraId="54EADC1C"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5.</w:t>
            </w:r>
          </w:p>
        </w:tc>
        <w:tc>
          <w:tcPr>
            <w:tcW w:w="7774" w:type="dxa"/>
          </w:tcPr>
          <w:p w14:paraId="510AF6D0"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 xml:space="preserve">Rijkswaterstaat kent de onderstaande zes regionale afdelingen (zie ook de landkaart 2.1 met bijbehorend te verwachten aantal uren 2.4). </w:t>
            </w:r>
          </w:p>
          <w:p w14:paraId="2CAB5ED5" w14:textId="77777777" w:rsidR="00A46440" w:rsidRPr="00A46440" w:rsidRDefault="00A46440" w:rsidP="00A46440">
            <w:pPr>
              <w:rPr>
                <w:rFonts w:ascii="Verdana" w:eastAsia="DejaVu Sans" w:hAnsi="Verdana" w:cs="Times New Roman"/>
                <w:lang w:eastAsia="nl-NL"/>
              </w:rPr>
            </w:pPr>
          </w:p>
          <w:p w14:paraId="4561DFFB"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 xml:space="preserve">Vraag: In welke regio’s kunt u de dienstverlening uitvoeren? Dit kunnen één, meerdere of alle regio’s zijn. En kunt u dit onderbouwen. </w:t>
            </w:r>
          </w:p>
          <w:p w14:paraId="56DA686A" w14:textId="77777777" w:rsidR="00A46440" w:rsidRPr="00A46440" w:rsidRDefault="00A46440" w:rsidP="00A46440">
            <w:pPr>
              <w:rPr>
                <w:rFonts w:ascii="Verdana" w:eastAsia="DejaVu Sans" w:hAnsi="Verdana" w:cs="Times New Roman"/>
                <w:iCs/>
                <w:highlight w:val="yellow"/>
                <w:lang w:eastAsia="nl-NL"/>
              </w:rPr>
            </w:pPr>
          </w:p>
        </w:tc>
      </w:tr>
      <w:tr w:rsidR="00A46440" w:rsidRPr="00A46440" w14:paraId="376FE98C" w14:textId="77777777" w:rsidTr="00A46440">
        <w:trPr>
          <w:trHeight w:val="255"/>
        </w:trPr>
        <w:tc>
          <w:tcPr>
            <w:tcW w:w="726" w:type="dxa"/>
            <w:gridSpan w:val="2"/>
            <w:shd w:val="clear" w:color="auto" w:fill="FBD4B4"/>
            <w:noWrap/>
            <w:tcMar>
              <w:top w:w="17" w:type="dxa"/>
              <w:left w:w="17" w:type="dxa"/>
              <w:bottom w:w="0" w:type="dxa"/>
              <w:right w:w="17" w:type="dxa"/>
            </w:tcMar>
          </w:tcPr>
          <w:p w14:paraId="414B9547" w14:textId="77777777" w:rsidR="00A46440" w:rsidRPr="00A46440" w:rsidRDefault="00A46440" w:rsidP="00A46440">
            <w:pPr>
              <w:rPr>
                <w:rFonts w:ascii="Verdana" w:eastAsia="DejaVu Sans" w:hAnsi="Verdana" w:cs="Times New Roman"/>
                <w:lang w:eastAsia="nl-NL"/>
              </w:rPr>
            </w:pPr>
          </w:p>
        </w:tc>
        <w:tc>
          <w:tcPr>
            <w:tcW w:w="7774" w:type="dxa"/>
            <w:shd w:val="clear" w:color="auto" w:fill="FBD4B4"/>
          </w:tcPr>
          <w:p w14:paraId="0BAAAE12" w14:textId="77777777" w:rsidR="00A46440" w:rsidRPr="00A46440" w:rsidRDefault="00A46440" w:rsidP="00A46440">
            <w:pPr>
              <w:autoSpaceDE w:val="0"/>
              <w:autoSpaceDN w:val="0"/>
              <w:adjustRightInd w:val="0"/>
              <w:rPr>
                <w:rFonts w:ascii="Verdana" w:eastAsia="DejaVu Sans" w:hAnsi="Verdana" w:cs="Times New Roman"/>
                <w:i/>
                <w:iCs/>
                <w:lang w:eastAsia="nl-NL"/>
              </w:rPr>
            </w:pPr>
            <w:r w:rsidRPr="00A46440">
              <w:rPr>
                <w:rFonts w:ascii="Verdana" w:eastAsia="DejaVu Sans" w:hAnsi="Verdana" w:cs="Times New Roman"/>
                <w:i/>
                <w:iCs/>
                <w:lang w:eastAsia="nl-NL"/>
              </w:rPr>
              <w:t xml:space="preserve">Vul hier uw antwoord in. </w:t>
            </w:r>
          </w:p>
          <w:p w14:paraId="2DE4A3E2" w14:textId="77777777" w:rsidR="00A46440" w:rsidRPr="00A46440" w:rsidRDefault="00A46440" w:rsidP="00A46440">
            <w:pPr>
              <w:autoSpaceDE w:val="0"/>
              <w:autoSpaceDN w:val="0"/>
              <w:adjustRightInd w:val="0"/>
              <w:rPr>
                <w:rFonts w:ascii="Verdana" w:eastAsia="DejaVu Sans" w:hAnsi="Verdana" w:cs="Times New Roman"/>
                <w:lang w:eastAsia="nl-NL"/>
              </w:rPr>
            </w:pPr>
          </w:p>
        </w:tc>
      </w:tr>
      <w:tr w:rsidR="00A46440" w:rsidRPr="00A46440" w14:paraId="48873687" w14:textId="77777777" w:rsidTr="00A46440">
        <w:trPr>
          <w:trHeight w:val="255"/>
        </w:trPr>
        <w:tc>
          <w:tcPr>
            <w:tcW w:w="726" w:type="dxa"/>
            <w:gridSpan w:val="2"/>
            <w:noWrap/>
            <w:tcMar>
              <w:top w:w="17" w:type="dxa"/>
              <w:left w:w="17" w:type="dxa"/>
              <w:bottom w:w="0" w:type="dxa"/>
              <w:right w:w="17" w:type="dxa"/>
            </w:tcMar>
          </w:tcPr>
          <w:p w14:paraId="5B5F6E88"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6.</w:t>
            </w:r>
          </w:p>
        </w:tc>
        <w:tc>
          <w:tcPr>
            <w:tcW w:w="7774" w:type="dxa"/>
          </w:tcPr>
          <w:p w14:paraId="77204CF7" w14:textId="77777777" w:rsidR="00A46440" w:rsidRPr="00A46440" w:rsidRDefault="00A46440" w:rsidP="00A46440">
            <w:pPr>
              <w:autoSpaceDE w:val="0"/>
              <w:autoSpaceDN w:val="0"/>
              <w:adjustRightInd w:val="0"/>
              <w:rPr>
                <w:rFonts w:ascii="Verdana" w:eastAsia="DejaVu Sans" w:hAnsi="Verdana" w:cs="Times New Roman"/>
                <w:lang w:eastAsia="nl-NL"/>
              </w:rPr>
            </w:pPr>
            <w:r w:rsidRPr="00A46440">
              <w:rPr>
                <w:rFonts w:ascii="Verdana" w:eastAsia="DejaVu Sans" w:hAnsi="Verdana" w:cs="Times New Roman"/>
                <w:lang w:eastAsia="nl-NL"/>
              </w:rPr>
              <w:t xml:space="preserve">Als Rijkswaterstaat kiest voor een perceelindeling. </w:t>
            </w:r>
          </w:p>
          <w:p w14:paraId="2D359FB6" w14:textId="77777777" w:rsidR="00A46440" w:rsidRPr="00A46440" w:rsidRDefault="00A46440" w:rsidP="00A46440">
            <w:pPr>
              <w:autoSpaceDE w:val="0"/>
              <w:autoSpaceDN w:val="0"/>
              <w:adjustRightInd w:val="0"/>
              <w:rPr>
                <w:rFonts w:ascii="Verdana" w:eastAsia="DejaVu Sans" w:hAnsi="Verdana" w:cs="Times New Roman"/>
                <w:lang w:eastAsia="nl-NL"/>
              </w:rPr>
            </w:pPr>
          </w:p>
          <w:p w14:paraId="7D3CC5E1" w14:textId="77777777" w:rsidR="00A46440" w:rsidRPr="00A46440" w:rsidRDefault="00A46440" w:rsidP="00A46440">
            <w:pPr>
              <w:autoSpaceDE w:val="0"/>
              <w:autoSpaceDN w:val="0"/>
              <w:adjustRightInd w:val="0"/>
              <w:rPr>
                <w:rFonts w:ascii="Verdana" w:eastAsia="DejaVu Sans" w:hAnsi="Verdana" w:cs="Times New Roman"/>
                <w:lang w:eastAsia="nl-NL"/>
              </w:rPr>
            </w:pPr>
            <w:r w:rsidRPr="00A46440">
              <w:rPr>
                <w:rFonts w:ascii="Verdana" w:eastAsia="DejaVu Sans" w:hAnsi="Verdana" w:cs="Times New Roman"/>
                <w:lang w:eastAsia="nl-NL"/>
              </w:rPr>
              <w:t xml:space="preserve">Vragen: </w:t>
            </w:r>
          </w:p>
          <w:p w14:paraId="1F8054DB" w14:textId="77777777" w:rsidR="00A46440" w:rsidRPr="00A46440" w:rsidRDefault="00A46440" w:rsidP="00A46440">
            <w:pPr>
              <w:numPr>
                <w:ilvl w:val="0"/>
                <w:numId w:val="35"/>
              </w:numPr>
              <w:autoSpaceDE w:val="0"/>
              <w:autoSpaceDN w:val="0"/>
              <w:adjustRightInd w:val="0"/>
              <w:spacing w:line="276" w:lineRule="auto"/>
              <w:contextualSpacing/>
              <w:rPr>
                <w:rFonts w:ascii="Verdana" w:eastAsia="DejaVu Sans" w:hAnsi="Verdana" w:cs="Times New Roman"/>
                <w:lang w:eastAsia="nl-NL"/>
              </w:rPr>
            </w:pPr>
            <w:r w:rsidRPr="00A46440">
              <w:rPr>
                <w:rFonts w:ascii="Verdana" w:eastAsia="DejaVu Sans" w:hAnsi="Verdana" w:cs="Times New Roman"/>
                <w:lang w:eastAsia="nl-NL"/>
              </w:rPr>
              <w:t xml:space="preserve">Wat is dan in uw ogen de ideale perceelindeling? </w:t>
            </w:r>
          </w:p>
          <w:p w14:paraId="194422D0" w14:textId="77777777" w:rsidR="00A46440" w:rsidRPr="00A46440" w:rsidRDefault="00A46440" w:rsidP="00A46440">
            <w:pPr>
              <w:numPr>
                <w:ilvl w:val="0"/>
                <w:numId w:val="35"/>
              </w:numPr>
              <w:autoSpaceDE w:val="0"/>
              <w:autoSpaceDN w:val="0"/>
              <w:adjustRightInd w:val="0"/>
              <w:spacing w:line="276" w:lineRule="auto"/>
              <w:contextualSpacing/>
              <w:rPr>
                <w:rFonts w:ascii="Verdana" w:eastAsia="DejaVu Sans" w:hAnsi="Verdana" w:cs="Times New Roman"/>
                <w:lang w:eastAsia="nl-NL"/>
              </w:rPr>
            </w:pPr>
            <w:r w:rsidRPr="00A46440">
              <w:rPr>
                <w:rFonts w:ascii="Verdana" w:eastAsia="DejaVu Sans" w:hAnsi="Verdana" w:cs="Times New Roman"/>
                <w:lang w:eastAsia="nl-NL"/>
              </w:rPr>
              <w:t xml:space="preserve">En in welke percelen heeft u in dat geval interesse? </w:t>
            </w:r>
          </w:p>
          <w:p w14:paraId="65F84374" w14:textId="77777777" w:rsidR="00A46440" w:rsidRPr="00A46440" w:rsidRDefault="00A46440" w:rsidP="00A46440">
            <w:pPr>
              <w:numPr>
                <w:ilvl w:val="0"/>
                <w:numId w:val="35"/>
              </w:numPr>
              <w:autoSpaceDE w:val="0"/>
              <w:autoSpaceDN w:val="0"/>
              <w:adjustRightInd w:val="0"/>
              <w:spacing w:line="276" w:lineRule="auto"/>
              <w:contextualSpacing/>
              <w:rPr>
                <w:rFonts w:ascii="Verdana" w:eastAsia="DejaVu Sans" w:hAnsi="Verdana" w:cs="Times New Roman"/>
                <w:lang w:eastAsia="nl-NL"/>
              </w:rPr>
            </w:pPr>
            <w:r w:rsidRPr="00A46440">
              <w:rPr>
                <w:rFonts w:ascii="Verdana" w:eastAsia="DejaVu Sans" w:hAnsi="Verdana" w:cs="Times New Roman"/>
                <w:lang w:eastAsia="nl-NL"/>
              </w:rPr>
              <w:lastRenderedPageBreak/>
              <w:t xml:space="preserve">Wat heeft u nodig om wel in te schrijven op regio’s waar u geen interesse voor heeft? </w:t>
            </w:r>
          </w:p>
          <w:p w14:paraId="00409455" w14:textId="77777777" w:rsidR="00A46440" w:rsidRPr="00A46440" w:rsidRDefault="00A46440" w:rsidP="00A46440">
            <w:pPr>
              <w:rPr>
                <w:rFonts w:ascii="Verdana" w:eastAsia="DejaVu Sans" w:hAnsi="Verdana" w:cs="Times New Roman"/>
                <w:lang w:eastAsia="nl-NL"/>
              </w:rPr>
            </w:pPr>
          </w:p>
        </w:tc>
      </w:tr>
      <w:tr w:rsidR="00A46440" w:rsidRPr="00A46440" w14:paraId="72AE7AC5" w14:textId="77777777" w:rsidTr="00A46440">
        <w:trPr>
          <w:trHeight w:val="255"/>
        </w:trPr>
        <w:tc>
          <w:tcPr>
            <w:tcW w:w="726" w:type="dxa"/>
            <w:gridSpan w:val="2"/>
            <w:shd w:val="clear" w:color="auto" w:fill="FBD4B4"/>
            <w:noWrap/>
            <w:tcMar>
              <w:top w:w="17" w:type="dxa"/>
              <w:left w:w="17" w:type="dxa"/>
              <w:bottom w:w="0" w:type="dxa"/>
              <w:right w:w="17" w:type="dxa"/>
            </w:tcMar>
          </w:tcPr>
          <w:p w14:paraId="0643B4FC" w14:textId="77777777" w:rsidR="00A46440" w:rsidRPr="00A46440" w:rsidRDefault="00A46440" w:rsidP="00A46440">
            <w:pPr>
              <w:rPr>
                <w:rFonts w:ascii="Verdana" w:eastAsia="DejaVu Sans" w:hAnsi="Verdana" w:cs="Times New Roman"/>
                <w:lang w:eastAsia="nl-NL"/>
              </w:rPr>
            </w:pPr>
          </w:p>
        </w:tc>
        <w:tc>
          <w:tcPr>
            <w:tcW w:w="7774" w:type="dxa"/>
            <w:shd w:val="clear" w:color="auto" w:fill="FBD4B4"/>
          </w:tcPr>
          <w:p w14:paraId="6E82E489" w14:textId="77777777" w:rsidR="00A46440" w:rsidRPr="00A46440" w:rsidRDefault="00A46440" w:rsidP="00A46440">
            <w:pPr>
              <w:autoSpaceDE w:val="0"/>
              <w:autoSpaceDN w:val="0"/>
              <w:adjustRightInd w:val="0"/>
              <w:rPr>
                <w:rFonts w:ascii="Verdana" w:eastAsia="DejaVu Sans" w:hAnsi="Verdana" w:cs="Times New Roman"/>
                <w:i/>
                <w:iCs/>
                <w:lang w:eastAsia="nl-NL"/>
              </w:rPr>
            </w:pPr>
            <w:r w:rsidRPr="00A46440">
              <w:rPr>
                <w:rFonts w:ascii="Verdana" w:eastAsia="DejaVu Sans" w:hAnsi="Verdana" w:cs="Times New Roman"/>
                <w:i/>
                <w:iCs/>
                <w:lang w:eastAsia="nl-NL"/>
              </w:rPr>
              <w:t xml:space="preserve">Vul hier uw antwoord in. </w:t>
            </w:r>
          </w:p>
          <w:p w14:paraId="2E86566E" w14:textId="77777777" w:rsidR="00A46440" w:rsidRPr="00A46440" w:rsidRDefault="00A46440" w:rsidP="00A46440">
            <w:pPr>
              <w:rPr>
                <w:rFonts w:ascii="Verdana" w:eastAsia="DejaVu Sans" w:hAnsi="Verdana" w:cs="Times New Roman"/>
                <w:lang w:eastAsia="nl-NL"/>
              </w:rPr>
            </w:pPr>
          </w:p>
        </w:tc>
      </w:tr>
      <w:tr w:rsidR="00A46440" w:rsidRPr="00A46440" w14:paraId="476453AD" w14:textId="77777777" w:rsidTr="00A46440">
        <w:trPr>
          <w:trHeight w:val="255"/>
        </w:trPr>
        <w:tc>
          <w:tcPr>
            <w:tcW w:w="726" w:type="dxa"/>
            <w:gridSpan w:val="2"/>
            <w:noWrap/>
            <w:tcMar>
              <w:top w:w="17" w:type="dxa"/>
              <w:left w:w="17" w:type="dxa"/>
              <w:bottom w:w="0" w:type="dxa"/>
              <w:right w:w="17" w:type="dxa"/>
            </w:tcMar>
          </w:tcPr>
          <w:p w14:paraId="2AA8DC57"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 xml:space="preserve">7. </w:t>
            </w:r>
          </w:p>
        </w:tc>
        <w:tc>
          <w:tcPr>
            <w:tcW w:w="7774" w:type="dxa"/>
          </w:tcPr>
          <w:p w14:paraId="2B19CA5A"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 xml:space="preserve">Wat zijn – naast de perceelindeling – voor u andere belangrijke aspecten van de opdracht waarop u de keuze baseert om wel of niet in te schrijven op deze aanbesteding? </w:t>
            </w:r>
          </w:p>
          <w:p w14:paraId="1774A2E2" w14:textId="77777777" w:rsidR="00A46440" w:rsidRPr="00A46440" w:rsidRDefault="00A46440" w:rsidP="00A46440">
            <w:pPr>
              <w:rPr>
                <w:rFonts w:ascii="Verdana" w:eastAsia="DejaVu Sans" w:hAnsi="Verdana" w:cs="Times New Roman"/>
                <w:lang w:eastAsia="nl-NL"/>
              </w:rPr>
            </w:pPr>
          </w:p>
          <w:p w14:paraId="709976D0"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 xml:space="preserve">Aanvullende vraag: Wat kan Rijkswaterstaat doen om deze belemmeringen weg te nemen? </w:t>
            </w:r>
          </w:p>
          <w:p w14:paraId="4A700B0A" w14:textId="77777777" w:rsidR="00A46440" w:rsidRPr="00A46440" w:rsidRDefault="00A46440" w:rsidP="00A46440">
            <w:pPr>
              <w:rPr>
                <w:rFonts w:ascii="Verdana" w:eastAsia="DejaVu Sans" w:hAnsi="Verdana" w:cs="Times New Roman"/>
                <w:lang w:eastAsia="nl-NL"/>
              </w:rPr>
            </w:pPr>
          </w:p>
        </w:tc>
      </w:tr>
      <w:tr w:rsidR="00A46440" w:rsidRPr="00A46440" w14:paraId="444640BD" w14:textId="77777777" w:rsidTr="00A46440">
        <w:trPr>
          <w:trHeight w:val="255"/>
        </w:trPr>
        <w:tc>
          <w:tcPr>
            <w:tcW w:w="726" w:type="dxa"/>
            <w:gridSpan w:val="2"/>
            <w:shd w:val="clear" w:color="auto" w:fill="FBD4B4"/>
            <w:noWrap/>
            <w:tcMar>
              <w:top w:w="17" w:type="dxa"/>
              <w:left w:w="17" w:type="dxa"/>
              <w:bottom w:w="0" w:type="dxa"/>
              <w:right w:w="17" w:type="dxa"/>
            </w:tcMar>
          </w:tcPr>
          <w:p w14:paraId="6EEAF3E7" w14:textId="77777777" w:rsidR="00A46440" w:rsidRPr="00A46440" w:rsidRDefault="00A46440" w:rsidP="00A46440">
            <w:pPr>
              <w:rPr>
                <w:rFonts w:ascii="Verdana" w:eastAsia="DejaVu Sans" w:hAnsi="Verdana" w:cs="Times New Roman"/>
                <w:lang w:eastAsia="nl-NL"/>
              </w:rPr>
            </w:pPr>
          </w:p>
        </w:tc>
        <w:tc>
          <w:tcPr>
            <w:tcW w:w="7774" w:type="dxa"/>
            <w:shd w:val="clear" w:color="auto" w:fill="FBD4B4"/>
          </w:tcPr>
          <w:p w14:paraId="469BDFE0" w14:textId="77777777" w:rsidR="00A46440" w:rsidRPr="00A46440" w:rsidRDefault="00A46440" w:rsidP="00A46440">
            <w:pPr>
              <w:autoSpaceDE w:val="0"/>
              <w:autoSpaceDN w:val="0"/>
              <w:adjustRightInd w:val="0"/>
              <w:rPr>
                <w:rFonts w:ascii="Verdana" w:eastAsia="DejaVu Sans" w:hAnsi="Verdana" w:cs="Times New Roman"/>
                <w:i/>
                <w:iCs/>
                <w:lang w:eastAsia="nl-NL"/>
              </w:rPr>
            </w:pPr>
            <w:r w:rsidRPr="00A46440">
              <w:rPr>
                <w:rFonts w:ascii="Verdana" w:eastAsia="DejaVu Sans" w:hAnsi="Verdana" w:cs="Times New Roman"/>
                <w:i/>
                <w:iCs/>
                <w:lang w:eastAsia="nl-NL"/>
              </w:rPr>
              <w:t xml:space="preserve">Vul hier uw antwoord in. </w:t>
            </w:r>
          </w:p>
          <w:p w14:paraId="64E8710F" w14:textId="77777777" w:rsidR="00A46440" w:rsidRPr="00A46440" w:rsidRDefault="00A46440" w:rsidP="00A46440">
            <w:pPr>
              <w:rPr>
                <w:rFonts w:ascii="Verdana" w:eastAsia="DejaVu Sans" w:hAnsi="Verdana" w:cs="Times New Roman"/>
                <w:lang w:eastAsia="nl-NL"/>
              </w:rPr>
            </w:pPr>
          </w:p>
        </w:tc>
      </w:tr>
    </w:tbl>
    <w:p w14:paraId="562E68E7" w14:textId="77777777" w:rsidR="00A46440" w:rsidRPr="00A46440" w:rsidRDefault="00A46440" w:rsidP="00A46440">
      <w:pPr>
        <w:rPr>
          <w:rFonts w:ascii="Verdana" w:eastAsia="DejaVu Sans" w:hAnsi="Verdana" w:cs="Times New Roman"/>
          <w:szCs w:val="24"/>
          <w:lang w:eastAsia="nl-NL"/>
        </w:rPr>
      </w:pPr>
      <w:r w:rsidRPr="00A46440">
        <w:rPr>
          <w:rFonts w:ascii="Verdana" w:eastAsia="DejaVu Sans" w:hAnsi="Verdana" w:cs="Times New Roman"/>
          <w:szCs w:val="24"/>
          <w:lang w:eastAsia="nl-NL"/>
        </w:rPr>
        <w:t xml:space="preserve"> </w:t>
      </w:r>
    </w:p>
    <w:tbl>
      <w:tblPr>
        <w:tblW w:w="85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7774"/>
      </w:tblGrid>
      <w:tr w:rsidR="00A46440" w:rsidRPr="00A46440" w14:paraId="190A505F" w14:textId="77777777" w:rsidTr="00A46440">
        <w:trPr>
          <w:trHeight w:val="448"/>
          <w:tblHeader/>
        </w:trPr>
        <w:tc>
          <w:tcPr>
            <w:tcW w:w="674" w:type="dxa"/>
            <w:tcBorders>
              <w:bottom w:val="single" w:sz="4" w:space="0" w:color="C0C0C0"/>
            </w:tcBorders>
            <w:noWrap/>
            <w:tcMar>
              <w:top w:w="17" w:type="dxa"/>
              <w:left w:w="17" w:type="dxa"/>
              <w:bottom w:w="0" w:type="dxa"/>
              <w:right w:w="17" w:type="dxa"/>
            </w:tcMar>
            <w:vAlign w:val="center"/>
          </w:tcPr>
          <w:p w14:paraId="4D7B4261" w14:textId="77777777" w:rsidR="00A46440" w:rsidRPr="00A46440" w:rsidRDefault="00A46440" w:rsidP="00A46440">
            <w:pPr>
              <w:rPr>
                <w:rFonts w:ascii="Verdana" w:eastAsia="Arial Unicode MS" w:hAnsi="Verdana" w:cs="Times New Roman"/>
                <w:lang w:eastAsia="nl-NL"/>
              </w:rPr>
            </w:pPr>
            <w:r w:rsidRPr="00A46440">
              <w:rPr>
                <w:rFonts w:ascii="Verdana" w:eastAsia="Arial Unicode MS" w:hAnsi="Verdana" w:cs="Times New Roman"/>
                <w:lang w:eastAsia="nl-NL"/>
              </w:rPr>
              <w:t>Nr.</w:t>
            </w:r>
          </w:p>
        </w:tc>
        <w:tc>
          <w:tcPr>
            <w:tcW w:w="7826" w:type="dxa"/>
            <w:gridSpan w:val="2"/>
            <w:tcBorders>
              <w:bottom w:val="single" w:sz="4" w:space="0" w:color="C0C0C0"/>
            </w:tcBorders>
            <w:vAlign w:val="center"/>
          </w:tcPr>
          <w:p w14:paraId="0CAE62A0"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Omschrijving</w:t>
            </w:r>
          </w:p>
        </w:tc>
      </w:tr>
      <w:tr w:rsidR="00A46440" w:rsidRPr="00A46440" w14:paraId="69D7DBFE" w14:textId="77777777" w:rsidTr="00A46440">
        <w:trPr>
          <w:trHeight w:val="255"/>
        </w:trPr>
        <w:tc>
          <w:tcPr>
            <w:tcW w:w="8500" w:type="dxa"/>
            <w:gridSpan w:val="3"/>
            <w:shd w:val="clear" w:color="auto" w:fill="C0C0C0"/>
            <w:noWrap/>
            <w:tcMar>
              <w:top w:w="17" w:type="dxa"/>
              <w:left w:w="17" w:type="dxa"/>
              <w:bottom w:w="0" w:type="dxa"/>
              <w:right w:w="17" w:type="dxa"/>
            </w:tcMar>
          </w:tcPr>
          <w:p w14:paraId="3BBA017D" w14:textId="77777777" w:rsidR="00A46440" w:rsidRPr="00A46440" w:rsidRDefault="00A46440" w:rsidP="00A46440">
            <w:pPr>
              <w:rPr>
                <w:rFonts w:ascii="Verdana" w:eastAsia="DejaVu Sans" w:hAnsi="Verdana" w:cs="Times New Roman"/>
                <w:b/>
                <w:bCs/>
                <w:lang w:eastAsia="nl-NL"/>
              </w:rPr>
            </w:pPr>
            <w:r w:rsidRPr="00A46440">
              <w:rPr>
                <w:rFonts w:ascii="Verdana" w:eastAsia="DejaVu Sans" w:hAnsi="Verdana" w:cs="Times New Roman"/>
                <w:b/>
                <w:bCs/>
                <w:lang w:eastAsia="nl-NL"/>
              </w:rPr>
              <w:t>Vragen over de beoogde opzet van de aanbesteding en type Overeenkomst</w:t>
            </w:r>
          </w:p>
        </w:tc>
      </w:tr>
      <w:tr w:rsidR="00A46440" w:rsidRPr="00A46440" w14:paraId="75340C61" w14:textId="77777777" w:rsidTr="00A46440">
        <w:trPr>
          <w:trHeight w:val="255"/>
        </w:trPr>
        <w:tc>
          <w:tcPr>
            <w:tcW w:w="726" w:type="dxa"/>
            <w:gridSpan w:val="2"/>
            <w:noWrap/>
            <w:tcMar>
              <w:top w:w="17" w:type="dxa"/>
              <w:left w:w="17" w:type="dxa"/>
              <w:bottom w:w="0" w:type="dxa"/>
              <w:right w:w="17" w:type="dxa"/>
            </w:tcMar>
          </w:tcPr>
          <w:p w14:paraId="191F9956"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8.</w:t>
            </w:r>
          </w:p>
        </w:tc>
        <w:tc>
          <w:tcPr>
            <w:tcW w:w="7774" w:type="dxa"/>
          </w:tcPr>
          <w:p w14:paraId="6C4A2798" w14:textId="77777777" w:rsidR="00A46440" w:rsidRPr="00A46440" w:rsidRDefault="00A46440" w:rsidP="00A46440">
            <w:pPr>
              <w:autoSpaceDE w:val="0"/>
              <w:autoSpaceDN w:val="0"/>
              <w:adjustRightInd w:val="0"/>
              <w:rPr>
                <w:rFonts w:ascii="Verdana" w:eastAsia="DejaVu Sans" w:hAnsi="Verdana" w:cs="Times New Roman"/>
                <w:szCs w:val="24"/>
                <w:lang w:eastAsia="nl-NL"/>
              </w:rPr>
            </w:pPr>
            <w:r w:rsidRPr="00A46440">
              <w:rPr>
                <w:rFonts w:ascii="Verdana" w:eastAsia="DejaVu Sans" w:hAnsi="Verdana" w:cs="Times New Roman"/>
                <w:szCs w:val="24"/>
                <w:lang w:eastAsia="nl-NL"/>
              </w:rPr>
              <w:t xml:space="preserve">Uit de marktverkenning is gebleken dat het nodig is om een bepaalde stabiele uitvraag te bieden om ad hoc (bijvoorbeeld bij ziekte) en uitvragen in de verhoogde seizoensbehoefte op te kunnen vangen. </w:t>
            </w:r>
          </w:p>
          <w:p w14:paraId="73DDEAA0" w14:textId="77777777" w:rsidR="00A46440" w:rsidRPr="00A46440" w:rsidRDefault="00A46440" w:rsidP="00A46440">
            <w:pPr>
              <w:autoSpaceDE w:val="0"/>
              <w:autoSpaceDN w:val="0"/>
              <w:adjustRightInd w:val="0"/>
              <w:rPr>
                <w:rFonts w:ascii="Verdana" w:eastAsia="DejaVu Sans" w:hAnsi="Verdana" w:cs="Times New Roman"/>
                <w:szCs w:val="24"/>
                <w:lang w:eastAsia="nl-NL"/>
              </w:rPr>
            </w:pPr>
          </w:p>
          <w:p w14:paraId="237EF86F" w14:textId="77777777" w:rsidR="00A46440" w:rsidRPr="00A46440" w:rsidRDefault="00A46440" w:rsidP="00A46440">
            <w:pPr>
              <w:autoSpaceDE w:val="0"/>
              <w:autoSpaceDN w:val="0"/>
              <w:adjustRightInd w:val="0"/>
              <w:rPr>
                <w:rFonts w:ascii="Verdana" w:eastAsia="DejaVu Sans" w:hAnsi="Verdana" w:cs="Times New Roman"/>
                <w:szCs w:val="24"/>
                <w:lang w:eastAsia="nl-NL"/>
              </w:rPr>
            </w:pPr>
            <w:r w:rsidRPr="00A46440">
              <w:rPr>
                <w:rFonts w:ascii="Verdana" w:eastAsia="DejaVu Sans" w:hAnsi="Verdana" w:cs="Times New Roman"/>
                <w:szCs w:val="24"/>
                <w:lang w:eastAsia="nl-NL"/>
              </w:rPr>
              <w:t xml:space="preserve">Vraag: welke stabiele uitvraag moet Rijkswaterstaat minimaal in het laagseizoen uitvragen, zodat u de hoogseizoensbehoefte kunt leveren? </w:t>
            </w:r>
          </w:p>
          <w:p w14:paraId="590D7AFC" w14:textId="77777777" w:rsidR="00A46440" w:rsidRPr="00A46440" w:rsidRDefault="00A46440" w:rsidP="00A46440">
            <w:pPr>
              <w:autoSpaceDE w:val="0"/>
              <w:autoSpaceDN w:val="0"/>
              <w:adjustRightInd w:val="0"/>
              <w:rPr>
                <w:rFonts w:ascii="Verdana" w:eastAsia="DejaVu Sans" w:hAnsi="Verdana" w:cs="Times New Roman"/>
                <w:color w:val="0000FF"/>
                <w:szCs w:val="24"/>
                <w:lang w:eastAsia="nl-NL"/>
              </w:rPr>
            </w:pPr>
          </w:p>
        </w:tc>
      </w:tr>
      <w:tr w:rsidR="00A46440" w:rsidRPr="00A46440" w14:paraId="0E579138" w14:textId="77777777" w:rsidTr="00A46440">
        <w:trPr>
          <w:trHeight w:val="255"/>
        </w:trPr>
        <w:tc>
          <w:tcPr>
            <w:tcW w:w="726" w:type="dxa"/>
            <w:gridSpan w:val="2"/>
            <w:shd w:val="clear" w:color="auto" w:fill="FBD4B4"/>
            <w:noWrap/>
            <w:tcMar>
              <w:top w:w="17" w:type="dxa"/>
              <w:left w:w="17" w:type="dxa"/>
              <w:bottom w:w="0" w:type="dxa"/>
              <w:right w:w="17" w:type="dxa"/>
            </w:tcMar>
          </w:tcPr>
          <w:p w14:paraId="68CBE896" w14:textId="77777777" w:rsidR="00A46440" w:rsidRPr="00A46440" w:rsidRDefault="00A46440" w:rsidP="00A46440">
            <w:pPr>
              <w:rPr>
                <w:rFonts w:ascii="Verdana" w:eastAsia="DejaVu Sans" w:hAnsi="Verdana" w:cs="Times New Roman"/>
                <w:lang w:eastAsia="nl-NL"/>
              </w:rPr>
            </w:pPr>
          </w:p>
        </w:tc>
        <w:tc>
          <w:tcPr>
            <w:tcW w:w="7774" w:type="dxa"/>
            <w:shd w:val="clear" w:color="auto" w:fill="FBD4B4"/>
          </w:tcPr>
          <w:p w14:paraId="71A6AC5D" w14:textId="77777777" w:rsidR="00A46440" w:rsidRPr="00A46440" w:rsidRDefault="00A46440" w:rsidP="00A46440">
            <w:pPr>
              <w:autoSpaceDE w:val="0"/>
              <w:autoSpaceDN w:val="0"/>
              <w:adjustRightInd w:val="0"/>
              <w:rPr>
                <w:rFonts w:ascii="Verdana" w:eastAsia="DejaVu Sans" w:hAnsi="Verdana" w:cs="Times New Roman"/>
                <w:i/>
                <w:iCs/>
                <w:lang w:eastAsia="nl-NL"/>
              </w:rPr>
            </w:pPr>
            <w:r w:rsidRPr="00A46440">
              <w:rPr>
                <w:rFonts w:ascii="Verdana" w:eastAsia="DejaVu Sans" w:hAnsi="Verdana" w:cs="Times New Roman"/>
                <w:i/>
                <w:iCs/>
                <w:lang w:eastAsia="nl-NL"/>
              </w:rPr>
              <w:t xml:space="preserve">Vul hier uw antwoord in. </w:t>
            </w:r>
          </w:p>
          <w:p w14:paraId="222F5EE1" w14:textId="77777777" w:rsidR="00A46440" w:rsidRPr="00A46440" w:rsidRDefault="00A46440" w:rsidP="00A46440">
            <w:pPr>
              <w:autoSpaceDE w:val="0"/>
              <w:autoSpaceDN w:val="0"/>
              <w:adjustRightInd w:val="0"/>
              <w:rPr>
                <w:rFonts w:ascii="Verdana" w:eastAsia="DejaVu Sans" w:hAnsi="Verdana" w:cs="Times New Roman"/>
                <w:color w:val="0000FF"/>
                <w:szCs w:val="24"/>
                <w:lang w:eastAsia="nl-NL"/>
              </w:rPr>
            </w:pPr>
          </w:p>
        </w:tc>
      </w:tr>
      <w:tr w:rsidR="00A46440" w:rsidRPr="00A46440" w14:paraId="195444C1" w14:textId="77777777" w:rsidTr="00A46440">
        <w:trPr>
          <w:trHeight w:val="255"/>
        </w:trPr>
        <w:tc>
          <w:tcPr>
            <w:tcW w:w="726" w:type="dxa"/>
            <w:gridSpan w:val="2"/>
            <w:noWrap/>
            <w:tcMar>
              <w:top w:w="17" w:type="dxa"/>
              <w:left w:w="17" w:type="dxa"/>
              <w:bottom w:w="0" w:type="dxa"/>
              <w:right w:w="17" w:type="dxa"/>
            </w:tcMar>
          </w:tcPr>
          <w:p w14:paraId="506ABCA7"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9.</w:t>
            </w:r>
          </w:p>
        </w:tc>
        <w:tc>
          <w:tcPr>
            <w:tcW w:w="7774" w:type="dxa"/>
          </w:tcPr>
          <w:p w14:paraId="29D42C0F" w14:textId="77777777" w:rsidR="00A46440" w:rsidRPr="00A46440" w:rsidRDefault="00A46440" w:rsidP="00A46440">
            <w:pPr>
              <w:autoSpaceDE w:val="0"/>
              <w:autoSpaceDN w:val="0"/>
              <w:adjustRightInd w:val="0"/>
              <w:rPr>
                <w:rFonts w:ascii="Verdana" w:eastAsia="DejaVu Sans" w:hAnsi="Verdana" w:cs="Times New Roman"/>
                <w:szCs w:val="24"/>
                <w:lang w:eastAsia="nl-NL"/>
              </w:rPr>
            </w:pPr>
            <w:r w:rsidRPr="00A46440">
              <w:rPr>
                <w:rFonts w:ascii="Verdana" w:eastAsia="DejaVu Sans" w:hAnsi="Verdana" w:cs="Times New Roman"/>
                <w:szCs w:val="24"/>
                <w:lang w:eastAsia="nl-NL"/>
              </w:rPr>
              <w:t xml:space="preserve">Rijkswaterstaat ziet twee soorten planning: roosterplanning op korte termijn (bijvoorbeeld maandniveau) en capaciteitsplanning op langere termijn. Het is belangrijk dat er gezamenlijk tot een goede match van vraag en aanbod wordt gekomen. </w:t>
            </w:r>
          </w:p>
          <w:p w14:paraId="4BAB09AD" w14:textId="77777777" w:rsidR="00A46440" w:rsidRPr="00A46440" w:rsidRDefault="00A46440" w:rsidP="00A46440">
            <w:pPr>
              <w:autoSpaceDE w:val="0"/>
              <w:autoSpaceDN w:val="0"/>
              <w:adjustRightInd w:val="0"/>
              <w:rPr>
                <w:rFonts w:ascii="Verdana" w:eastAsia="DejaVu Sans" w:hAnsi="Verdana" w:cs="Times New Roman"/>
                <w:szCs w:val="24"/>
                <w:lang w:eastAsia="nl-NL"/>
              </w:rPr>
            </w:pPr>
          </w:p>
          <w:p w14:paraId="7B9EFD99" w14:textId="77777777" w:rsidR="00A46440" w:rsidRPr="00A46440" w:rsidRDefault="00A46440" w:rsidP="00A46440">
            <w:pPr>
              <w:autoSpaceDE w:val="0"/>
              <w:autoSpaceDN w:val="0"/>
              <w:adjustRightInd w:val="0"/>
              <w:rPr>
                <w:rFonts w:ascii="Verdana" w:eastAsia="DejaVu Sans" w:hAnsi="Verdana" w:cs="Times New Roman"/>
                <w:szCs w:val="24"/>
                <w:lang w:eastAsia="nl-NL"/>
              </w:rPr>
            </w:pPr>
            <w:r w:rsidRPr="00A46440">
              <w:rPr>
                <w:rFonts w:ascii="Verdana" w:eastAsia="DejaVu Sans" w:hAnsi="Verdana" w:cs="Times New Roman"/>
                <w:szCs w:val="24"/>
                <w:lang w:eastAsia="nl-NL"/>
              </w:rPr>
              <w:t xml:space="preserve">Vragen: </w:t>
            </w:r>
          </w:p>
          <w:p w14:paraId="1D73C8ED" w14:textId="77777777" w:rsidR="00A46440" w:rsidRPr="00A46440" w:rsidRDefault="00A46440" w:rsidP="00A46440">
            <w:pPr>
              <w:numPr>
                <w:ilvl w:val="0"/>
                <w:numId w:val="36"/>
              </w:numPr>
              <w:autoSpaceDE w:val="0"/>
              <w:autoSpaceDN w:val="0"/>
              <w:adjustRightInd w:val="0"/>
              <w:spacing w:line="276" w:lineRule="auto"/>
              <w:contextualSpacing/>
              <w:rPr>
                <w:rFonts w:ascii="Verdana" w:eastAsia="DejaVu Sans" w:hAnsi="Verdana" w:cs="Times New Roman"/>
                <w:lang w:eastAsia="nl-NL"/>
              </w:rPr>
            </w:pPr>
            <w:r w:rsidRPr="00A46440">
              <w:rPr>
                <w:rFonts w:ascii="Verdana" w:eastAsia="DejaVu Sans" w:hAnsi="Verdana" w:cs="Times New Roman"/>
                <w:lang w:eastAsia="nl-NL"/>
              </w:rPr>
              <w:t xml:space="preserve">Heeft u ervaring met verschillende roostermethodieken bij een opdrachtgever? Zo ja, wat zijn uw ervaringen met die roostermethodieken? </w:t>
            </w:r>
          </w:p>
          <w:p w14:paraId="7DEFE6C3" w14:textId="77777777" w:rsidR="00A46440" w:rsidRPr="00A46440" w:rsidRDefault="00A46440" w:rsidP="00A46440">
            <w:pPr>
              <w:numPr>
                <w:ilvl w:val="0"/>
                <w:numId w:val="36"/>
              </w:numPr>
              <w:autoSpaceDE w:val="0"/>
              <w:autoSpaceDN w:val="0"/>
              <w:adjustRightInd w:val="0"/>
              <w:spacing w:line="276" w:lineRule="auto"/>
              <w:contextualSpacing/>
              <w:rPr>
                <w:rFonts w:ascii="Verdana" w:eastAsia="DejaVu Sans" w:hAnsi="Verdana" w:cs="Times New Roman"/>
                <w:szCs w:val="24"/>
                <w:lang w:eastAsia="nl-NL"/>
              </w:rPr>
            </w:pPr>
            <w:r w:rsidRPr="00A46440">
              <w:rPr>
                <w:rFonts w:ascii="Verdana" w:eastAsia="DejaVu Sans" w:hAnsi="Verdana" w:cs="Times New Roman"/>
                <w:szCs w:val="24"/>
                <w:lang w:eastAsia="nl-NL"/>
              </w:rPr>
              <w:t xml:space="preserve">Wat is er volgens u nodig om de roosterplanning op korte termijn goed in te vullen? Denk aan: hoe ver van tevoren wilt u bijvoorbeeld de definitieve uitvraag van het aantal uren weten, zodat u uw personeel goed kunt inplannen? </w:t>
            </w:r>
          </w:p>
          <w:p w14:paraId="7774CFA8" w14:textId="77777777" w:rsidR="00A46440" w:rsidRPr="00A46440" w:rsidRDefault="00A46440" w:rsidP="00A46440">
            <w:pPr>
              <w:numPr>
                <w:ilvl w:val="0"/>
                <w:numId w:val="36"/>
              </w:numPr>
              <w:autoSpaceDE w:val="0"/>
              <w:autoSpaceDN w:val="0"/>
              <w:adjustRightInd w:val="0"/>
              <w:spacing w:line="276" w:lineRule="auto"/>
              <w:contextualSpacing/>
              <w:rPr>
                <w:rFonts w:ascii="Verdana" w:eastAsia="DejaVu Sans" w:hAnsi="Verdana" w:cs="Times New Roman"/>
                <w:lang w:eastAsia="nl-NL"/>
              </w:rPr>
            </w:pPr>
            <w:r w:rsidRPr="00A46440">
              <w:rPr>
                <w:rFonts w:ascii="Verdana" w:eastAsia="DejaVu Sans" w:hAnsi="Verdana" w:cs="Times New Roman"/>
                <w:szCs w:val="24"/>
                <w:lang w:eastAsia="nl-NL"/>
              </w:rPr>
              <w:t xml:space="preserve">Wat is er volgens u nodig om de capaciteitsplanning op langere termijn in te vullen? Denk aan: welke informatie en termijnen zijn voor u nodig? </w:t>
            </w:r>
          </w:p>
          <w:p w14:paraId="574F53F2" w14:textId="77777777" w:rsidR="00A46440" w:rsidRPr="00A46440" w:rsidRDefault="00A46440" w:rsidP="00A46440">
            <w:pPr>
              <w:autoSpaceDE w:val="0"/>
              <w:autoSpaceDN w:val="0"/>
              <w:adjustRightInd w:val="0"/>
              <w:rPr>
                <w:rFonts w:ascii="Verdana" w:eastAsia="DejaVu Sans" w:hAnsi="Verdana" w:cs="Times New Roman"/>
                <w:szCs w:val="24"/>
                <w:lang w:eastAsia="nl-NL"/>
              </w:rPr>
            </w:pPr>
          </w:p>
        </w:tc>
      </w:tr>
      <w:tr w:rsidR="00A46440" w:rsidRPr="00A46440" w14:paraId="466A1744" w14:textId="77777777" w:rsidTr="00A46440">
        <w:trPr>
          <w:trHeight w:val="255"/>
        </w:trPr>
        <w:tc>
          <w:tcPr>
            <w:tcW w:w="726" w:type="dxa"/>
            <w:gridSpan w:val="2"/>
            <w:shd w:val="clear" w:color="auto" w:fill="FBD4B4"/>
            <w:noWrap/>
            <w:tcMar>
              <w:top w:w="17" w:type="dxa"/>
              <w:left w:w="17" w:type="dxa"/>
              <w:bottom w:w="0" w:type="dxa"/>
              <w:right w:w="17" w:type="dxa"/>
            </w:tcMar>
          </w:tcPr>
          <w:p w14:paraId="50DE71C9" w14:textId="77777777" w:rsidR="00A46440" w:rsidRPr="00A46440" w:rsidRDefault="00A46440" w:rsidP="00A46440">
            <w:pPr>
              <w:rPr>
                <w:rFonts w:ascii="Verdana" w:eastAsia="DejaVu Sans" w:hAnsi="Verdana" w:cs="Times New Roman"/>
                <w:lang w:eastAsia="nl-NL"/>
              </w:rPr>
            </w:pPr>
          </w:p>
        </w:tc>
        <w:tc>
          <w:tcPr>
            <w:tcW w:w="7774" w:type="dxa"/>
            <w:shd w:val="clear" w:color="auto" w:fill="FBD4B4"/>
          </w:tcPr>
          <w:p w14:paraId="00C0056A" w14:textId="77777777" w:rsidR="00A46440" w:rsidRPr="00A46440" w:rsidRDefault="00A46440" w:rsidP="00A46440">
            <w:pPr>
              <w:autoSpaceDE w:val="0"/>
              <w:autoSpaceDN w:val="0"/>
              <w:adjustRightInd w:val="0"/>
              <w:rPr>
                <w:rFonts w:ascii="Verdana" w:eastAsia="DejaVu Sans" w:hAnsi="Verdana" w:cs="Times New Roman"/>
                <w:i/>
                <w:iCs/>
                <w:lang w:eastAsia="nl-NL"/>
              </w:rPr>
            </w:pPr>
            <w:r w:rsidRPr="00A46440">
              <w:rPr>
                <w:rFonts w:ascii="Verdana" w:eastAsia="DejaVu Sans" w:hAnsi="Verdana" w:cs="Times New Roman"/>
                <w:i/>
                <w:iCs/>
                <w:lang w:eastAsia="nl-NL"/>
              </w:rPr>
              <w:t xml:space="preserve">Vul hier uw antwoord in. </w:t>
            </w:r>
          </w:p>
          <w:p w14:paraId="619C5B5E" w14:textId="77777777" w:rsidR="00A46440" w:rsidRPr="00A46440" w:rsidRDefault="00A46440" w:rsidP="00A46440">
            <w:pPr>
              <w:autoSpaceDE w:val="0"/>
              <w:autoSpaceDN w:val="0"/>
              <w:adjustRightInd w:val="0"/>
              <w:rPr>
                <w:rFonts w:ascii="Verdana" w:eastAsia="DejaVu Sans" w:hAnsi="Verdana" w:cs="Times New Roman"/>
                <w:color w:val="0000FF"/>
                <w:szCs w:val="24"/>
                <w:lang w:eastAsia="nl-NL"/>
              </w:rPr>
            </w:pPr>
          </w:p>
        </w:tc>
      </w:tr>
      <w:tr w:rsidR="00A46440" w:rsidRPr="00A46440" w14:paraId="52C54E16" w14:textId="77777777" w:rsidTr="00A46440">
        <w:trPr>
          <w:trHeight w:val="255"/>
        </w:trPr>
        <w:tc>
          <w:tcPr>
            <w:tcW w:w="726" w:type="dxa"/>
            <w:gridSpan w:val="2"/>
            <w:noWrap/>
            <w:tcMar>
              <w:top w:w="17" w:type="dxa"/>
              <w:left w:w="17" w:type="dxa"/>
              <w:bottom w:w="0" w:type="dxa"/>
              <w:right w:w="17" w:type="dxa"/>
            </w:tcMar>
          </w:tcPr>
          <w:p w14:paraId="6F0B6324"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10.</w:t>
            </w:r>
          </w:p>
        </w:tc>
        <w:tc>
          <w:tcPr>
            <w:tcW w:w="7774" w:type="dxa"/>
          </w:tcPr>
          <w:p w14:paraId="22E75B4F" w14:textId="77777777" w:rsidR="00A46440" w:rsidRPr="00A46440" w:rsidRDefault="00A46440" w:rsidP="00A46440">
            <w:pPr>
              <w:autoSpaceDE w:val="0"/>
              <w:autoSpaceDN w:val="0"/>
              <w:adjustRightInd w:val="0"/>
              <w:rPr>
                <w:rFonts w:ascii="Verdana" w:eastAsia="DejaVu Sans" w:hAnsi="Verdana" w:cs="Times New Roman"/>
                <w:lang w:eastAsia="nl-NL"/>
              </w:rPr>
            </w:pPr>
            <w:r w:rsidRPr="00A46440">
              <w:rPr>
                <w:rFonts w:ascii="Verdana" w:eastAsia="DejaVu Sans" w:hAnsi="Verdana" w:cs="Times New Roman"/>
                <w:lang w:eastAsia="nl-NL"/>
              </w:rPr>
              <w:t xml:space="preserve">Rijkwaterstaat is voornemens om een looptijd van drie vaste jaren met drie maal een verlenging van maximaal een jaar, zodat er kan worden ingespeeld op een veranderende behoefte. </w:t>
            </w:r>
          </w:p>
          <w:p w14:paraId="20A6A9A9" w14:textId="77777777" w:rsidR="00A46440" w:rsidRPr="00A46440" w:rsidRDefault="00A46440" w:rsidP="00A46440">
            <w:pPr>
              <w:autoSpaceDE w:val="0"/>
              <w:autoSpaceDN w:val="0"/>
              <w:adjustRightInd w:val="0"/>
              <w:rPr>
                <w:rFonts w:ascii="Verdana" w:eastAsia="DejaVu Sans" w:hAnsi="Verdana" w:cs="Times New Roman"/>
                <w:lang w:eastAsia="nl-NL"/>
              </w:rPr>
            </w:pPr>
          </w:p>
          <w:p w14:paraId="34C78892" w14:textId="77777777" w:rsidR="00A46440" w:rsidRPr="00A46440" w:rsidRDefault="00A46440" w:rsidP="00A46440">
            <w:pPr>
              <w:autoSpaceDE w:val="0"/>
              <w:autoSpaceDN w:val="0"/>
              <w:adjustRightInd w:val="0"/>
              <w:rPr>
                <w:rFonts w:ascii="Verdana" w:eastAsia="DejaVu Sans" w:hAnsi="Verdana" w:cs="Times New Roman"/>
                <w:lang w:eastAsia="nl-NL"/>
              </w:rPr>
            </w:pPr>
            <w:r w:rsidRPr="00A46440">
              <w:rPr>
                <w:rFonts w:ascii="Verdana" w:eastAsia="DejaVu Sans" w:hAnsi="Verdana" w:cs="Times New Roman"/>
                <w:lang w:eastAsia="nl-NL"/>
              </w:rPr>
              <w:t xml:space="preserve">Vraag: wat is voor u de minimale contracttermijn die voor u interessant is om in te schrijven? Kunt u dit toelichten. </w:t>
            </w:r>
          </w:p>
          <w:p w14:paraId="65CF0A26" w14:textId="77777777" w:rsidR="00A46440" w:rsidRPr="00A46440" w:rsidRDefault="00A46440" w:rsidP="00A46440">
            <w:pPr>
              <w:autoSpaceDE w:val="0"/>
              <w:autoSpaceDN w:val="0"/>
              <w:adjustRightInd w:val="0"/>
              <w:rPr>
                <w:rFonts w:ascii="Verdana" w:eastAsia="DejaVu Sans" w:hAnsi="Verdana" w:cs="Times New Roman"/>
                <w:lang w:eastAsia="nl-NL"/>
              </w:rPr>
            </w:pPr>
          </w:p>
        </w:tc>
      </w:tr>
      <w:tr w:rsidR="00A46440" w:rsidRPr="00A46440" w14:paraId="3DDDFBEC" w14:textId="77777777" w:rsidTr="00A46440">
        <w:trPr>
          <w:trHeight w:val="255"/>
        </w:trPr>
        <w:tc>
          <w:tcPr>
            <w:tcW w:w="726" w:type="dxa"/>
            <w:gridSpan w:val="2"/>
            <w:shd w:val="clear" w:color="auto" w:fill="FBD4B4"/>
            <w:noWrap/>
            <w:tcMar>
              <w:top w:w="17" w:type="dxa"/>
              <w:left w:w="17" w:type="dxa"/>
              <w:bottom w:w="0" w:type="dxa"/>
              <w:right w:w="17" w:type="dxa"/>
            </w:tcMar>
          </w:tcPr>
          <w:p w14:paraId="76518C9D" w14:textId="77777777" w:rsidR="00A46440" w:rsidRPr="00A46440" w:rsidRDefault="00A46440" w:rsidP="00A46440">
            <w:pPr>
              <w:rPr>
                <w:rFonts w:ascii="Verdana" w:eastAsia="DejaVu Sans" w:hAnsi="Verdana" w:cs="Times New Roman"/>
                <w:lang w:eastAsia="nl-NL"/>
              </w:rPr>
            </w:pPr>
          </w:p>
        </w:tc>
        <w:tc>
          <w:tcPr>
            <w:tcW w:w="7774" w:type="dxa"/>
            <w:shd w:val="clear" w:color="auto" w:fill="FBD4B4"/>
          </w:tcPr>
          <w:p w14:paraId="318C4F15" w14:textId="77777777" w:rsidR="00A46440" w:rsidRPr="00A46440" w:rsidRDefault="00A46440" w:rsidP="00A46440">
            <w:pPr>
              <w:autoSpaceDE w:val="0"/>
              <w:autoSpaceDN w:val="0"/>
              <w:adjustRightInd w:val="0"/>
              <w:rPr>
                <w:rFonts w:ascii="Verdana" w:eastAsia="DejaVu Sans" w:hAnsi="Verdana" w:cs="Times New Roman"/>
                <w:i/>
                <w:iCs/>
                <w:lang w:eastAsia="nl-NL"/>
              </w:rPr>
            </w:pPr>
            <w:r w:rsidRPr="00A46440">
              <w:rPr>
                <w:rFonts w:ascii="Verdana" w:eastAsia="DejaVu Sans" w:hAnsi="Verdana" w:cs="Times New Roman"/>
                <w:i/>
                <w:iCs/>
                <w:lang w:eastAsia="nl-NL"/>
              </w:rPr>
              <w:t xml:space="preserve">Vul hier uw antwoord in. </w:t>
            </w:r>
          </w:p>
          <w:p w14:paraId="6EC2AFC5" w14:textId="77777777" w:rsidR="00A46440" w:rsidRPr="00A46440" w:rsidRDefault="00A46440" w:rsidP="00A46440">
            <w:pPr>
              <w:autoSpaceDE w:val="0"/>
              <w:autoSpaceDN w:val="0"/>
              <w:adjustRightInd w:val="0"/>
              <w:rPr>
                <w:rFonts w:ascii="Verdana" w:eastAsia="DejaVu Sans" w:hAnsi="Verdana" w:cs="Times New Roman"/>
                <w:color w:val="0000FF"/>
                <w:lang w:eastAsia="nl-NL"/>
              </w:rPr>
            </w:pPr>
          </w:p>
        </w:tc>
      </w:tr>
      <w:tr w:rsidR="00A46440" w:rsidRPr="00A46440" w14:paraId="273D1E5E" w14:textId="77777777" w:rsidTr="00A46440">
        <w:trPr>
          <w:trHeight w:val="255"/>
        </w:trPr>
        <w:tc>
          <w:tcPr>
            <w:tcW w:w="726" w:type="dxa"/>
            <w:gridSpan w:val="2"/>
            <w:noWrap/>
            <w:tcMar>
              <w:top w:w="17" w:type="dxa"/>
              <w:left w:w="17" w:type="dxa"/>
              <w:bottom w:w="0" w:type="dxa"/>
              <w:right w:w="17" w:type="dxa"/>
            </w:tcMar>
          </w:tcPr>
          <w:p w14:paraId="0816612F"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11.</w:t>
            </w:r>
          </w:p>
        </w:tc>
        <w:tc>
          <w:tcPr>
            <w:tcW w:w="7774" w:type="dxa"/>
          </w:tcPr>
          <w:p w14:paraId="5D9AF062"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 xml:space="preserve">Rijkswaterstaat is voornemens om tegen eerlijke voorwaarden een instroommogelijkheid te creëren waarbij extern personeel in dienst kan treden bij Rijkswaterstaat. </w:t>
            </w:r>
          </w:p>
          <w:p w14:paraId="1C04D52B" w14:textId="77777777" w:rsidR="00A46440" w:rsidRPr="00A46440" w:rsidRDefault="00A46440" w:rsidP="00A46440">
            <w:pPr>
              <w:rPr>
                <w:rFonts w:ascii="Verdana" w:eastAsia="DejaVu Sans" w:hAnsi="Verdana" w:cs="Times New Roman"/>
                <w:lang w:eastAsia="nl-NL"/>
              </w:rPr>
            </w:pPr>
          </w:p>
          <w:p w14:paraId="007285E0"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 xml:space="preserve">Vragen: </w:t>
            </w:r>
          </w:p>
          <w:p w14:paraId="44869F24" w14:textId="77777777" w:rsidR="00A46440" w:rsidRPr="00A46440" w:rsidRDefault="00A46440" w:rsidP="00A46440">
            <w:pPr>
              <w:numPr>
                <w:ilvl w:val="0"/>
                <w:numId w:val="37"/>
              </w:numPr>
              <w:spacing w:line="276" w:lineRule="auto"/>
              <w:contextualSpacing/>
              <w:rPr>
                <w:rFonts w:ascii="Verdana" w:eastAsia="DejaVu Sans" w:hAnsi="Verdana" w:cs="Times New Roman"/>
                <w:lang w:eastAsia="nl-NL"/>
              </w:rPr>
            </w:pPr>
            <w:r w:rsidRPr="00A46440">
              <w:rPr>
                <w:rFonts w:ascii="Verdana" w:eastAsia="DejaVu Sans" w:hAnsi="Verdana" w:cs="Times New Roman"/>
                <w:lang w:eastAsia="nl-NL"/>
              </w:rPr>
              <w:lastRenderedPageBreak/>
              <w:t xml:space="preserve">Welke concrete voorwaarden zijn volgens u nodig om dit te realiseren als opdrachtnemer? </w:t>
            </w:r>
          </w:p>
          <w:p w14:paraId="7B940DD4" w14:textId="77777777" w:rsidR="00A46440" w:rsidRPr="00A46440" w:rsidRDefault="00A46440" w:rsidP="00A46440">
            <w:pPr>
              <w:numPr>
                <w:ilvl w:val="0"/>
                <w:numId w:val="37"/>
              </w:numPr>
              <w:spacing w:line="276" w:lineRule="auto"/>
              <w:contextualSpacing/>
              <w:rPr>
                <w:rFonts w:ascii="Verdana" w:eastAsia="DejaVu Sans" w:hAnsi="Verdana" w:cs="Times New Roman"/>
                <w:lang w:eastAsia="nl-NL"/>
              </w:rPr>
            </w:pPr>
            <w:r w:rsidRPr="00A46440">
              <w:rPr>
                <w:rFonts w:ascii="Verdana" w:eastAsia="DejaVu Sans" w:hAnsi="Verdana" w:cs="Times New Roman"/>
                <w:lang w:eastAsia="nl-NL"/>
              </w:rPr>
              <w:t xml:space="preserve">Met welke gevolgen/aspecten moet Rijkswaterstaat rekening houden? Denk aan: leverbetrouwbaarheid of andere zaken. </w:t>
            </w:r>
          </w:p>
          <w:p w14:paraId="79E37CF1" w14:textId="77777777" w:rsidR="00A46440" w:rsidRPr="00A46440" w:rsidRDefault="00A46440" w:rsidP="00A46440">
            <w:pPr>
              <w:rPr>
                <w:rFonts w:ascii="Verdana" w:eastAsia="DejaVu Sans" w:hAnsi="Verdana" w:cs="Times New Roman"/>
                <w:lang w:eastAsia="nl-NL"/>
              </w:rPr>
            </w:pPr>
          </w:p>
        </w:tc>
      </w:tr>
      <w:tr w:rsidR="00A46440" w:rsidRPr="00A46440" w14:paraId="09823C20" w14:textId="77777777" w:rsidTr="00A46440">
        <w:trPr>
          <w:trHeight w:val="255"/>
        </w:trPr>
        <w:tc>
          <w:tcPr>
            <w:tcW w:w="726" w:type="dxa"/>
            <w:gridSpan w:val="2"/>
            <w:shd w:val="clear" w:color="auto" w:fill="FBD4B4"/>
            <w:noWrap/>
            <w:tcMar>
              <w:top w:w="17" w:type="dxa"/>
              <w:left w:w="17" w:type="dxa"/>
              <w:bottom w:w="0" w:type="dxa"/>
              <w:right w:w="17" w:type="dxa"/>
            </w:tcMar>
          </w:tcPr>
          <w:p w14:paraId="6EC2B684" w14:textId="77777777" w:rsidR="00A46440" w:rsidRPr="00A46440" w:rsidRDefault="00A46440" w:rsidP="00A46440">
            <w:pPr>
              <w:rPr>
                <w:rFonts w:ascii="Verdana" w:eastAsia="DejaVu Sans" w:hAnsi="Verdana" w:cs="Times New Roman"/>
                <w:lang w:eastAsia="nl-NL"/>
              </w:rPr>
            </w:pPr>
          </w:p>
        </w:tc>
        <w:tc>
          <w:tcPr>
            <w:tcW w:w="7774" w:type="dxa"/>
            <w:shd w:val="clear" w:color="auto" w:fill="FBD4B4"/>
          </w:tcPr>
          <w:p w14:paraId="3EE0D2E6" w14:textId="77777777" w:rsidR="00A46440" w:rsidRPr="00A46440" w:rsidRDefault="00A46440" w:rsidP="00A46440">
            <w:pPr>
              <w:autoSpaceDE w:val="0"/>
              <w:autoSpaceDN w:val="0"/>
              <w:adjustRightInd w:val="0"/>
              <w:rPr>
                <w:rFonts w:ascii="Verdana" w:eastAsia="DejaVu Sans" w:hAnsi="Verdana" w:cs="Times New Roman"/>
                <w:i/>
                <w:iCs/>
                <w:lang w:eastAsia="nl-NL"/>
              </w:rPr>
            </w:pPr>
            <w:r w:rsidRPr="00A46440">
              <w:rPr>
                <w:rFonts w:ascii="Verdana" w:eastAsia="DejaVu Sans" w:hAnsi="Verdana" w:cs="Times New Roman"/>
                <w:i/>
                <w:iCs/>
                <w:lang w:eastAsia="nl-NL"/>
              </w:rPr>
              <w:t xml:space="preserve">Vul hier uw antwoord in. </w:t>
            </w:r>
          </w:p>
          <w:p w14:paraId="52079F97" w14:textId="77777777" w:rsidR="00A46440" w:rsidRPr="00A46440" w:rsidRDefault="00A46440" w:rsidP="00A46440">
            <w:pPr>
              <w:rPr>
                <w:rFonts w:ascii="Verdana" w:eastAsia="DejaVu Sans" w:hAnsi="Verdana" w:cs="Times New Roman"/>
                <w:color w:val="0000FF"/>
                <w:lang w:eastAsia="nl-NL"/>
              </w:rPr>
            </w:pPr>
          </w:p>
        </w:tc>
      </w:tr>
      <w:tr w:rsidR="00A46440" w:rsidRPr="00A46440" w14:paraId="3871EB76" w14:textId="77777777" w:rsidTr="00A4644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64494A0D"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12.</w:t>
            </w:r>
          </w:p>
        </w:tc>
        <w:tc>
          <w:tcPr>
            <w:tcW w:w="7774" w:type="dxa"/>
            <w:tcBorders>
              <w:top w:val="single" w:sz="4" w:space="0" w:color="C0C0C0"/>
              <w:left w:val="single" w:sz="4" w:space="0" w:color="C0C0C0"/>
              <w:bottom w:val="single" w:sz="4" w:space="0" w:color="C0C0C0"/>
              <w:right w:val="single" w:sz="4" w:space="0" w:color="C0C0C0"/>
            </w:tcBorders>
          </w:tcPr>
          <w:p w14:paraId="6AAAB7ED"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 xml:space="preserve">Welk prijsmodel (bijvoorbeeld vast uurtarief, vast maandelijks bedrag aangevuld met flexibele uren, etc.) hanteert u en van welke aspecten is het uurtarief afhankelijk? </w:t>
            </w:r>
          </w:p>
          <w:p w14:paraId="325EEBD2" w14:textId="77777777" w:rsidR="00A46440" w:rsidRPr="00A46440" w:rsidRDefault="00A46440" w:rsidP="00A46440">
            <w:pPr>
              <w:rPr>
                <w:rFonts w:ascii="Verdana" w:eastAsia="DejaVu Sans" w:hAnsi="Verdana" w:cs="Times New Roman"/>
                <w:i/>
                <w:iCs/>
                <w:lang w:eastAsia="nl-NL"/>
              </w:rPr>
            </w:pPr>
          </w:p>
          <w:p w14:paraId="7E89A044"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 xml:space="preserve">Aanvullende vraag: welk advies heeft u voor Rijkswaterstaat met betrekking tot het uitvragen van de prijs? </w:t>
            </w:r>
          </w:p>
          <w:p w14:paraId="00D64DC3" w14:textId="77777777" w:rsidR="00A46440" w:rsidRPr="00A46440" w:rsidRDefault="00A46440" w:rsidP="00A46440">
            <w:pPr>
              <w:rPr>
                <w:rFonts w:ascii="Verdana" w:eastAsia="DejaVu Sans" w:hAnsi="Verdana" w:cs="Times New Roman"/>
                <w:color w:val="0000FF"/>
                <w:lang w:eastAsia="nl-NL"/>
              </w:rPr>
            </w:pPr>
          </w:p>
        </w:tc>
      </w:tr>
      <w:tr w:rsidR="00A46440" w:rsidRPr="00A46440" w14:paraId="7ACE625A" w14:textId="77777777" w:rsidTr="00A46440">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D4B4"/>
            <w:noWrap/>
            <w:tcMar>
              <w:top w:w="17" w:type="dxa"/>
              <w:left w:w="17" w:type="dxa"/>
              <w:bottom w:w="0" w:type="dxa"/>
              <w:right w:w="17" w:type="dxa"/>
            </w:tcMar>
          </w:tcPr>
          <w:p w14:paraId="0562DB7F" w14:textId="77777777" w:rsidR="00A46440" w:rsidRPr="00A46440" w:rsidRDefault="00A46440" w:rsidP="00A46440">
            <w:pPr>
              <w:rPr>
                <w:rFonts w:ascii="Verdana" w:eastAsia="DejaVu Sans" w:hAnsi="Verdana" w:cs="Times New Roman"/>
                <w:lang w:eastAsia="nl-NL"/>
              </w:rPr>
            </w:pPr>
          </w:p>
        </w:tc>
        <w:tc>
          <w:tcPr>
            <w:tcW w:w="7774" w:type="dxa"/>
            <w:tcBorders>
              <w:top w:val="single" w:sz="4" w:space="0" w:color="C0C0C0"/>
              <w:left w:val="single" w:sz="4" w:space="0" w:color="C0C0C0"/>
              <w:bottom w:val="single" w:sz="4" w:space="0" w:color="C0C0C0"/>
              <w:right w:val="single" w:sz="4" w:space="0" w:color="C0C0C0"/>
            </w:tcBorders>
            <w:shd w:val="clear" w:color="auto" w:fill="FBD4B4"/>
          </w:tcPr>
          <w:p w14:paraId="3C8B5CF8" w14:textId="2AA6FF99" w:rsidR="00A46440" w:rsidRPr="00A46440" w:rsidRDefault="00A46440" w:rsidP="00A46440">
            <w:pPr>
              <w:autoSpaceDE w:val="0"/>
              <w:autoSpaceDN w:val="0"/>
              <w:adjustRightInd w:val="0"/>
              <w:rPr>
                <w:rFonts w:ascii="Verdana" w:eastAsia="DejaVu Sans" w:hAnsi="Verdana" w:cs="Times New Roman"/>
                <w:i/>
                <w:iCs/>
                <w:lang w:eastAsia="nl-NL"/>
              </w:rPr>
            </w:pPr>
            <w:r w:rsidRPr="00A46440">
              <w:rPr>
                <w:rFonts w:ascii="Verdana" w:eastAsia="DejaVu Sans" w:hAnsi="Verdana" w:cs="Times New Roman"/>
                <w:i/>
                <w:iCs/>
                <w:lang w:eastAsia="nl-NL"/>
              </w:rPr>
              <w:t xml:space="preserve">Vul hier uw antwoord in. </w:t>
            </w:r>
          </w:p>
          <w:p w14:paraId="497A7B06" w14:textId="77777777" w:rsidR="00A46440" w:rsidRPr="00A46440" w:rsidRDefault="00A46440" w:rsidP="00A46440">
            <w:pPr>
              <w:rPr>
                <w:rFonts w:ascii="Verdana" w:eastAsia="DejaVu Sans" w:hAnsi="Verdana" w:cs="Times New Roman"/>
                <w:i/>
                <w:iCs/>
                <w:color w:val="0000FF"/>
                <w:highlight w:val="yellow"/>
                <w:lang w:eastAsia="nl-NL"/>
              </w:rPr>
            </w:pPr>
          </w:p>
        </w:tc>
      </w:tr>
      <w:tr w:rsidR="00A46440" w:rsidRPr="00A46440" w14:paraId="53B6ED00" w14:textId="77777777" w:rsidTr="00A4644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5AA01A58"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13.</w:t>
            </w:r>
          </w:p>
        </w:tc>
        <w:tc>
          <w:tcPr>
            <w:tcW w:w="7774" w:type="dxa"/>
            <w:tcBorders>
              <w:top w:val="single" w:sz="4" w:space="0" w:color="C0C0C0"/>
              <w:left w:val="single" w:sz="4" w:space="0" w:color="C0C0C0"/>
              <w:bottom w:val="single" w:sz="4" w:space="0" w:color="C0C0C0"/>
              <w:right w:val="single" w:sz="4" w:space="0" w:color="C0C0C0"/>
            </w:tcBorders>
          </w:tcPr>
          <w:p w14:paraId="4B1F815A" w14:textId="77777777" w:rsidR="00A46440" w:rsidRPr="00A46440" w:rsidRDefault="00A46440" w:rsidP="00A46440">
            <w:pPr>
              <w:autoSpaceDE w:val="0"/>
              <w:autoSpaceDN w:val="0"/>
              <w:adjustRightInd w:val="0"/>
              <w:rPr>
                <w:rFonts w:ascii="Verdana" w:eastAsia="DejaVu Sans" w:hAnsi="Verdana" w:cs="Times New Roman"/>
                <w:lang w:eastAsia="nl-NL"/>
              </w:rPr>
            </w:pPr>
            <w:r w:rsidRPr="00A46440">
              <w:rPr>
                <w:rFonts w:ascii="Verdana" w:eastAsia="DejaVu Sans" w:hAnsi="Verdana" w:cs="Times New Roman"/>
                <w:lang w:eastAsia="nl-NL"/>
              </w:rPr>
              <w:t xml:space="preserve">In de basis wordt NNVO niveau 3 uitgevraagd, maar Rijkswaterstaat overweegt om bij uitzondering voor bepaalde objecten NNVO niveau 2 uit te vragen. </w:t>
            </w:r>
          </w:p>
          <w:p w14:paraId="12B23C4E" w14:textId="77777777" w:rsidR="00A46440" w:rsidRPr="00A46440" w:rsidRDefault="00A46440" w:rsidP="00A46440">
            <w:pPr>
              <w:autoSpaceDE w:val="0"/>
              <w:autoSpaceDN w:val="0"/>
              <w:adjustRightInd w:val="0"/>
              <w:rPr>
                <w:rFonts w:ascii="Verdana" w:eastAsia="DejaVu Sans" w:hAnsi="Verdana" w:cs="Times New Roman"/>
                <w:lang w:eastAsia="nl-NL"/>
              </w:rPr>
            </w:pPr>
          </w:p>
          <w:p w14:paraId="5AC0314F" w14:textId="77777777" w:rsidR="00A46440" w:rsidRPr="00A46440" w:rsidRDefault="00A46440" w:rsidP="00A46440">
            <w:pPr>
              <w:autoSpaceDE w:val="0"/>
              <w:autoSpaceDN w:val="0"/>
              <w:adjustRightInd w:val="0"/>
              <w:rPr>
                <w:rFonts w:ascii="Verdana" w:eastAsia="DejaVu Sans" w:hAnsi="Verdana" w:cs="Times New Roman"/>
                <w:lang w:eastAsia="nl-NL"/>
              </w:rPr>
            </w:pPr>
            <w:r w:rsidRPr="00A46440">
              <w:rPr>
                <w:rFonts w:ascii="Verdana" w:eastAsia="DejaVu Sans" w:hAnsi="Verdana" w:cs="Times New Roman"/>
                <w:lang w:eastAsia="nl-NL"/>
              </w:rPr>
              <w:t xml:space="preserve">Vraag: welke kansen en risico’s ziet u hierin? Licht uw antwoord graag toe. </w:t>
            </w:r>
          </w:p>
          <w:p w14:paraId="1A308DA7" w14:textId="77777777" w:rsidR="00A46440" w:rsidRPr="00A46440" w:rsidRDefault="00A46440" w:rsidP="00A46440">
            <w:pPr>
              <w:autoSpaceDE w:val="0"/>
              <w:autoSpaceDN w:val="0"/>
              <w:adjustRightInd w:val="0"/>
              <w:rPr>
                <w:rFonts w:ascii="Verdana" w:eastAsia="DejaVu Sans" w:hAnsi="Verdana" w:cs="Times New Roman"/>
                <w:color w:val="0000FF"/>
                <w:lang w:eastAsia="nl-NL"/>
              </w:rPr>
            </w:pPr>
          </w:p>
        </w:tc>
      </w:tr>
      <w:tr w:rsidR="00A46440" w:rsidRPr="00A46440" w14:paraId="641FB6CC" w14:textId="77777777" w:rsidTr="00A46440">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D4B4"/>
            <w:noWrap/>
            <w:tcMar>
              <w:top w:w="17" w:type="dxa"/>
              <w:left w:w="17" w:type="dxa"/>
              <w:bottom w:w="0" w:type="dxa"/>
              <w:right w:w="17" w:type="dxa"/>
            </w:tcMar>
          </w:tcPr>
          <w:p w14:paraId="2BAEEEB8" w14:textId="77777777" w:rsidR="00A46440" w:rsidRPr="00A46440" w:rsidRDefault="00A46440" w:rsidP="00A46440">
            <w:pPr>
              <w:rPr>
                <w:rFonts w:ascii="Verdana" w:eastAsia="DejaVu Sans" w:hAnsi="Verdana" w:cs="Times New Roman"/>
                <w:lang w:eastAsia="nl-NL"/>
              </w:rPr>
            </w:pPr>
          </w:p>
        </w:tc>
        <w:tc>
          <w:tcPr>
            <w:tcW w:w="7774" w:type="dxa"/>
            <w:tcBorders>
              <w:top w:val="single" w:sz="4" w:space="0" w:color="C0C0C0"/>
              <w:left w:val="single" w:sz="4" w:space="0" w:color="C0C0C0"/>
              <w:bottom w:val="single" w:sz="4" w:space="0" w:color="C0C0C0"/>
              <w:right w:val="single" w:sz="4" w:space="0" w:color="C0C0C0"/>
            </w:tcBorders>
            <w:shd w:val="clear" w:color="auto" w:fill="FBD4B4"/>
          </w:tcPr>
          <w:p w14:paraId="7108DAE3" w14:textId="77777777" w:rsidR="00A46440" w:rsidRPr="00A46440" w:rsidRDefault="00A46440" w:rsidP="00A46440">
            <w:pPr>
              <w:autoSpaceDE w:val="0"/>
              <w:autoSpaceDN w:val="0"/>
              <w:adjustRightInd w:val="0"/>
              <w:rPr>
                <w:rFonts w:ascii="Verdana" w:eastAsia="DejaVu Sans" w:hAnsi="Verdana" w:cs="Times New Roman"/>
                <w:i/>
                <w:iCs/>
                <w:lang w:eastAsia="nl-NL"/>
              </w:rPr>
            </w:pPr>
            <w:r w:rsidRPr="00A46440">
              <w:rPr>
                <w:rFonts w:ascii="Verdana" w:eastAsia="DejaVu Sans" w:hAnsi="Verdana" w:cs="Times New Roman"/>
                <w:i/>
                <w:iCs/>
                <w:lang w:eastAsia="nl-NL"/>
              </w:rPr>
              <w:t xml:space="preserve">Vul hier uw antwoord in. </w:t>
            </w:r>
          </w:p>
          <w:p w14:paraId="7BC232B1" w14:textId="77777777" w:rsidR="00A46440" w:rsidRPr="00A46440" w:rsidRDefault="00A46440" w:rsidP="00A46440">
            <w:pPr>
              <w:autoSpaceDE w:val="0"/>
              <w:autoSpaceDN w:val="0"/>
              <w:adjustRightInd w:val="0"/>
              <w:rPr>
                <w:rFonts w:ascii="Verdana" w:eastAsia="DejaVu Sans" w:hAnsi="Verdana" w:cs="Times New Roman"/>
                <w:szCs w:val="24"/>
                <w:lang w:eastAsia="nl-NL"/>
              </w:rPr>
            </w:pPr>
          </w:p>
        </w:tc>
      </w:tr>
      <w:tr w:rsidR="00A46440" w:rsidRPr="00A46440" w14:paraId="5C8E64B9" w14:textId="77777777" w:rsidTr="00A4644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2FB48BBF"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14.</w:t>
            </w:r>
          </w:p>
        </w:tc>
        <w:tc>
          <w:tcPr>
            <w:tcW w:w="7774" w:type="dxa"/>
            <w:tcBorders>
              <w:top w:val="single" w:sz="4" w:space="0" w:color="C0C0C0"/>
              <w:left w:val="single" w:sz="4" w:space="0" w:color="C0C0C0"/>
              <w:bottom w:val="single" w:sz="4" w:space="0" w:color="C0C0C0"/>
              <w:right w:val="single" w:sz="4" w:space="0" w:color="C0C0C0"/>
            </w:tcBorders>
          </w:tcPr>
          <w:p w14:paraId="3C61FDD9"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 xml:space="preserve">Rijkswaterstaat wenst een vastgesteld landelijk proces te maken voor het voorstellen, inwerken en op locatie begeleiden van extern personeel van deze dienstverlening. </w:t>
            </w:r>
          </w:p>
          <w:p w14:paraId="1654310C" w14:textId="77777777" w:rsidR="00A46440" w:rsidRPr="00A46440" w:rsidRDefault="00A46440" w:rsidP="00A46440">
            <w:pPr>
              <w:rPr>
                <w:rFonts w:ascii="Verdana" w:eastAsia="DejaVu Sans" w:hAnsi="Verdana" w:cs="Times New Roman"/>
                <w:lang w:eastAsia="nl-NL"/>
              </w:rPr>
            </w:pPr>
          </w:p>
          <w:p w14:paraId="36EA4A37"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 xml:space="preserve">Vraag: hoe ziet u dit proces idealiter voor u en welke adviezen heeft u hiervoor? </w:t>
            </w:r>
          </w:p>
          <w:p w14:paraId="552DE3F1" w14:textId="77777777" w:rsidR="00A46440" w:rsidRPr="00A46440" w:rsidRDefault="00A46440" w:rsidP="00A46440">
            <w:pPr>
              <w:rPr>
                <w:rFonts w:ascii="Verdana" w:eastAsia="DejaVu Sans" w:hAnsi="Verdana" w:cs="Times New Roman"/>
                <w:lang w:eastAsia="nl-NL"/>
              </w:rPr>
            </w:pPr>
          </w:p>
        </w:tc>
      </w:tr>
      <w:tr w:rsidR="00A46440" w:rsidRPr="00A46440" w14:paraId="067A23BE" w14:textId="77777777" w:rsidTr="00A46440">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D4B4"/>
            <w:noWrap/>
            <w:tcMar>
              <w:top w:w="17" w:type="dxa"/>
              <w:left w:w="17" w:type="dxa"/>
              <w:bottom w:w="0" w:type="dxa"/>
              <w:right w:w="17" w:type="dxa"/>
            </w:tcMar>
          </w:tcPr>
          <w:p w14:paraId="5DBAF4AE" w14:textId="77777777" w:rsidR="00A46440" w:rsidRPr="00A46440" w:rsidRDefault="00A46440" w:rsidP="00A46440">
            <w:pPr>
              <w:rPr>
                <w:rFonts w:ascii="Verdana" w:eastAsia="DejaVu Sans" w:hAnsi="Verdana" w:cs="Times New Roman"/>
                <w:lang w:eastAsia="nl-NL"/>
              </w:rPr>
            </w:pPr>
          </w:p>
        </w:tc>
        <w:tc>
          <w:tcPr>
            <w:tcW w:w="7774" w:type="dxa"/>
            <w:tcBorders>
              <w:top w:val="single" w:sz="4" w:space="0" w:color="C0C0C0"/>
              <w:left w:val="single" w:sz="4" w:space="0" w:color="C0C0C0"/>
              <w:bottom w:val="single" w:sz="4" w:space="0" w:color="C0C0C0"/>
              <w:right w:val="single" w:sz="4" w:space="0" w:color="C0C0C0"/>
            </w:tcBorders>
            <w:shd w:val="clear" w:color="auto" w:fill="FBD4B4"/>
          </w:tcPr>
          <w:p w14:paraId="6849B17E" w14:textId="77777777" w:rsidR="00A46440" w:rsidRPr="00A46440" w:rsidRDefault="00A46440" w:rsidP="00A46440">
            <w:pPr>
              <w:autoSpaceDE w:val="0"/>
              <w:autoSpaceDN w:val="0"/>
              <w:adjustRightInd w:val="0"/>
              <w:rPr>
                <w:rFonts w:ascii="Verdana" w:eastAsia="DejaVu Sans" w:hAnsi="Verdana" w:cs="Times New Roman"/>
                <w:i/>
                <w:iCs/>
                <w:lang w:eastAsia="nl-NL"/>
              </w:rPr>
            </w:pPr>
            <w:r w:rsidRPr="00A46440">
              <w:rPr>
                <w:rFonts w:ascii="Verdana" w:eastAsia="DejaVu Sans" w:hAnsi="Verdana" w:cs="Times New Roman"/>
                <w:i/>
                <w:iCs/>
                <w:lang w:eastAsia="nl-NL"/>
              </w:rPr>
              <w:t xml:space="preserve">Vul hier uw antwoord in. </w:t>
            </w:r>
          </w:p>
          <w:p w14:paraId="6E2B1965" w14:textId="77777777" w:rsidR="00A46440" w:rsidRPr="00A46440" w:rsidRDefault="00A46440" w:rsidP="00A46440">
            <w:pPr>
              <w:rPr>
                <w:rFonts w:ascii="Verdana" w:eastAsia="DejaVu Sans" w:hAnsi="Verdana" w:cs="Times New Roman"/>
                <w:color w:val="0000FF"/>
                <w:lang w:eastAsia="nl-NL"/>
              </w:rPr>
            </w:pPr>
          </w:p>
        </w:tc>
      </w:tr>
      <w:tr w:rsidR="00A46440" w:rsidRPr="00A46440" w14:paraId="4CD0DD0B" w14:textId="77777777" w:rsidTr="00A46440">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16B9E0CE"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15.</w:t>
            </w:r>
          </w:p>
        </w:tc>
        <w:tc>
          <w:tcPr>
            <w:tcW w:w="7774" w:type="dxa"/>
            <w:tcBorders>
              <w:top w:val="single" w:sz="4" w:space="0" w:color="C0C0C0"/>
              <w:left w:val="single" w:sz="4" w:space="0" w:color="C0C0C0"/>
              <w:bottom w:val="single" w:sz="4" w:space="0" w:color="C0C0C0"/>
              <w:right w:val="single" w:sz="4" w:space="0" w:color="C0C0C0"/>
            </w:tcBorders>
          </w:tcPr>
          <w:p w14:paraId="73F1FBD3" w14:textId="77777777" w:rsidR="00A46440" w:rsidRPr="00A46440" w:rsidRDefault="00A46440" w:rsidP="00A46440">
            <w:pPr>
              <w:autoSpaceDE w:val="0"/>
              <w:autoSpaceDN w:val="0"/>
              <w:adjustRightInd w:val="0"/>
              <w:rPr>
                <w:rFonts w:ascii="Verdana" w:eastAsia="DejaVu Sans" w:hAnsi="Verdana" w:cs="Times New Roman"/>
                <w:szCs w:val="24"/>
                <w:lang w:eastAsia="nl-NL"/>
              </w:rPr>
            </w:pPr>
            <w:r w:rsidRPr="00A46440">
              <w:rPr>
                <w:rFonts w:ascii="Verdana" w:eastAsia="DejaVu Sans" w:hAnsi="Verdana" w:cs="Times New Roman"/>
                <w:szCs w:val="24"/>
                <w:lang w:eastAsia="nl-NL"/>
              </w:rPr>
              <w:t xml:space="preserve">Welke aanbevelingen heeft u daarnaast nog ten aanzien van de in deze marktconsultatie gepresenteerde aanbesteding? Denk bijvoorbeeld aan de onderstaande onderwerpen. </w:t>
            </w:r>
          </w:p>
          <w:p w14:paraId="2556C850" w14:textId="77777777" w:rsidR="00A46440" w:rsidRPr="00A46440" w:rsidRDefault="00A46440" w:rsidP="00A46440">
            <w:pPr>
              <w:numPr>
                <w:ilvl w:val="0"/>
                <w:numId w:val="32"/>
              </w:numPr>
              <w:autoSpaceDE w:val="0"/>
              <w:autoSpaceDN w:val="0"/>
              <w:adjustRightInd w:val="0"/>
              <w:spacing w:line="276" w:lineRule="auto"/>
              <w:contextualSpacing/>
              <w:rPr>
                <w:rFonts w:ascii="Verdana" w:eastAsia="DejaVu Sans" w:hAnsi="Verdana" w:cs="Times New Roman"/>
                <w:lang w:eastAsia="nl-NL"/>
              </w:rPr>
            </w:pPr>
            <w:r w:rsidRPr="00A46440">
              <w:rPr>
                <w:rFonts w:ascii="Verdana" w:eastAsia="DejaVu Sans" w:hAnsi="Verdana" w:cs="Times New Roman"/>
                <w:szCs w:val="24"/>
                <w:lang w:eastAsia="nl-NL"/>
              </w:rPr>
              <w:t>Ten aanzien van de scope?</w:t>
            </w:r>
          </w:p>
          <w:p w14:paraId="0D4F65E1" w14:textId="77777777" w:rsidR="00A46440" w:rsidRPr="00A46440" w:rsidRDefault="00A46440" w:rsidP="00A46440">
            <w:pPr>
              <w:numPr>
                <w:ilvl w:val="0"/>
                <w:numId w:val="32"/>
              </w:numPr>
              <w:spacing w:line="276" w:lineRule="auto"/>
              <w:contextualSpacing/>
              <w:rPr>
                <w:rFonts w:ascii="Verdana" w:eastAsia="DejaVu Sans" w:hAnsi="Verdana" w:cs="Times New Roman"/>
                <w:lang w:eastAsia="nl-NL"/>
              </w:rPr>
            </w:pPr>
            <w:r w:rsidRPr="00A46440">
              <w:rPr>
                <w:rFonts w:ascii="Verdana" w:eastAsia="DejaVu Sans" w:hAnsi="Verdana" w:cs="Times New Roman"/>
                <w:szCs w:val="24"/>
                <w:lang w:eastAsia="nl-NL"/>
              </w:rPr>
              <w:t>Ten aanzien van de geschiktheidseisen?</w:t>
            </w:r>
          </w:p>
          <w:p w14:paraId="3A0420C9" w14:textId="77777777" w:rsidR="00A46440" w:rsidRPr="00A46440" w:rsidRDefault="00A46440" w:rsidP="00A46440">
            <w:pPr>
              <w:rPr>
                <w:rFonts w:ascii="Verdana" w:eastAsia="DejaVu Sans" w:hAnsi="Verdana" w:cs="Times New Roman"/>
                <w:lang w:eastAsia="nl-NL"/>
              </w:rPr>
            </w:pPr>
          </w:p>
          <w:p w14:paraId="4B6A93C3" w14:textId="77777777" w:rsidR="00A46440" w:rsidRPr="00A46440" w:rsidRDefault="00A46440" w:rsidP="00A46440">
            <w:pPr>
              <w:rPr>
                <w:rFonts w:ascii="Verdana" w:eastAsia="DejaVu Sans" w:hAnsi="Verdana" w:cs="Times New Roman"/>
                <w:lang w:eastAsia="nl-NL"/>
              </w:rPr>
            </w:pPr>
            <w:r w:rsidRPr="00A46440">
              <w:rPr>
                <w:rFonts w:ascii="Verdana" w:eastAsia="DejaVu Sans" w:hAnsi="Verdana" w:cs="Times New Roman"/>
                <w:lang w:eastAsia="nl-NL"/>
              </w:rPr>
              <w:t>Aanvullende, afsluitende vraag: welke andere adviezen zou u mee willen geven aan Rijkswaterstaat?</w:t>
            </w:r>
          </w:p>
          <w:p w14:paraId="52B38A63" w14:textId="77777777" w:rsidR="00A46440" w:rsidRPr="00A46440" w:rsidRDefault="00A46440" w:rsidP="00A46440">
            <w:pPr>
              <w:rPr>
                <w:rFonts w:ascii="Verdana" w:eastAsia="DejaVu Sans" w:hAnsi="Verdana" w:cs="Times New Roman"/>
                <w:color w:val="0000FF"/>
                <w:lang w:eastAsia="nl-NL"/>
              </w:rPr>
            </w:pPr>
          </w:p>
        </w:tc>
      </w:tr>
      <w:tr w:rsidR="00A46440" w:rsidRPr="00A46440" w14:paraId="2E37AB61" w14:textId="77777777" w:rsidTr="00A46440">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D4B4"/>
            <w:noWrap/>
            <w:tcMar>
              <w:top w:w="17" w:type="dxa"/>
              <w:left w:w="17" w:type="dxa"/>
              <w:bottom w:w="0" w:type="dxa"/>
              <w:right w:w="17" w:type="dxa"/>
            </w:tcMar>
          </w:tcPr>
          <w:p w14:paraId="03BCCA1D" w14:textId="77777777" w:rsidR="00A46440" w:rsidRPr="00A46440" w:rsidRDefault="00A46440" w:rsidP="00A46440">
            <w:pPr>
              <w:rPr>
                <w:rFonts w:ascii="Verdana" w:eastAsia="DejaVu Sans" w:hAnsi="Verdana" w:cs="Times New Roman"/>
                <w:lang w:eastAsia="nl-NL"/>
              </w:rPr>
            </w:pPr>
          </w:p>
        </w:tc>
        <w:tc>
          <w:tcPr>
            <w:tcW w:w="7774" w:type="dxa"/>
            <w:tcBorders>
              <w:top w:val="single" w:sz="4" w:space="0" w:color="C0C0C0"/>
              <w:left w:val="single" w:sz="4" w:space="0" w:color="C0C0C0"/>
              <w:bottom w:val="single" w:sz="4" w:space="0" w:color="C0C0C0"/>
              <w:right w:val="single" w:sz="4" w:space="0" w:color="C0C0C0"/>
            </w:tcBorders>
            <w:shd w:val="clear" w:color="auto" w:fill="FBD4B4"/>
          </w:tcPr>
          <w:p w14:paraId="7CA26936" w14:textId="77777777" w:rsidR="00A46440" w:rsidRPr="00A46440" w:rsidRDefault="00A46440" w:rsidP="00A46440">
            <w:pPr>
              <w:autoSpaceDE w:val="0"/>
              <w:autoSpaceDN w:val="0"/>
              <w:adjustRightInd w:val="0"/>
              <w:rPr>
                <w:rFonts w:ascii="Verdana" w:eastAsia="DejaVu Sans" w:hAnsi="Verdana" w:cs="Times New Roman"/>
                <w:i/>
                <w:iCs/>
                <w:lang w:eastAsia="nl-NL"/>
              </w:rPr>
            </w:pPr>
            <w:r w:rsidRPr="00A46440">
              <w:rPr>
                <w:rFonts w:ascii="Verdana" w:eastAsia="DejaVu Sans" w:hAnsi="Verdana" w:cs="Times New Roman"/>
                <w:i/>
                <w:iCs/>
                <w:lang w:eastAsia="nl-NL"/>
              </w:rPr>
              <w:t xml:space="preserve">Vul hier uw antwoord in. </w:t>
            </w:r>
          </w:p>
          <w:p w14:paraId="7DAB4309" w14:textId="77777777" w:rsidR="00A46440" w:rsidRPr="00A46440" w:rsidRDefault="00A46440" w:rsidP="00A46440">
            <w:pPr>
              <w:rPr>
                <w:rFonts w:ascii="Verdana" w:eastAsia="DejaVu Sans" w:hAnsi="Verdana" w:cs="Times New Roman"/>
                <w:color w:val="0000FF"/>
                <w:lang w:eastAsia="nl-NL"/>
              </w:rPr>
            </w:pPr>
          </w:p>
        </w:tc>
      </w:tr>
    </w:tbl>
    <w:p w14:paraId="28B66C80" w14:textId="77777777" w:rsidR="00A46440" w:rsidRPr="00A46440" w:rsidRDefault="00A46440" w:rsidP="00A46440">
      <w:pPr>
        <w:rPr>
          <w:rFonts w:ascii="Verdana" w:eastAsia="DejaVu Sans" w:hAnsi="Verdana" w:cs="Times New Roman"/>
          <w:szCs w:val="24"/>
          <w:lang w:eastAsia="nl-NL"/>
        </w:rPr>
      </w:pPr>
    </w:p>
    <w:p w14:paraId="796D302E" w14:textId="77777777" w:rsidR="00A46440" w:rsidRPr="00A46440" w:rsidRDefault="00A46440" w:rsidP="00A46440">
      <w:pPr>
        <w:rPr>
          <w:rFonts w:ascii="Verdana" w:eastAsia="DejaVu Sans" w:hAnsi="Verdana" w:cs="Times New Roman"/>
          <w:szCs w:val="24"/>
          <w:lang w:eastAsia="nl-NL"/>
        </w:rPr>
      </w:pPr>
    </w:p>
    <w:p w14:paraId="6CDE5210" w14:textId="77777777" w:rsidR="00A46440" w:rsidRPr="00A46440" w:rsidRDefault="00A46440" w:rsidP="00A46440">
      <w:pPr>
        <w:rPr>
          <w:rFonts w:ascii="Verdana" w:eastAsia="DejaVu Sans" w:hAnsi="Verdana" w:cs="Times New Roman"/>
          <w:sz w:val="20"/>
          <w:szCs w:val="24"/>
          <w:lang w:eastAsia="nl-NL"/>
        </w:rPr>
      </w:pPr>
    </w:p>
    <w:p w14:paraId="2BD1C587" w14:textId="77777777"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4049F" w14:textId="77777777" w:rsidR="00FB24E0" w:rsidRDefault="00FB24E0" w:rsidP="0088501B">
      <w:r>
        <w:separator/>
      </w:r>
    </w:p>
  </w:endnote>
  <w:endnote w:type="continuationSeparator" w:id="0">
    <w:p w14:paraId="6B7CD73C" w14:textId="77777777" w:rsidR="00FB24E0" w:rsidRDefault="00FB24E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1764"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0FEC4"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26FB"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C3580" w14:textId="77777777" w:rsidR="00FB24E0" w:rsidRDefault="00FB24E0" w:rsidP="0088501B">
      <w:r>
        <w:separator/>
      </w:r>
    </w:p>
  </w:footnote>
  <w:footnote w:type="continuationSeparator" w:id="0">
    <w:p w14:paraId="62F8F482" w14:textId="77777777" w:rsidR="00FB24E0" w:rsidRDefault="00FB24E0"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39BC5"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5CE15"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5C719"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0B23CC"/>
    <w:multiLevelType w:val="hybridMultilevel"/>
    <w:tmpl w:val="09E863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1B58405D"/>
    <w:multiLevelType w:val="hybridMultilevel"/>
    <w:tmpl w:val="A538C72C"/>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DFF71D0"/>
    <w:multiLevelType w:val="hybridMultilevel"/>
    <w:tmpl w:val="4E5A413C"/>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37737CD"/>
    <w:multiLevelType w:val="hybridMultilevel"/>
    <w:tmpl w:val="3A008002"/>
    <w:lvl w:ilvl="0" w:tplc="93825B54">
      <w:start w:val="1"/>
      <w:numFmt w:val="bullet"/>
      <w:lvlText w:val=""/>
      <w:lvlJc w:val="left"/>
      <w:pPr>
        <w:ind w:left="720" w:hanging="360"/>
      </w:pPr>
      <w:rPr>
        <w:rFonts w:ascii="Symbol" w:eastAsia="DejaVu Sans"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AB64580"/>
    <w:multiLevelType w:val="hybridMultilevel"/>
    <w:tmpl w:val="FADEB7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6D7A43"/>
    <w:multiLevelType w:val="hybridMultilevel"/>
    <w:tmpl w:val="60366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050C84"/>
    <w:multiLevelType w:val="multilevel"/>
    <w:tmpl w:val="06962652"/>
    <w:numStyleLink w:val="Lijststijl"/>
  </w:abstractNum>
  <w:num w:numId="1" w16cid:durableId="483284059">
    <w:abstractNumId w:val="10"/>
  </w:num>
  <w:num w:numId="2" w16cid:durableId="987787605">
    <w:abstractNumId w:val="12"/>
  </w:num>
  <w:num w:numId="3" w16cid:durableId="861015672">
    <w:abstractNumId w:val="32"/>
  </w:num>
  <w:num w:numId="4" w16cid:durableId="1012806050">
    <w:abstractNumId w:val="11"/>
  </w:num>
  <w:num w:numId="5" w16cid:durableId="296380507">
    <w:abstractNumId w:val="19"/>
  </w:num>
  <w:num w:numId="6" w16cid:durableId="456145319">
    <w:abstractNumId w:val="22"/>
  </w:num>
  <w:num w:numId="7" w16cid:durableId="1998419669">
    <w:abstractNumId w:val="2"/>
  </w:num>
  <w:num w:numId="8" w16cid:durableId="1888839223">
    <w:abstractNumId w:val="1"/>
  </w:num>
  <w:num w:numId="9" w16cid:durableId="307561579">
    <w:abstractNumId w:val="0"/>
  </w:num>
  <w:num w:numId="10" w16cid:durableId="1283271234">
    <w:abstractNumId w:val="8"/>
  </w:num>
  <w:num w:numId="11" w16cid:durableId="1061446854">
    <w:abstractNumId w:val="6"/>
  </w:num>
  <w:num w:numId="12" w16cid:durableId="714475148">
    <w:abstractNumId w:val="6"/>
  </w:num>
  <w:num w:numId="13" w16cid:durableId="950359986">
    <w:abstractNumId w:val="33"/>
  </w:num>
  <w:num w:numId="14" w16cid:durableId="974263373">
    <w:abstractNumId w:val="3"/>
  </w:num>
  <w:num w:numId="15" w16cid:durableId="707997537">
    <w:abstractNumId w:val="20"/>
  </w:num>
  <w:num w:numId="16" w16cid:durableId="1949654556">
    <w:abstractNumId w:val="26"/>
  </w:num>
  <w:num w:numId="17" w16cid:durableId="504789526">
    <w:abstractNumId w:val="9"/>
  </w:num>
  <w:num w:numId="18" w16cid:durableId="1661538939">
    <w:abstractNumId w:val="23"/>
  </w:num>
  <w:num w:numId="19" w16cid:durableId="83768343">
    <w:abstractNumId w:val="35"/>
  </w:num>
  <w:num w:numId="20" w16cid:durableId="518659412">
    <w:abstractNumId w:val="13"/>
  </w:num>
  <w:num w:numId="21" w16cid:durableId="336880974">
    <w:abstractNumId w:val="25"/>
  </w:num>
  <w:num w:numId="22" w16cid:durableId="1337804830">
    <w:abstractNumId w:val="28"/>
  </w:num>
  <w:num w:numId="23" w16cid:durableId="1500004915">
    <w:abstractNumId w:val="21"/>
  </w:num>
  <w:num w:numId="24" w16cid:durableId="1694260662">
    <w:abstractNumId w:val="30"/>
  </w:num>
  <w:num w:numId="25" w16cid:durableId="75132862">
    <w:abstractNumId w:val="29"/>
  </w:num>
  <w:num w:numId="26" w16cid:durableId="16079013">
    <w:abstractNumId w:val="7"/>
  </w:num>
  <w:num w:numId="27" w16cid:durableId="1607956331">
    <w:abstractNumId w:val="18"/>
  </w:num>
  <w:num w:numId="28" w16cid:durableId="1005397067">
    <w:abstractNumId w:val="24"/>
  </w:num>
  <w:num w:numId="29" w16cid:durableId="933903300">
    <w:abstractNumId w:val="4"/>
  </w:num>
  <w:num w:numId="30" w16cid:durableId="1523935224">
    <w:abstractNumId w:val="14"/>
  </w:num>
  <w:num w:numId="31" w16cid:durableId="1769613392">
    <w:abstractNumId w:val="27"/>
  </w:num>
  <w:num w:numId="32" w16cid:durableId="1798797529">
    <w:abstractNumId w:val="34"/>
  </w:num>
  <w:num w:numId="33" w16cid:durableId="2004114646">
    <w:abstractNumId w:val="17"/>
  </w:num>
  <w:num w:numId="34" w16cid:durableId="1075130650">
    <w:abstractNumId w:val="31"/>
  </w:num>
  <w:num w:numId="35" w16cid:durableId="1689477601">
    <w:abstractNumId w:val="15"/>
  </w:num>
  <w:num w:numId="36" w16cid:durableId="848253803">
    <w:abstractNumId w:val="5"/>
  </w:num>
  <w:num w:numId="37" w16cid:durableId="795690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E0"/>
    <w:rsid w:val="00043163"/>
    <w:rsid w:val="00056D70"/>
    <w:rsid w:val="000B3F94"/>
    <w:rsid w:val="000E1F3B"/>
    <w:rsid w:val="00156132"/>
    <w:rsid w:val="00173156"/>
    <w:rsid w:val="001D6F03"/>
    <w:rsid w:val="002A6578"/>
    <w:rsid w:val="002B1092"/>
    <w:rsid w:val="002E0FD2"/>
    <w:rsid w:val="0038549E"/>
    <w:rsid w:val="00391F45"/>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739C2"/>
    <w:rsid w:val="006D2E66"/>
    <w:rsid w:val="006F42D7"/>
    <w:rsid w:val="007435A7"/>
    <w:rsid w:val="007F4AEA"/>
    <w:rsid w:val="0088386A"/>
    <w:rsid w:val="0088501B"/>
    <w:rsid w:val="008D2753"/>
    <w:rsid w:val="008E3581"/>
    <w:rsid w:val="00905289"/>
    <w:rsid w:val="00971D72"/>
    <w:rsid w:val="009C5CF5"/>
    <w:rsid w:val="009E2F71"/>
    <w:rsid w:val="00A32591"/>
    <w:rsid w:val="00A46440"/>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B24E0"/>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3F923"/>
  <w15:chartTrackingRefBased/>
  <w15:docId w15:val="{A2CF11C5-8F3D-4449-B69E-EAC45DF8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Tekstopmerking">
    <w:name w:val="annotation text"/>
    <w:basedOn w:val="Standaard"/>
    <w:link w:val="TekstopmerkingChar"/>
    <w:uiPriority w:val="99"/>
    <w:semiHidden/>
    <w:unhideWhenUsed/>
    <w:rsid w:val="00A46440"/>
    <w:rPr>
      <w:sz w:val="20"/>
      <w:szCs w:val="20"/>
    </w:rPr>
  </w:style>
  <w:style w:type="character" w:customStyle="1" w:styleId="TekstopmerkingChar">
    <w:name w:val="Tekst opmerking Char"/>
    <w:basedOn w:val="Standaardalinea-lettertype"/>
    <w:link w:val="Tekstopmerking"/>
    <w:uiPriority w:val="99"/>
    <w:semiHidden/>
    <w:rsid w:val="00A46440"/>
    <w:rPr>
      <w:sz w:val="20"/>
      <w:szCs w:val="20"/>
    </w:rPr>
  </w:style>
  <w:style w:type="character" w:styleId="Verwijzingopmerking">
    <w:name w:val="annotation reference"/>
    <w:uiPriority w:val="99"/>
    <w:rsid w:val="00A46440"/>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TotalTime>
  <Pages>3</Pages>
  <Words>888</Words>
  <Characters>4889</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 Frank de (RWS CD)</dc:creator>
  <cp:keywords/>
  <dc:description/>
  <cp:lastModifiedBy>Boer, Frank de (RWS CD)</cp:lastModifiedBy>
  <cp:revision>3</cp:revision>
  <dcterms:created xsi:type="dcterms:W3CDTF">2025-01-29T09:57:00Z</dcterms:created>
  <dcterms:modified xsi:type="dcterms:W3CDTF">2025-01-29T10:14:00Z</dcterms:modified>
</cp:coreProperties>
</file>