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E572" w14:textId="54DE17C7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6B2AF8">
        <w:rPr>
          <w:rFonts w:ascii="Arial" w:hAnsi="Arial" w:cs="Arial"/>
        </w:rPr>
        <w:t>4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A525B3D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</w:t>
      </w:r>
      <w:r w:rsidRPr="006001A8">
        <w:rPr>
          <w:rFonts w:ascii="Arial" w:hAnsi="Arial" w:cs="Arial"/>
          <w:color w:val="FF0000"/>
          <w:sz w:val="20"/>
          <w:szCs w:val="20"/>
        </w:rPr>
        <w:t>)/onderaannemer(s) bij te voegen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6001A8">
        <w:rPr>
          <w:rFonts w:ascii="Arial" w:hAnsi="Arial" w:cs="Arial"/>
          <w:color w:val="FF0000"/>
          <w:sz w:val="20"/>
          <w:szCs w:val="20"/>
        </w:rPr>
        <w:t>.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a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2645A5CD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</w:t>
      </w:r>
      <w:r w:rsidR="003E6924" w:rsidRPr="006C3832">
        <w:rPr>
          <w:rFonts w:ascii="Arial" w:hAnsi="Arial" w:cs="Arial"/>
          <w:sz w:val="20"/>
          <w:szCs w:val="20"/>
        </w:rPr>
        <w:t xml:space="preserve">kennisgenomen van de </w:t>
      </w:r>
      <w:r w:rsidR="00F34CF1" w:rsidRPr="006C3832">
        <w:rPr>
          <w:rFonts w:ascii="Arial" w:hAnsi="Arial" w:cs="Arial"/>
          <w:sz w:val="20"/>
          <w:szCs w:val="20"/>
        </w:rPr>
        <w:t>a</w:t>
      </w:r>
      <w:r w:rsidR="006226C8" w:rsidRPr="006C3832">
        <w:rPr>
          <w:rFonts w:ascii="Arial" w:hAnsi="Arial" w:cs="Arial"/>
          <w:sz w:val="20"/>
          <w:szCs w:val="20"/>
        </w:rPr>
        <w:t>anbestedingsl</w:t>
      </w:r>
      <w:r w:rsidRPr="006C3832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6C3832">
        <w:rPr>
          <w:rFonts w:ascii="Arial" w:hAnsi="Arial" w:cs="Arial"/>
          <w:sz w:val="20"/>
          <w:szCs w:val="20"/>
        </w:rPr>
        <w:t>aanbestedingsprocedure</w:t>
      </w:r>
      <w:bookmarkEnd w:id="4"/>
      <w:r w:rsidRPr="006C3832">
        <w:rPr>
          <w:rFonts w:ascii="Arial" w:hAnsi="Arial" w:cs="Arial"/>
          <w:sz w:val="20"/>
          <w:szCs w:val="20"/>
        </w:rPr>
        <w:t xml:space="preserve"> </w:t>
      </w:r>
      <w:r w:rsidR="006226C8" w:rsidRPr="006C3832">
        <w:t>"</w:t>
      </w:r>
      <w:r w:rsidR="00445C6C" w:rsidRPr="006C3832">
        <w:rPr>
          <w:rFonts w:ascii="Arial" w:hAnsi="Arial" w:cs="Arial"/>
          <w:sz w:val="20"/>
          <w:szCs w:val="20"/>
        </w:rPr>
        <w:t xml:space="preserve"> </w:t>
      </w:r>
      <w:r w:rsidR="006C3832" w:rsidRPr="006C3832">
        <w:rPr>
          <w:rFonts w:ascii="Arial" w:hAnsi="Arial" w:cs="Arial"/>
          <w:sz w:val="20"/>
          <w:szCs w:val="20"/>
        </w:rPr>
        <w:t>ROK inspecteren en reinigen riolering Arnhem en Rheden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959E984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6C3832">
        <w:rPr>
          <w:rFonts w:ascii="Arial" w:hAnsi="Arial" w:cs="Arial"/>
          <w:sz w:val="20"/>
          <w:szCs w:val="20"/>
        </w:rPr>
        <w:t xml:space="preserve">geven de </w:t>
      </w:r>
      <w:r w:rsidR="006226C8" w:rsidRPr="006C3832">
        <w:rPr>
          <w:rFonts w:ascii="Arial" w:hAnsi="Arial" w:cs="Arial"/>
          <w:sz w:val="20"/>
          <w:szCs w:val="20"/>
        </w:rPr>
        <w:t>inschrijver</w:t>
      </w:r>
      <w:r w:rsidR="003E6924" w:rsidRPr="006C3832">
        <w:rPr>
          <w:rFonts w:ascii="Arial" w:hAnsi="Arial" w:cs="Arial"/>
          <w:sz w:val="20"/>
          <w:szCs w:val="20"/>
        </w:rPr>
        <w:t xml:space="preserve"> </w:t>
      </w:r>
      <w:r w:rsidRPr="006C3832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001A8"/>
    <w:rsid w:val="006226C8"/>
    <w:rsid w:val="00632123"/>
    <w:rsid w:val="00637666"/>
    <w:rsid w:val="006B2AF8"/>
    <w:rsid w:val="006C3832"/>
    <w:rsid w:val="0075339C"/>
    <w:rsid w:val="008104C5"/>
    <w:rsid w:val="008402D9"/>
    <w:rsid w:val="008848EF"/>
    <w:rsid w:val="009175F9"/>
    <w:rsid w:val="009761CF"/>
    <w:rsid w:val="009A45E2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6229F"/>
    <w:rsid w:val="00C735F5"/>
    <w:rsid w:val="00CE388B"/>
    <w:rsid w:val="00DC2EDF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A7C7A-97A9-4233-81A0-E10C25A7E5CD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3b4fbce7-7457-4077-8822-5fd466340b0b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1996977-ADFB-4471-80FB-5D8D2D42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Melroy Huuskes</cp:lastModifiedBy>
  <cp:revision>6</cp:revision>
  <dcterms:created xsi:type="dcterms:W3CDTF">2024-06-06T14:01:00Z</dcterms:created>
  <dcterms:modified xsi:type="dcterms:W3CDTF">2024-08-23T08:06:00Z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</Properties>
</file>