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1D2E41E2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0C5D71">
        <w:rPr>
          <w:rFonts w:ascii="Arial" w:hAnsi="Arial" w:cs="Arial"/>
        </w:rPr>
        <w:t>4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3C50BAAD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673822">
        <w:rPr>
          <w:rFonts w:ascii="Arial" w:hAnsi="Arial" w:cs="Arial"/>
          <w:i/>
          <w:iCs/>
          <w:sz w:val="20"/>
          <w:szCs w:val="20"/>
        </w:rPr>
        <w:t>“</w:t>
      </w:r>
      <w:r w:rsidR="001017D0">
        <w:rPr>
          <w:rFonts w:ascii="Arial" w:hAnsi="Arial" w:cs="Arial"/>
          <w:i/>
          <w:iCs/>
          <w:sz w:val="20"/>
          <w:szCs w:val="20"/>
        </w:rPr>
        <w:t>Haagknippen</w:t>
      </w:r>
      <w:r w:rsidR="00B5465B">
        <w:rPr>
          <w:rFonts w:ascii="Arial" w:hAnsi="Arial" w:cs="Arial"/>
          <w:i/>
          <w:iCs/>
          <w:sz w:val="20"/>
          <w:szCs w:val="20"/>
        </w:rPr>
        <w:t xml:space="preserve"> in de</w:t>
      </w:r>
      <w:r w:rsidR="00673822">
        <w:rPr>
          <w:rFonts w:ascii="Arial" w:hAnsi="Arial" w:cs="Arial"/>
          <w:i/>
          <w:iCs/>
          <w:sz w:val="20"/>
          <w:szCs w:val="20"/>
        </w:rPr>
        <w:t xml:space="preserve"> gemeente Buren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4F74BCA7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6D5CA3">
        <w:rPr>
          <w:rFonts w:ascii="Arial" w:hAnsi="Arial" w:cs="Arial"/>
          <w:sz w:val="20"/>
          <w:szCs w:val="20"/>
        </w:rPr>
        <w:t xml:space="preserve"> </w:t>
      </w:r>
      <w:r w:rsidR="00066357">
        <w:rPr>
          <w:rFonts w:ascii="Arial" w:hAnsi="Arial" w:cs="Arial"/>
          <w:sz w:val="20"/>
          <w:szCs w:val="20"/>
        </w:rPr>
        <w:t>raam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 w:rsidRPr="00FB7819">
        <w:rPr>
          <w:rFonts w:ascii="Arial" w:hAnsi="Arial" w:cs="Arial"/>
          <w:sz w:val="20"/>
          <w:szCs w:val="20"/>
        </w:rPr>
        <w:t>bijlage 2</w:t>
      </w:r>
      <w:r w:rsidR="00E27DEE" w:rsidRPr="00FB7819">
        <w:rPr>
          <w:rFonts w:ascii="Arial" w:hAnsi="Arial" w:cs="Arial"/>
          <w:sz w:val="20"/>
          <w:szCs w:val="20"/>
        </w:rPr>
        <w:t xml:space="preserve"> van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FB7819">
        <w:rPr>
          <w:rFonts w:ascii="Arial" w:hAnsi="Arial" w:cs="Arial"/>
          <w:sz w:val="20"/>
          <w:szCs w:val="20"/>
        </w:rPr>
        <w:t xml:space="preserve">bij Inschrijving geldende </w:t>
      </w:r>
      <w:r w:rsidRPr="00FB7819">
        <w:rPr>
          <w:rFonts w:ascii="Arial" w:hAnsi="Arial" w:cs="Arial"/>
          <w:sz w:val="20"/>
          <w:szCs w:val="20"/>
        </w:rPr>
        <w:t xml:space="preserve">inhoud van </w:t>
      </w:r>
      <w:r w:rsidR="00010C08" w:rsidRPr="00FB7819">
        <w:rPr>
          <w:rFonts w:ascii="Arial" w:hAnsi="Arial" w:cs="Arial"/>
          <w:sz w:val="20"/>
          <w:szCs w:val="20"/>
        </w:rPr>
        <w:t xml:space="preserve">de </w:t>
      </w:r>
      <w:r w:rsidR="00487EBE" w:rsidRPr="00FB7819">
        <w:rPr>
          <w:rFonts w:ascii="Arial" w:hAnsi="Arial" w:cs="Arial"/>
          <w:sz w:val="20"/>
          <w:szCs w:val="20"/>
        </w:rPr>
        <w:t>Algemene</w:t>
      </w:r>
      <w:r w:rsidR="003955B6" w:rsidRPr="00FB7819">
        <w:rPr>
          <w:rFonts w:ascii="Arial" w:hAnsi="Arial" w:cs="Arial"/>
          <w:sz w:val="20"/>
          <w:szCs w:val="20"/>
        </w:rPr>
        <w:t xml:space="preserve"> VNG</w:t>
      </w:r>
      <w:r w:rsidR="00487EBE" w:rsidRPr="00FB7819">
        <w:rPr>
          <w:rFonts w:ascii="Arial" w:hAnsi="Arial" w:cs="Arial"/>
          <w:sz w:val="20"/>
          <w:szCs w:val="20"/>
        </w:rPr>
        <w:t xml:space="preserve"> </w:t>
      </w:r>
      <w:r w:rsidR="00010C08" w:rsidRPr="00FB7819">
        <w:rPr>
          <w:rFonts w:ascii="Arial" w:hAnsi="Arial" w:cs="Arial"/>
          <w:sz w:val="20"/>
          <w:szCs w:val="20"/>
        </w:rPr>
        <w:t xml:space="preserve">inkoopvoorwaarden </w:t>
      </w:r>
      <w:r w:rsidR="00BB467F" w:rsidRPr="00FB7819">
        <w:rPr>
          <w:rFonts w:ascii="Arial" w:hAnsi="Arial" w:cs="Arial"/>
          <w:sz w:val="20"/>
          <w:szCs w:val="20"/>
        </w:rPr>
        <w:t xml:space="preserve">zoals opgenomen </w:t>
      </w:r>
      <w:r w:rsidR="00010C08" w:rsidRPr="00FB7819">
        <w:rPr>
          <w:rFonts w:ascii="Arial" w:hAnsi="Arial" w:cs="Arial"/>
          <w:sz w:val="20"/>
          <w:szCs w:val="20"/>
        </w:rPr>
        <w:t xml:space="preserve">in </w:t>
      </w:r>
      <w:r w:rsidR="00487EBE" w:rsidRPr="00FB7819">
        <w:rPr>
          <w:rFonts w:ascii="Arial" w:hAnsi="Arial" w:cs="Arial"/>
          <w:sz w:val="20"/>
          <w:szCs w:val="20"/>
        </w:rPr>
        <w:t xml:space="preserve">bijlage </w:t>
      </w:r>
      <w:r w:rsidR="003955B6" w:rsidRPr="00FB7819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21FD66DD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673822">
            <w:rPr>
              <w:rFonts w:ascii="Arial" w:hAnsi="Arial" w:cs="Arial"/>
              <w:sz w:val="16"/>
              <w:szCs w:val="16"/>
            </w:rPr>
            <w:t>4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5D71"/>
    <w:rsid w:val="000C69DE"/>
    <w:rsid w:val="000E65E3"/>
    <w:rsid w:val="001017D0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73822"/>
    <w:rsid w:val="006D5CA3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74013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0D53"/>
    <w:rsid w:val="00A31CC8"/>
    <w:rsid w:val="00A84746"/>
    <w:rsid w:val="00AB3A7C"/>
    <w:rsid w:val="00AD1100"/>
    <w:rsid w:val="00B35541"/>
    <w:rsid w:val="00B46FC7"/>
    <w:rsid w:val="00B5465B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21CC2"/>
    <w:rsid w:val="00D357A6"/>
    <w:rsid w:val="00D360D5"/>
    <w:rsid w:val="00D51AB4"/>
    <w:rsid w:val="00D72538"/>
    <w:rsid w:val="00D81321"/>
    <w:rsid w:val="00D817EB"/>
    <w:rsid w:val="00D822D3"/>
    <w:rsid w:val="00D86AAA"/>
    <w:rsid w:val="00DA50B0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B7819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017D0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017D0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017D0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85931B-CF9D-45E7-ADFE-3473603C0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449a4014-0841-4f8e-b8ad-91d60c239400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02108161-638f-4eb9-a539-0e7b466da1b7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Merel van Haaften</cp:lastModifiedBy>
  <cp:revision>12</cp:revision>
  <cp:lastPrinted>2008-01-23T11:55:00Z</cp:lastPrinted>
  <dcterms:created xsi:type="dcterms:W3CDTF">2023-06-08T12:13:00Z</dcterms:created>
  <dcterms:modified xsi:type="dcterms:W3CDTF">2025-01-07T12:22:00Z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