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27910" w14:textId="6DD4B076" w:rsidR="002A16DF" w:rsidRPr="00336047" w:rsidRDefault="008A05C0" w:rsidP="00336047">
      <w:pPr>
        <w:pStyle w:val="Heading1titel"/>
      </w:pPr>
      <w:r>
        <w:t>Vraag-Antwoord formulier t.b.v. de</w:t>
      </w:r>
      <w:r w:rsidR="00BA16FF" w:rsidRPr="00336047">
        <w:t xml:space="preserve"> marktconsultatie Onderwijsroutes d.d. 1</w:t>
      </w:r>
      <w:r w:rsidR="003934DD">
        <w:t>3</w:t>
      </w:r>
      <w:r w:rsidR="00BA16FF" w:rsidRPr="00336047">
        <w:t>-2-2025</w:t>
      </w:r>
    </w:p>
    <w:p w14:paraId="61DB1242" w14:textId="77777777" w:rsidR="007866F0" w:rsidRDefault="007866F0" w:rsidP="00863B21">
      <w:pPr>
        <w:spacing w:after="0" w:line="278" w:lineRule="auto"/>
      </w:pPr>
    </w:p>
    <w:p w14:paraId="5AF26B96" w14:textId="77777777" w:rsidR="00A46D54" w:rsidRDefault="008A05C0" w:rsidP="00863B21">
      <w:pPr>
        <w:spacing w:after="0" w:line="278" w:lineRule="auto"/>
      </w:pPr>
      <w:r>
        <w:t xml:space="preserve">De vragen </w:t>
      </w:r>
      <w:r w:rsidR="00A46D54">
        <w:t xml:space="preserve">hebben betrekking op de onderwerpen zoals beschreven in het </w:t>
      </w:r>
      <w:r>
        <w:t>document</w:t>
      </w:r>
      <w:r w:rsidR="00A46D54">
        <w:t>:</w:t>
      </w:r>
    </w:p>
    <w:p w14:paraId="749DD869" w14:textId="1348BEEE" w:rsidR="008A05C0" w:rsidRDefault="00640B07" w:rsidP="00863B21">
      <w:pPr>
        <w:spacing w:after="0" w:line="278" w:lineRule="auto"/>
        <w:rPr>
          <w:b/>
          <w:bCs/>
        </w:rPr>
      </w:pPr>
      <w:r w:rsidRPr="00A46D54">
        <w:rPr>
          <w:b/>
          <w:bCs/>
        </w:rPr>
        <w:t xml:space="preserve">Aanvullende informatie </w:t>
      </w:r>
      <w:proofErr w:type="spellStart"/>
      <w:r w:rsidRPr="00A46D54">
        <w:rPr>
          <w:b/>
          <w:bCs/>
        </w:rPr>
        <w:t>tbv</w:t>
      </w:r>
      <w:proofErr w:type="spellEnd"/>
      <w:r w:rsidRPr="00A46D54">
        <w:rPr>
          <w:b/>
          <w:bCs/>
        </w:rPr>
        <w:t xml:space="preserve"> Marktconsultatie-def.pdf</w:t>
      </w:r>
      <w:r w:rsidR="007C5DC2">
        <w:rPr>
          <w:b/>
          <w:bCs/>
        </w:rPr>
        <w:t>. Er is een verwijzing naar de betreffende paragraaf gemaakt.</w:t>
      </w:r>
    </w:p>
    <w:p w14:paraId="68F15F85" w14:textId="2F0E7123" w:rsidR="00863B21" w:rsidRPr="000B5FE8" w:rsidRDefault="00863B21" w:rsidP="00863B21">
      <w:pPr>
        <w:spacing w:after="0" w:line="278" w:lineRule="auto"/>
      </w:pPr>
      <w:r w:rsidRPr="000B5FE8">
        <w:t xml:space="preserve">Antwoorden kunt kwijt in de vrije </w:t>
      </w:r>
      <w:r w:rsidR="000B5FE8" w:rsidRPr="000B5FE8">
        <w:t>cellen van de tabel</w:t>
      </w:r>
    </w:p>
    <w:p w14:paraId="1A5FF8EB" w14:textId="293A683F" w:rsidR="00BA16FF" w:rsidRPr="00CF57DC" w:rsidRDefault="00A46D54" w:rsidP="00A46D54">
      <w:pPr>
        <w:pStyle w:val="Kop2"/>
        <w:numPr>
          <w:ilvl w:val="0"/>
          <w:numId w:val="0"/>
        </w:numPr>
        <w:ind w:left="1462" w:hanging="1320"/>
        <w:rPr>
          <w:sz w:val="28"/>
          <w:szCs w:val="28"/>
        </w:rPr>
      </w:pPr>
      <w:r>
        <w:rPr>
          <w:sz w:val="28"/>
          <w:szCs w:val="28"/>
        </w:rPr>
        <w:t xml:space="preserve">Over §2.1 </w:t>
      </w:r>
      <w:r w:rsidR="00BA16FF" w:rsidRPr="2A22F47C">
        <w:rPr>
          <w:sz w:val="28"/>
          <w:szCs w:val="28"/>
        </w:rPr>
        <w:t xml:space="preserve">Beschrijving onderwijsroute </w:t>
      </w:r>
    </w:p>
    <w:p w14:paraId="683BCE5D" w14:textId="77777777" w:rsidR="004206F1" w:rsidRDefault="004206F1" w:rsidP="004206F1">
      <w:pPr>
        <w:spacing w:after="0" w:line="276" w:lineRule="auto"/>
        <w:rPr>
          <w:rFonts w:cs="Arial"/>
        </w:rPr>
      </w:pPr>
    </w:p>
    <w:tbl>
      <w:tblPr>
        <w:tblStyle w:val="Tabelraster"/>
        <w:tblW w:w="0" w:type="auto"/>
        <w:tblLook w:val="04A0" w:firstRow="1" w:lastRow="0" w:firstColumn="1" w:lastColumn="0" w:noHBand="0" w:noVBand="1"/>
      </w:tblPr>
      <w:tblGrid>
        <w:gridCol w:w="9351"/>
      </w:tblGrid>
      <w:tr w:rsidR="004206F1" w14:paraId="79F42DDC" w14:textId="77777777" w:rsidTr="004206F1">
        <w:tc>
          <w:tcPr>
            <w:tcW w:w="9351" w:type="dxa"/>
          </w:tcPr>
          <w:p w14:paraId="7E9BF2E0" w14:textId="63259E10" w:rsidR="004206F1" w:rsidRDefault="004206F1" w:rsidP="004206F1">
            <w:pPr>
              <w:pStyle w:val="Heading3tussenkop"/>
            </w:pPr>
            <w:r w:rsidRPr="00B77FB2">
              <w:rPr>
                <w:sz w:val="20"/>
                <w:szCs w:val="20"/>
              </w:rPr>
              <w:t>Vragen</w:t>
            </w:r>
          </w:p>
        </w:tc>
      </w:tr>
      <w:tr w:rsidR="004206F1" w14:paraId="57DC0F9A" w14:textId="77777777" w:rsidTr="004206F1">
        <w:tc>
          <w:tcPr>
            <w:tcW w:w="9351" w:type="dxa"/>
          </w:tcPr>
          <w:p w14:paraId="279054A6" w14:textId="35681F24" w:rsidR="004206F1" w:rsidRDefault="004206F1" w:rsidP="004206F1">
            <w:pPr>
              <w:spacing w:after="0" w:line="276" w:lineRule="auto"/>
              <w:rPr>
                <w:rFonts w:cs="Arial"/>
              </w:rPr>
            </w:pPr>
            <w:r>
              <w:rPr>
                <w:rFonts w:cs="Arial"/>
              </w:rPr>
              <w:t>Is de beschrijving zoals gegeven</w:t>
            </w:r>
            <w:r w:rsidR="00F74ED5">
              <w:rPr>
                <w:rFonts w:cs="Arial"/>
              </w:rPr>
              <w:t xml:space="preserve"> in §2.1</w:t>
            </w:r>
            <w:r w:rsidR="00A46D54">
              <w:rPr>
                <w:rFonts w:cs="Arial"/>
              </w:rPr>
              <w:t xml:space="preserve"> van het document</w:t>
            </w:r>
            <w:r>
              <w:rPr>
                <w:rFonts w:cs="Arial"/>
              </w:rPr>
              <w:t xml:space="preserve"> compleet en duidelijk? </w:t>
            </w:r>
          </w:p>
        </w:tc>
      </w:tr>
      <w:tr w:rsidR="003D1AB3" w14:paraId="09BEBFE8" w14:textId="77777777" w:rsidTr="004206F1">
        <w:tc>
          <w:tcPr>
            <w:tcW w:w="9351" w:type="dxa"/>
          </w:tcPr>
          <w:p w14:paraId="48D40B35" w14:textId="77777777" w:rsidR="003D1AB3" w:rsidRDefault="003D1AB3" w:rsidP="004206F1">
            <w:pPr>
              <w:spacing w:after="0" w:line="276" w:lineRule="auto"/>
              <w:rPr>
                <w:rFonts w:cs="Arial"/>
              </w:rPr>
            </w:pPr>
          </w:p>
        </w:tc>
      </w:tr>
      <w:tr w:rsidR="00754E64" w14:paraId="1C5413B1" w14:textId="77777777" w:rsidTr="004206F1">
        <w:tc>
          <w:tcPr>
            <w:tcW w:w="9351" w:type="dxa"/>
          </w:tcPr>
          <w:p w14:paraId="3854C511" w14:textId="7AB64DA5" w:rsidR="00D85C45" w:rsidRDefault="00D85C45" w:rsidP="004206F1">
            <w:pPr>
              <w:spacing w:after="0" w:line="276" w:lineRule="auto"/>
              <w:rPr>
                <w:rFonts w:cs="Arial"/>
              </w:rPr>
            </w:pPr>
            <w:r>
              <w:rPr>
                <w:rFonts w:cs="Arial"/>
              </w:rPr>
              <w:t>I</w:t>
            </w:r>
            <w:r w:rsidR="00754E64">
              <w:rPr>
                <w:rFonts w:cs="Arial"/>
              </w:rPr>
              <w:t xml:space="preserve">n de beschrijving </w:t>
            </w:r>
            <w:r>
              <w:rPr>
                <w:rFonts w:cs="Arial"/>
              </w:rPr>
              <w:t>staat bij punt 3: …</w:t>
            </w:r>
            <w:r w:rsidRPr="00AF7C33">
              <w:rPr>
                <w:rFonts w:cs="Arial"/>
              </w:rPr>
              <w:t xml:space="preserve"> en </w:t>
            </w:r>
            <w:r w:rsidRPr="00754E64">
              <w:rPr>
                <w:rFonts w:cs="Arial"/>
                <w:u w:val="single"/>
              </w:rPr>
              <w:t>bijbehorende examens</w:t>
            </w:r>
            <w:r w:rsidRPr="00D85C45">
              <w:rPr>
                <w:rFonts w:cs="Arial"/>
              </w:rPr>
              <w:t>. I</w:t>
            </w:r>
            <w:r>
              <w:rPr>
                <w:rFonts w:cs="Arial"/>
              </w:rPr>
              <w:t>s</w:t>
            </w:r>
            <w:r w:rsidRPr="00D85C45">
              <w:rPr>
                <w:rFonts w:cs="Arial"/>
              </w:rPr>
              <w:t xml:space="preserve"> het noodzakelijk om in bijvoorbeeld dit nader te specificeren?</w:t>
            </w:r>
          </w:p>
          <w:p w14:paraId="31DD92C3" w14:textId="32FF7B91" w:rsidR="00754E64" w:rsidRPr="00D85C45" w:rsidRDefault="00176586" w:rsidP="004206F1">
            <w:pPr>
              <w:spacing w:after="0" w:line="276" w:lineRule="auto"/>
              <w:rPr>
                <w:rFonts w:cs="Arial"/>
                <w:b/>
                <w:bCs/>
              </w:rPr>
            </w:pPr>
            <w:r>
              <w:rPr>
                <w:rFonts w:cs="Arial"/>
              </w:rPr>
              <w:t>Bijvoorbeeld</w:t>
            </w:r>
            <w:r w:rsidR="003B604F">
              <w:rPr>
                <w:rFonts w:cs="Arial"/>
              </w:rPr>
              <w:t xml:space="preserve">: </w:t>
            </w:r>
            <w:r>
              <w:rPr>
                <w:rFonts w:cs="Arial"/>
              </w:rPr>
              <w:t>h</w:t>
            </w:r>
            <w:r w:rsidR="00D85C45" w:rsidRPr="00D85C45">
              <w:rPr>
                <w:rFonts w:cs="Arial"/>
              </w:rPr>
              <w:t>bo (EMI): Nederlands B2, Engels B1/B2, Rekenen 3F</w:t>
            </w:r>
          </w:p>
        </w:tc>
      </w:tr>
      <w:tr w:rsidR="003D1AB3" w14:paraId="06075292" w14:textId="77777777" w:rsidTr="004206F1">
        <w:tc>
          <w:tcPr>
            <w:tcW w:w="9351" w:type="dxa"/>
          </w:tcPr>
          <w:p w14:paraId="0254B097" w14:textId="77777777" w:rsidR="003D1AB3" w:rsidRDefault="003D1AB3" w:rsidP="004206F1">
            <w:pPr>
              <w:spacing w:after="0" w:line="276" w:lineRule="auto"/>
              <w:rPr>
                <w:rFonts w:cs="Arial"/>
              </w:rPr>
            </w:pPr>
          </w:p>
        </w:tc>
      </w:tr>
      <w:tr w:rsidR="006006CC" w14:paraId="7C15CDEF" w14:textId="77777777" w:rsidTr="004206F1">
        <w:tc>
          <w:tcPr>
            <w:tcW w:w="9351" w:type="dxa"/>
          </w:tcPr>
          <w:p w14:paraId="430D9B90" w14:textId="1BE2EE04" w:rsidR="006006CC" w:rsidRDefault="006006CC" w:rsidP="004206F1">
            <w:pPr>
              <w:spacing w:after="0" w:line="276" w:lineRule="auto"/>
              <w:rPr>
                <w:rFonts w:cs="Arial"/>
              </w:rPr>
            </w:pPr>
            <w:r w:rsidRPr="000D073E">
              <w:rPr>
                <w:rFonts w:cs="Arial"/>
              </w:rPr>
              <w:t xml:space="preserve">Hoe kijkt </w:t>
            </w:r>
            <w:r>
              <w:rPr>
                <w:rFonts w:cs="Arial"/>
              </w:rPr>
              <w:t>u</w:t>
            </w:r>
            <w:r w:rsidRPr="000D073E">
              <w:rPr>
                <w:rFonts w:cs="Arial"/>
              </w:rPr>
              <w:t xml:space="preserve"> naar een invulling</w:t>
            </w:r>
            <w:r>
              <w:rPr>
                <w:rFonts w:cs="Arial"/>
              </w:rPr>
              <w:t>/mogelijkheden</w:t>
            </w:r>
            <w:r w:rsidRPr="000D073E">
              <w:rPr>
                <w:rFonts w:cs="Arial"/>
              </w:rPr>
              <w:t xml:space="preserve"> van een programma richting entree onderwijs</w:t>
            </w:r>
            <w:r>
              <w:rPr>
                <w:rFonts w:cs="Arial"/>
              </w:rPr>
              <w:t>?</w:t>
            </w:r>
          </w:p>
        </w:tc>
      </w:tr>
      <w:tr w:rsidR="003D1AB3" w14:paraId="65D89C12" w14:textId="77777777" w:rsidTr="004206F1">
        <w:tc>
          <w:tcPr>
            <w:tcW w:w="9351" w:type="dxa"/>
          </w:tcPr>
          <w:p w14:paraId="6BA9A2D4" w14:textId="77777777" w:rsidR="003D1AB3" w:rsidRDefault="003D1AB3" w:rsidP="004206F1">
            <w:pPr>
              <w:spacing w:after="0" w:line="276" w:lineRule="auto"/>
              <w:rPr>
                <w:rFonts w:cs="Arial"/>
              </w:rPr>
            </w:pPr>
          </w:p>
        </w:tc>
      </w:tr>
      <w:tr w:rsidR="006006CC" w14:paraId="4CA7EB10" w14:textId="77777777" w:rsidTr="004206F1">
        <w:tc>
          <w:tcPr>
            <w:tcW w:w="9351" w:type="dxa"/>
          </w:tcPr>
          <w:p w14:paraId="2BF76344" w14:textId="0828AF8A" w:rsidR="006006CC" w:rsidRPr="000D073E" w:rsidRDefault="006006CC" w:rsidP="004206F1">
            <w:pPr>
              <w:spacing w:after="0" w:line="276" w:lineRule="auto"/>
              <w:rPr>
                <w:rFonts w:cs="Arial"/>
              </w:rPr>
            </w:pPr>
            <w:r>
              <w:rPr>
                <w:rFonts w:cs="Arial"/>
              </w:rPr>
              <w:t xml:space="preserve">Klopt de stelling dat een </w:t>
            </w:r>
            <w:r w:rsidRPr="00F13CED">
              <w:rPr>
                <w:rFonts w:cs="Arial"/>
              </w:rPr>
              <w:t>alfabetiseringstraject</w:t>
            </w:r>
            <w:r>
              <w:rPr>
                <w:rFonts w:cs="Arial"/>
              </w:rPr>
              <w:t xml:space="preserve"> geen onderdeel is van de Onderwijsroute?</w:t>
            </w:r>
          </w:p>
        </w:tc>
      </w:tr>
      <w:tr w:rsidR="003D1AB3" w14:paraId="4EB55911" w14:textId="77777777" w:rsidTr="004206F1">
        <w:tc>
          <w:tcPr>
            <w:tcW w:w="9351" w:type="dxa"/>
          </w:tcPr>
          <w:p w14:paraId="05B3684F" w14:textId="77777777" w:rsidR="003D1AB3" w:rsidRDefault="003D1AB3" w:rsidP="004206F1">
            <w:pPr>
              <w:spacing w:after="0" w:line="276" w:lineRule="auto"/>
              <w:rPr>
                <w:rFonts w:cs="Arial"/>
              </w:rPr>
            </w:pPr>
          </w:p>
        </w:tc>
      </w:tr>
      <w:tr w:rsidR="004206F1" w14:paraId="59E54CB1" w14:textId="77777777" w:rsidTr="004206F1">
        <w:tc>
          <w:tcPr>
            <w:tcW w:w="9351" w:type="dxa"/>
          </w:tcPr>
          <w:p w14:paraId="1FCEC196" w14:textId="4CBBFACA" w:rsidR="004206F1" w:rsidRDefault="004206F1" w:rsidP="004206F1">
            <w:pPr>
              <w:spacing w:after="0" w:line="276" w:lineRule="auto"/>
              <w:rPr>
                <w:rFonts w:cs="Arial"/>
              </w:rPr>
            </w:pPr>
            <w:r>
              <w:rPr>
                <w:rFonts w:cs="Arial"/>
              </w:rPr>
              <w:t>Heeft u aanvullingen/opmerkingen hierbij?</w:t>
            </w:r>
          </w:p>
        </w:tc>
      </w:tr>
      <w:tr w:rsidR="003D1AB3" w14:paraId="0E6ED123" w14:textId="77777777" w:rsidTr="004206F1">
        <w:tc>
          <w:tcPr>
            <w:tcW w:w="9351" w:type="dxa"/>
          </w:tcPr>
          <w:p w14:paraId="51BE5925" w14:textId="77777777" w:rsidR="003D1AB3" w:rsidRDefault="003D1AB3" w:rsidP="004206F1">
            <w:pPr>
              <w:spacing w:after="0" w:line="276" w:lineRule="auto"/>
              <w:rPr>
                <w:rFonts w:cs="Arial"/>
              </w:rPr>
            </w:pPr>
          </w:p>
        </w:tc>
      </w:tr>
    </w:tbl>
    <w:p w14:paraId="5491B730" w14:textId="77777777" w:rsidR="004206F1" w:rsidRPr="004206F1" w:rsidRDefault="004206F1" w:rsidP="004206F1">
      <w:pPr>
        <w:spacing w:after="0" w:line="276" w:lineRule="auto"/>
        <w:rPr>
          <w:rFonts w:cs="Arial"/>
        </w:rPr>
      </w:pPr>
    </w:p>
    <w:p w14:paraId="5B5E380B" w14:textId="63254518" w:rsidR="00336047" w:rsidRPr="00336047" w:rsidRDefault="00A46D54" w:rsidP="00A46D54">
      <w:pPr>
        <w:pStyle w:val="Kop2"/>
        <w:numPr>
          <w:ilvl w:val="0"/>
          <w:numId w:val="0"/>
        </w:numPr>
        <w:rPr>
          <w:sz w:val="28"/>
          <w:szCs w:val="28"/>
        </w:rPr>
      </w:pPr>
      <w:r>
        <w:rPr>
          <w:sz w:val="28"/>
          <w:szCs w:val="28"/>
        </w:rPr>
        <w:t>Over §2.</w:t>
      </w:r>
      <w:r w:rsidR="00676253">
        <w:rPr>
          <w:sz w:val="28"/>
          <w:szCs w:val="28"/>
        </w:rPr>
        <w:t xml:space="preserve">2 </w:t>
      </w:r>
      <w:r w:rsidR="00336047" w:rsidRPr="00336047">
        <w:rPr>
          <w:sz w:val="28"/>
          <w:szCs w:val="28"/>
        </w:rPr>
        <w:t>Programma van eisen</w:t>
      </w:r>
      <w:r w:rsidR="00336047">
        <w:rPr>
          <w:sz w:val="28"/>
          <w:szCs w:val="28"/>
        </w:rPr>
        <w:t>/inhoudelijk</w:t>
      </w:r>
    </w:p>
    <w:p w14:paraId="0D868434" w14:textId="6D98FE29" w:rsidR="0085567E" w:rsidRPr="00794972" w:rsidRDefault="0085567E" w:rsidP="00336047">
      <w:pPr>
        <w:rPr>
          <w:b/>
          <w:bCs/>
        </w:rPr>
      </w:pPr>
      <w:r w:rsidRPr="00794972">
        <w:rPr>
          <w:b/>
          <w:bCs/>
        </w:rPr>
        <w:t>Aanmelden</w:t>
      </w:r>
    </w:p>
    <w:tbl>
      <w:tblPr>
        <w:tblStyle w:val="Tabelraster"/>
        <w:tblW w:w="0" w:type="auto"/>
        <w:tblLook w:val="04A0" w:firstRow="1" w:lastRow="0" w:firstColumn="1" w:lastColumn="0" w:noHBand="0" w:noVBand="1"/>
      </w:tblPr>
      <w:tblGrid>
        <w:gridCol w:w="9351"/>
      </w:tblGrid>
      <w:tr w:rsidR="0085567E" w14:paraId="4B5FF6A4" w14:textId="77777777" w:rsidTr="00784F46">
        <w:tc>
          <w:tcPr>
            <w:tcW w:w="9351" w:type="dxa"/>
          </w:tcPr>
          <w:p w14:paraId="4EB686D8" w14:textId="77777777" w:rsidR="0085567E" w:rsidRDefault="0085567E" w:rsidP="00784F46">
            <w:pPr>
              <w:pStyle w:val="Heading3tussenkop"/>
            </w:pPr>
            <w:bookmarkStart w:id="0" w:name="_Hlk189493058"/>
            <w:r w:rsidRPr="00B77FB2">
              <w:rPr>
                <w:sz w:val="20"/>
                <w:szCs w:val="20"/>
              </w:rPr>
              <w:t>Vragen</w:t>
            </w:r>
          </w:p>
        </w:tc>
      </w:tr>
      <w:tr w:rsidR="0085567E" w14:paraId="190FE012" w14:textId="77777777" w:rsidTr="00784F46">
        <w:trPr>
          <w:trHeight w:val="155"/>
        </w:trPr>
        <w:tc>
          <w:tcPr>
            <w:tcW w:w="9351" w:type="dxa"/>
          </w:tcPr>
          <w:p w14:paraId="003ABDD0" w14:textId="77777777" w:rsidR="0085567E" w:rsidRDefault="0085567E" w:rsidP="00784F46">
            <w:pPr>
              <w:spacing w:after="0" w:line="276" w:lineRule="auto"/>
              <w:rPr>
                <w:rFonts w:cs="Arial"/>
              </w:rPr>
            </w:pPr>
            <w:r>
              <w:rPr>
                <w:rFonts w:cs="Arial"/>
              </w:rPr>
              <w:t xml:space="preserve">Hoe ziet de ideale aanmeldprocedure van een inburgeraar voor de Onderwijsroute er uit voor u? </w:t>
            </w:r>
          </w:p>
          <w:p w14:paraId="3B85DA2E" w14:textId="68907527" w:rsidR="00723FF2" w:rsidRDefault="00723FF2" w:rsidP="00784F46">
            <w:pPr>
              <w:spacing w:after="0" w:line="276" w:lineRule="auto"/>
              <w:rPr>
                <w:rFonts w:cs="Arial"/>
              </w:rPr>
            </w:pPr>
            <w:r>
              <w:rPr>
                <w:rFonts w:cs="Arial"/>
              </w:rPr>
              <w:t>Rekening houdend met het feit dat elke deelnemende gemeente zelf kandidaten aanmeld.</w:t>
            </w:r>
          </w:p>
        </w:tc>
      </w:tr>
      <w:tr w:rsidR="000B5FE8" w14:paraId="26EA8DF5" w14:textId="77777777" w:rsidTr="00784F46">
        <w:trPr>
          <w:trHeight w:val="155"/>
        </w:trPr>
        <w:tc>
          <w:tcPr>
            <w:tcW w:w="9351" w:type="dxa"/>
          </w:tcPr>
          <w:p w14:paraId="091FE03F" w14:textId="77777777" w:rsidR="000B5FE8" w:rsidRDefault="000B5FE8" w:rsidP="00784F46">
            <w:pPr>
              <w:spacing w:after="0" w:line="276" w:lineRule="auto"/>
              <w:rPr>
                <w:rFonts w:cs="Arial"/>
              </w:rPr>
            </w:pPr>
          </w:p>
        </w:tc>
      </w:tr>
      <w:bookmarkEnd w:id="0"/>
    </w:tbl>
    <w:p w14:paraId="47E11597" w14:textId="77777777" w:rsidR="0085567E" w:rsidRDefault="0085567E" w:rsidP="00336047">
      <w:pPr>
        <w:rPr>
          <w:b/>
          <w:bCs/>
          <w:highlight w:val="yellow"/>
        </w:rPr>
      </w:pPr>
    </w:p>
    <w:p w14:paraId="2B9E1DA1" w14:textId="00D88582" w:rsidR="00B77FB2" w:rsidRPr="0030531A" w:rsidRDefault="7014C34A" w:rsidP="00336047">
      <w:pPr>
        <w:rPr>
          <w:b/>
          <w:bCs/>
        </w:rPr>
      </w:pPr>
      <w:r w:rsidRPr="0030531A">
        <w:rPr>
          <w:b/>
          <w:bCs/>
        </w:rPr>
        <w:t>Overbruggings</w:t>
      </w:r>
      <w:r w:rsidR="701E8F90" w:rsidRPr="0030531A">
        <w:rPr>
          <w:b/>
          <w:bCs/>
        </w:rPr>
        <w:t>periodes</w:t>
      </w:r>
    </w:p>
    <w:p w14:paraId="09380CD4" w14:textId="67E5D903" w:rsidR="00336047" w:rsidRDefault="00DA22DC" w:rsidP="00336047">
      <w:pPr>
        <w:rPr>
          <w:rFonts w:ascii="Aptos" w:hAnsi="Aptos"/>
        </w:rPr>
      </w:pPr>
      <w:r>
        <w:t>Overbruggingsperiode zijn</w:t>
      </w:r>
      <w:r w:rsidR="00336047">
        <w:t xml:space="preserve"> de periode van aanmelding tot start of als iemand klaar is met de onderwijsroute en</w:t>
      </w:r>
      <w:r>
        <w:t xml:space="preserve"> wacht op de start</w:t>
      </w:r>
      <w:r w:rsidR="00336047">
        <w:t xml:space="preserve"> bij de mbo/hbo opleiding</w:t>
      </w:r>
      <w:r>
        <w:t xml:space="preserve">. We willen niet dat inburgeraar in die periode stil blijven staan. </w:t>
      </w:r>
      <w:r w:rsidR="00336047">
        <w:t xml:space="preserve"> </w:t>
      </w:r>
    </w:p>
    <w:tbl>
      <w:tblPr>
        <w:tblStyle w:val="Tabelraster"/>
        <w:tblW w:w="0" w:type="auto"/>
        <w:tblLook w:val="04A0" w:firstRow="1" w:lastRow="0" w:firstColumn="1" w:lastColumn="0" w:noHBand="0" w:noVBand="1"/>
      </w:tblPr>
      <w:tblGrid>
        <w:gridCol w:w="9351"/>
      </w:tblGrid>
      <w:tr w:rsidR="004206F1" w14:paraId="149335B6" w14:textId="77777777" w:rsidTr="00576567">
        <w:tc>
          <w:tcPr>
            <w:tcW w:w="9351" w:type="dxa"/>
          </w:tcPr>
          <w:p w14:paraId="358A4559" w14:textId="77777777" w:rsidR="004206F1" w:rsidRDefault="004206F1" w:rsidP="00576567">
            <w:pPr>
              <w:pStyle w:val="Heading3tussenkop"/>
            </w:pPr>
            <w:r w:rsidRPr="00B77FB2">
              <w:rPr>
                <w:sz w:val="20"/>
                <w:szCs w:val="20"/>
              </w:rPr>
              <w:t>Vragen</w:t>
            </w:r>
          </w:p>
        </w:tc>
      </w:tr>
      <w:tr w:rsidR="004206F1" w14:paraId="484EEB26" w14:textId="77777777" w:rsidTr="00576567">
        <w:trPr>
          <w:trHeight w:val="155"/>
        </w:trPr>
        <w:tc>
          <w:tcPr>
            <w:tcW w:w="9351" w:type="dxa"/>
          </w:tcPr>
          <w:p w14:paraId="6E803A71" w14:textId="74D19F23" w:rsidR="004206F1" w:rsidRDefault="004206F1" w:rsidP="004206F1">
            <w:pPr>
              <w:spacing w:after="0" w:line="276" w:lineRule="auto"/>
              <w:rPr>
                <w:rFonts w:cs="Arial"/>
              </w:rPr>
            </w:pPr>
            <w:r w:rsidRPr="004206F1">
              <w:rPr>
                <w:rFonts w:cs="Arial"/>
              </w:rPr>
              <w:t>Hoe ziet u deze ‘periodes’ en de welke invulling (kansen) ziet u?</w:t>
            </w:r>
          </w:p>
        </w:tc>
      </w:tr>
      <w:tr w:rsidR="000B5FE8" w14:paraId="6AF9935E" w14:textId="77777777" w:rsidTr="00576567">
        <w:trPr>
          <w:trHeight w:val="155"/>
        </w:trPr>
        <w:tc>
          <w:tcPr>
            <w:tcW w:w="9351" w:type="dxa"/>
          </w:tcPr>
          <w:p w14:paraId="3D4714E6" w14:textId="77777777" w:rsidR="000B5FE8" w:rsidRDefault="000B5FE8" w:rsidP="004206F1">
            <w:pPr>
              <w:spacing w:after="0" w:line="276" w:lineRule="auto"/>
              <w:rPr>
                <w:rFonts w:cs="Arial"/>
              </w:rPr>
            </w:pPr>
          </w:p>
        </w:tc>
      </w:tr>
      <w:tr w:rsidR="007D2E16" w14:paraId="566BD9B7" w14:textId="77777777" w:rsidTr="00576567">
        <w:trPr>
          <w:trHeight w:val="155"/>
        </w:trPr>
        <w:tc>
          <w:tcPr>
            <w:tcW w:w="9351" w:type="dxa"/>
          </w:tcPr>
          <w:p w14:paraId="515C2107" w14:textId="6A7603B2" w:rsidR="007D2E16" w:rsidRPr="004206F1" w:rsidRDefault="00DA22DC" w:rsidP="004206F1">
            <w:pPr>
              <w:spacing w:after="0" w:line="276" w:lineRule="auto"/>
              <w:rPr>
                <w:rFonts w:cs="Arial"/>
              </w:rPr>
            </w:pPr>
            <w:r>
              <w:rPr>
                <w:rFonts w:cs="Arial"/>
              </w:rPr>
              <w:t xml:space="preserve">Wanneer deze periodes binnen de Onderwijsroute vallen wat betekent dit financieel? </w:t>
            </w:r>
          </w:p>
        </w:tc>
      </w:tr>
      <w:tr w:rsidR="000B5FE8" w14:paraId="6EF978F7" w14:textId="77777777" w:rsidTr="00576567">
        <w:trPr>
          <w:trHeight w:val="155"/>
        </w:trPr>
        <w:tc>
          <w:tcPr>
            <w:tcW w:w="9351" w:type="dxa"/>
          </w:tcPr>
          <w:p w14:paraId="65043F33" w14:textId="77777777" w:rsidR="000B5FE8" w:rsidRDefault="000B5FE8" w:rsidP="004206F1">
            <w:pPr>
              <w:spacing w:after="0" w:line="276" w:lineRule="auto"/>
              <w:rPr>
                <w:rFonts w:cs="Arial"/>
              </w:rPr>
            </w:pPr>
          </w:p>
        </w:tc>
      </w:tr>
    </w:tbl>
    <w:p w14:paraId="6011EC60" w14:textId="77777777" w:rsidR="00336047" w:rsidRDefault="00336047" w:rsidP="00336047">
      <w:pPr>
        <w:spacing w:after="0" w:line="276" w:lineRule="auto"/>
        <w:rPr>
          <w:rFonts w:cs="Arial"/>
        </w:rPr>
      </w:pPr>
    </w:p>
    <w:p w14:paraId="07B63D08" w14:textId="761E4779" w:rsidR="009107F7" w:rsidRPr="00B54DEF" w:rsidRDefault="009107F7" w:rsidP="00336047">
      <w:pPr>
        <w:spacing w:after="0" w:line="276" w:lineRule="auto"/>
        <w:rPr>
          <w:rFonts w:cs="Arial"/>
          <w:b/>
          <w:bCs/>
        </w:rPr>
      </w:pPr>
      <w:r w:rsidRPr="00B54DEF">
        <w:rPr>
          <w:rFonts w:cs="Arial"/>
          <w:b/>
          <w:bCs/>
        </w:rPr>
        <w:t>Doorstroom</w:t>
      </w:r>
    </w:p>
    <w:p w14:paraId="25F82BB6" w14:textId="77777777" w:rsidR="009107F7" w:rsidRDefault="009107F7" w:rsidP="00336047">
      <w:pPr>
        <w:spacing w:after="0" w:line="276" w:lineRule="auto"/>
        <w:rPr>
          <w:rFonts w:cs="Arial"/>
        </w:rPr>
      </w:pPr>
    </w:p>
    <w:tbl>
      <w:tblPr>
        <w:tblStyle w:val="Tabelraster"/>
        <w:tblW w:w="0" w:type="auto"/>
        <w:tblLook w:val="04A0" w:firstRow="1" w:lastRow="0" w:firstColumn="1" w:lastColumn="0" w:noHBand="0" w:noVBand="1"/>
      </w:tblPr>
      <w:tblGrid>
        <w:gridCol w:w="9351"/>
      </w:tblGrid>
      <w:tr w:rsidR="00DA22DC" w14:paraId="64326821" w14:textId="77777777" w:rsidTr="00784F46">
        <w:tc>
          <w:tcPr>
            <w:tcW w:w="9351" w:type="dxa"/>
          </w:tcPr>
          <w:p w14:paraId="0D111A80" w14:textId="77777777" w:rsidR="00DA22DC" w:rsidRDefault="00DA22DC" w:rsidP="00784F46">
            <w:pPr>
              <w:pStyle w:val="Heading3tussenkop"/>
            </w:pPr>
            <w:r w:rsidRPr="00B77FB2">
              <w:rPr>
                <w:sz w:val="20"/>
                <w:szCs w:val="20"/>
              </w:rPr>
              <w:t>Vragen</w:t>
            </w:r>
          </w:p>
        </w:tc>
      </w:tr>
      <w:tr w:rsidR="00DA22DC" w14:paraId="14948EF1" w14:textId="77777777" w:rsidTr="00784F46">
        <w:trPr>
          <w:trHeight w:val="155"/>
        </w:trPr>
        <w:tc>
          <w:tcPr>
            <w:tcW w:w="9351" w:type="dxa"/>
          </w:tcPr>
          <w:p w14:paraId="7CD1B834" w14:textId="0C812242" w:rsidR="00DA22DC" w:rsidRDefault="00DA22DC" w:rsidP="000B5FE8">
            <w:pPr>
              <w:spacing w:after="0" w:line="276" w:lineRule="auto"/>
              <w:rPr>
                <w:rFonts w:cs="Arial"/>
              </w:rPr>
            </w:pPr>
            <w:r w:rsidRPr="00DA22DC">
              <w:rPr>
                <w:rFonts w:cs="Arial"/>
              </w:rPr>
              <w:t>Wat is er nodig voor een goede doorstroom naar een reguliere Mbo-opleiding (</w:t>
            </w:r>
            <w:proofErr w:type="spellStart"/>
            <w:r w:rsidRPr="00DA22DC">
              <w:rPr>
                <w:rFonts w:cs="Arial"/>
              </w:rPr>
              <w:t>icm</w:t>
            </w:r>
            <w:proofErr w:type="spellEnd"/>
            <w:r w:rsidRPr="00DA22DC">
              <w:rPr>
                <w:rFonts w:cs="Arial"/>
              </w:rPr>
              <w:t xml:space="preserve"> toelatingseisen)?</w:t>
            </w:r>
          </w:p>
        </w:tc>
      </w:tr>
      <w:tr w:rsidR="000B5FE8" w14:paraId="1B9582A7" w14:textId="77777777" w:rsidTr="00784F46">
        <w:trPr>
          <w:trHeight w:val="155"/>
        </w:trPr>
        <w:tc>
          <w:tcPr>
            <w:tcW w:w="9351" w:type="dxa"/>
          </w:tcPr>
          <w:p w14:paraId="51072EA6" w14:textId="77777777" w:rsidR="000B5FE8" w:rsidRPr="00DA22DC" w:rsidRDefault="000B5FE8" w:rsidP="000B5FE8">
            <w:pPr>
              <w:spacing w:after="0" w:line="276" w:lineRule="auto"/>
              <w:rPr>
                <w:rFonts w:cs="Arial"/>
              </w:rPr>
            </w:pPr>
          </w:p>
        </w:tc>
      </w:tr>
      <w:tr w:rsidR="00DA22DC" w14:paraId="01E1CDE0" w14:textId="77777777" w:rsidTr="00784F46">
        <w:trPr>
          <w:trHeight w:val="155"/>
        </w:trPr>
        <w:tc>
          <w:tcPr>
            <w:tcW w:w="9351" w:type="dxa"/>
          </w:tcPr>
          <w:p w14:paraId="223C6455" w14:textId="69F1B7E8" w:rsidR="00DA22DC" w:rsidRPr="004206F1" w:rsidRDefault="00DA22DC" w:rsidP="00484089">
            <w:pPr>
              <w:spacing w:after="0" w:line="276" w:lineRule="auto"/>
              <w:rPr>
                <w:rFonts w:cs="Arial"/>
              </w:rPr>
            </w:pPr>
            <w:r w:rsidRPr="00DA22DC">
              <w:rPr>
                <w:rFonts w:cs="Arial"/>
              </w:rPr>
              <w:t xml:space="preserve">Hoe ziet u de samenwerking tussen de Onderwijsroute en aanbieders van </w:t>
            </w:r>
            <w:r w:rsidR="00484089">
              <w:rPr>
                <w:rFonts w:cs="Arial"/>
              </w:rPr>
              <w:t>hbo/m</w:t>
            </w:r>
            <w:r w:rsidRPr="00DA22DC">
              <w:rPr>
                <w:rFonts w:cs="Arial"/>
              </w:rPr>
              <w:t xml:space="preserve">bo-opleidingen? Dit ten aanzien van een goede doorstroom. </w:t>
            </w:r>
          </w:p>
        </w:tc>
      </w:tr>
      <w:tr w:rsidR="00484089" w14:paraId="41EC3552" w14:textId="77777777" w:rsidTr="00784F46">
        <w:trPr>
          <w:trHeight w:val="155"/>
        </w:trPr>
        <w:tc>
          <w:tcPr>
            <w:tcW w:w="9351" w:type="dxa"/>
          </w:tcPr>
          <w:p w14:paraId="3E4A42A9" w14:textId="77777777" w:rsidR="00484089" w:rsidRPr="00DA22DC" w:rsidRDefault="00484089" w:rsidP="00484089">
            <w:pPr>
              <w:spacing w:after="0" w:line="276" w:lineRule="auto"/>
              <w:rPr>
                <w:rFonts w:cs="Arial"/>
              </w:rPr>
            </w:pPr>
          </w:p>
        </w:tc>
      </w:tr>
    </w:tbl>
    <w:p w14:paraId="58E76CF6" w14:textId="77777777" w:rsidR="00D2518A" w:rsidRPr="00D2518A" w:rsidRDefault="00D2518A" w:rsidP="00D2518A">
      <w:pPr>
        <w:spacing w:after="0" w:line="276" w:lineRule="auto"/>
        <w:rPr>
          <w:rFonts w:cs="Arial"/>
        </w:rPr>
      </w:pPr>
    </w:p>
    <w:p w14:paraId="1784FA6E" w14:textId="0C2B11C3" w:rsidR="00B77FB2" w:rsidRPr="00E0633A" w:rsidRDefault="00B77FB2" w:rsidP="00E0633A">
      <w:pPr>
        <w:rPr>
          <w:b/>
          <w:bCs/>
        </w:rPr>
      </w:pPr>
      <w:r w:rsidRPr="00E0633A">
        <w:rPr>
          <w:b/>
          <w:bCs/>
        </w:rPr>
        <w:t>Laptops</w:t>
      </w:r>
    </w:p>
    <w:tbl>
      <w:tblPr>
        <w:tblStyle w:val="Tabelraster"/>
        <w:tblW w:w="0" w:type="auto"/>
        <w:tblLook w:val="04A0" w:firstRow="1" w:lastRow="0" w:firstColumn="1" w:lastColumn="0" w:noHBand="0" w:noVBand="1"/>
      </w:tblPr>
      <w:tblGrid>
        <w:gridCol w:w="9351"/>
      </w:tblGrid>
      <w:tr w:rsidR="004206F1" w14:paraId="4F13043A" w14:textId="77777777" w:rsidTr="00576567">
        <w:tc>
          <w:tcPr>
            <w:tcW w:w="9351" w:type="dxa"/>
          </w:tcPr>
          <w:p w14:paraId="6DA431AF" w14:textId="77777777" w:rsidR="004206F1" w:rsidRDefault="004206F1" w:rsidP="00576567">
            <w:pPr>
              <w:pStyle w:val="Heading3tussenkop"/>
            </w:pPr>
            <w:r w:rsidRPr="00B77FB2">
              <w:rPr>
                <w:sz w:val="20"/>
                <w:szCs w:val="20"/>
              </w:rPr>
              <w:t>Vragen</w:t>
            </w:r>
          </w:p>
        </w:tc>
      </w:tr>
      <w:tr w:rsidR="004206F1" w14:paraId="2700987C" w14:textId="77777777" w:rsidTr="00576567">
        <w:tc>
          <w:tcPr>
            <w:tcW w:w="9351" w:type="dxa"/>
          </w:tcPr>
          <w:p w14:paraId="43E799B5" w14:textId="7A320031" w:rsidR="004206F1" w:rsidRDefault="004206F1" w:rsidP="004206F1">
            <w:pPr>
              <w:spacing w:after="0" w:line="276" w:lineRule="auto"/>
              <w:rPr>
                <w:rFonts w:cs="Arial"/>
              </w:rPr>
            </w:pPr>
            <w:r>
              <w:rPr>
                <w:rFonts w:cs="Arial"/>
              </w:rPr>
              <w:t xml:space="preserve">Wat is uw visie </w:t>
            </w:r>
            <w:r w:rsidR="00907657">
              <w:rPr>
                <w:rFonts w:cs="Arial"/>
              </w:rPr>
              <w:t xml:space="preserve">op </w:t>
            </w:r>
            <w:r w:rsidR="00907657" w:rsidRPr="00B77FB2">
              <w:t>de inzet van (leen)laptops</w:t>
            </w:r>
            <w:r w:rsidR="00907657">
              <w:t xml:space="preserve"> door de opdrachtnemer geleverd</w:t>
            </w:r>
            <w:r>
              <w:rPr>
                <w:rFonts w:cs="Arial"/>
              </w:rPr>
              <w:t>?</w:t>
            </w:r>
            <w:r w:rsidR="00DA22DC">
              <w:rPr>
                <w:rFonts w:cs="Arial"/>
              </w:rPr>
              <w:t xml:space="preserve"> </w:t>
            </w:r>
          </w:p>
        </w:tc>
      </w:tr>
      <w:tr w:rsidR="00484089" w14:paraId="30EFC5E5" w14:textId="77777777" w:rsidTr="00576567">
        <w:tc>
          <w:tcPr>
            <w:tcW w:w="9351" w:type="dxa"/>
          </w:tcPr>
          <w:p w14:paraId="5EB06A6D" w14:textId="77777777" w:rsidR="00484089" w:rsidRDefault="00484089" w:rsidP="004206F1">
            <w:pPr>
              <w:spacing w:after="0" w:line="276" w:lineRule="auto"/>
              <w:rPr>
                <w:rFonts w:cs="Arial"/>
              </w:rPr>
            </w:pPr>
          </w:p>
        </w:tc>
      </w:tr>
      <w:tr w:rsidR="0085567E" w14:paraId="4DA1D116" w14:textId="77777777" w:rsidTr="00576567">
        <w:tc>
          <w:tcPr>
            <w:tcW w:w="9351" w:type="dxa"/>
          </w:tcPr>
          <w:p w14:paraId="2EE977B3" w14:textId="27960C5B" w:rsidR="0085567E" w:rsidRDefault="0085567E" w:rsidP="004206F1">
            <w:pPr>
              <w:spacing w:after="0" w:line="276" w:lineRule="auto"/>
              <w:rPr>
                <w:rFonts w:cs="Arial"/>
              </w:rPr>
            </w:pPr>
            <w:r>
              <w:rPr>
                <w:rFonts w:cs="Arial"/>
              </w:rPr>
              <w:t xml:space="preserve">Zijn laptops noodzakelijk of zijn andere middelen ook toereikend, zo ja welke? </w:t>
            </w:r>
          </w:p>
        </w:tc>
      </w:tr>
      <w:tr w:rsidR="00484089" w14:paraId="112CBA4C" w14:textId="77777777" w:rsidTr="00576567">
        <w:tc>
          <w:tcPr>
            <w:tcW w:w="9351" w:type="dxa"/>
          </w:tcPr>
          <w:p w14:paraId="63AD79F6" w14:textId="77777777" w:rsidR="00484089" w:rsidRDefault="00484089" w:rsidP="004206F1">
            <w:pPr>
              <w:spacing w:after="0" w:line="276" w:lineRule="auto"/>
              <w:rPr>
                <w:rFonts w:cs="Arial"/>
              </w:rPr>
            </w:pPr>
          </w:p>
        </w:tc>
      </w:tr>
    </w:tbl>
    <w:p w14:paraId="75276649" w14:textId="77777777" w:rsidR="00B77FB2" w:rsidRPr="00336047" w:rsidRDefault="00B77FB2" w:rsidP="00336047">
      <w:pPr>
        <w:spacing w:after="0" w:line="276" w:lineRule="auto"/>
        <w:rPr>
          <w:rFonts w:cs="Arial"/>
        </w:rPr>
      </w:pPr>
    </w:p>
    <w:p w14:paraId="2B47C7A2" w14:textId="4264D5C0" w:rsidR="468F2370" w:rsidRDefault="468F2370" w:rsidP="30531EAF">
      <w:pPr>
        <w:spacing w:after="0" w:line="276" w:lineRule="auto"/>
        <w:rPr>
          <w:rFonts w:cs="Arial"/>
          <w:b/>
          <w:bCs/>
        </w:rPr>
      </w:pPr>
      <w:r w:rsidRPr="30531EAF">
        <w:rPr>
          <w:rFonts w:cs="Arial"/>
          <w:b/>
          <w:bCs/>
        </w:rPr>
        <w:t>NT2 docenten</w:t>
      </w:r>
    </w:p>
    <w:p w14:paraId="141F0447" w14:textId="55E1251F" w:rsidR="00EE4DB8" w:rsidRDefault="00EE4DB8" w:rsidP="30531EAF">
      <w:pPr>
        <w:spacing w:after="0" w:line="276" w:lineRule="auto"/>
        <w:rPr>
          <w:rFonts w:cs="Arial"/>
        </w:rPr>
      </w:pPr>
      <w:r>
        <w:rPr>
          <w:rFonts w:cs="Arial"/>
        </w:rPr>
        <w:t xml:space="preserve">Er zijn </w:t>
      </w:r>
      <w:r w:rsidR="009F6569">
        <w:rPr>
          <w:rFonts w:cs="Arial"/>
        </w:rPr>
        <w:t>geluiden dat er</w:t>
      </w:r>
      <w:r>
        <w:rPr>
          <w:rFonts w:cs="Arial"/>
        </w:rPr>
        <w:t xml:space="preserve"> een ‘tekort’</w:t>
      </w:r>
      <w:r w:rsidR="009F6569">
        <w:rPr>
          <w:rFonts w:cs="Arial"/>
        </w:rPr>
        <w:t xml:space="preserve"> is</w:t>
      </w:r>
      <w:r>
        <w:rPr>
          <w:rFonts w:cs="Arial"/>
        </w:rPr>
        <w:t xml:space="preserve"> aan </w:t>
      </w:r>
      <w:r w:rsidRPr="00794972">
        <w:rPr>
          <w:rFonts w:cs="Arial"/>
        </w:rPr>
        <w:t xml:space="preserve">gecertificeerde </w:t>
      </w:r>
      <w:r>
        <w:rPr>
          <w:rFonts w:cs="Arial"/>
        </w:rPr>
        <w:t>NT2-</w:t>
      </w:r>
      <w:r w:rsidRPr="00794972">
        <w:rPr>
          <w:rFonts w:cs="Arial"/>
        </w:rPr>
        <w:t>docenten</w:t>
      </w:r>
      <w:r>
        <w:rPr>
          <w:rFonts w:cs="Arial"/>
        </w:rPr>
        <w:t xml:space="preserve">. </w:t>
      </w:r>
      <w:r w:rsidRPr="00794972">
        <w:rPr>
          <w:rFonts w:cs="Arial"/>
        </w:rPr>
        <w:t xml:space="preserve"> </w:t>
      </w:r>
      <w:r w:rsidR="00AA4DE4">
        <w:rPr>
          <w:rFonts w:cs="Arial"/>
        </w:rPr>
        <w:t>In het programma van eisen stond</w:t>
      </w:r>
      <w:r w:rsidR="00DD5ED5">
        <w:rPr>
          <w:rFonts w:cs="Arial"/>
        </w:rPr>
        <w:t>:</w:t>
      </w:r>
    </w:p>
    <w:p w14:paraId="4AE1212B" w14:textId="5CEBCB95" w:rsidR="00DD5ED5" w:rsidRDefault="00DD5ED5" w:rsidP="30531EAF">
      <w:pPr>
        <w:spacing w:after="0" w:line="276" w:lineRule="auto"/>
        <w:rPr>
          <w:rFonts w:cs="Arial"/>
          <w:i/>
          <w:iCs/>
        </w:rPr>
      </w:pPr>
      <w:r w:rsidRPr="00DD5ED5">
        <w:rPr>
          <w:rFonts w:cs="Arial"/>
          <w:i/>
          <w:iCs/>
        </w:rPr>
        <w:t>De opdrachtnemer zorgt ervoor dat 80% van de totale groep docenten NT2 gecertificeerd is, 20% mag bezig zijn met certificaat halen of diploma (vakdidactisch) óf heeft een afgeronde taalkundige master met meer dan vijf jaar aantoonbare werkervaring binnen NT2 onderwijs bij een gecertificeerd bedrijf.</w:t>
      </w:r>
    </w:p>
    <w:p w14:paraId="6D4A9FC5" w14:textId="77777777" w:rsidR="00E0633A" w:rsidRPr="00DD5ED5" w:rsidRDefault="00E0633A" w:rsidP="30531EAF">
      <w:pPr>
        <w:spacing w:after="0" w:line="276" w:lineRule="auto"/>
        <w:rPr>
          <w:rFonts w:cs="Arial"/>
          <w:i/>
          <w:iCs/>
        </w:rPr>
      </w:pPr>
    </w:p>
    <w:tbl>
      <w:tblPr>
        <w:tblStyle w:val="Tabelraster"/>
        <w:tblW w:w="0" w:type="auto"/>
        <w:tblLook w:val="04A0" w:firstRow="1" w:lastRow="0" w:firstColumn="1" w:lastColumn="0" w:noHBand="0" w:noVBand="1"/>
      </w:tblPr>
      <w:tblGrid>
        <w:gridCol w:w="9351"/>
      </w:tblGrid>
      <w:tr w:rsidR="30531EAF" w14:paraId="11EB50FA" w14:textId="77777777" w:rsidTr="2D183422">
        <w:trPr>
          <w:trHeight w:val="300"/>
        </w:trPr>
        <w:tc>
          <w:tcPr>
            <w:tcW w:w="9351" w:type="dxa"/>
          </w:tcPr>
          <w:p w14:paraId="7AA9B744" w14:textId="77777777" w:rsidR="30531EAF" w:rsidRDefault="30531EAF" w:rsidP="30531EAF">
            <w:pPr>
              <w:pStyle w:val="Heading3tussenkop"/>
            </w:pPr>
            <w:r w:rsidRPr="30531EAF">
              <w:rPr>
                <w:sz w:val="20"/>
                <w:szCs w:val="20"/>
              </w:rPr>
              <w:t>Vragen</w:t>
            </w:r>
          </w:p>
        </w:tc>
      </w:tr>
      <w:tr w:rsidR="30531EAF" w14:paraId="06380C7E" w14:textId="77777777" w:rsidTr="2D183422">
        <w:trPr>
          <w:trHeight w:val="300"/>
        </w:trPr>
        <w:tc>
          <w:tcPr>
            <w:tcW w:w="9351" w:type="dxa"/>
          </w:tcPr>
          <w:p w14:paraId="2E0EFC8B" w14:textId="1CBAC74F" w:rsidR="30531EAF" w:rsidRDefault="00482CF4" w:rsidP="00482CF4">
            <w:pPr>
              <w:spacing w:after="0" w:line="276" w:lineRule="auto"/>
              <w:rPr>
                <w:rFonts w:cs="Arial"/>
              </w:rPr>
            </w:pPr>
            <w:r>
              <w:rPr>
                <w:rFonts w:cs="Arial"/>
              </w:rPr>
              <w:t>Is deze formulering</w:t>
            </w:r>
            <w:r w:rsidR="00DD5ED5">
              <w:rPr>
                <w:rFonts w:cs="Arial"/>
              </w:rPr>
              <w:t xml:space="preserve"> realistisch</w:t>
            </w:r>
            <w:r>
              <w:rPr>
                <w:rFonts w:cs="Arial"/>
              </w:rPr>
              <w:t xml:space="preserve"> en passend? </w:t>
            </w:r>
          </w:p>
        </w:tc>
      </w:tr>
      <w:tr w:rsidR="00484089" w14:paraId="6A4FE6D4" w14:textId="77777777" w:rsidTr="2D183422">
        <w:trPr>
          <w:trHeight w:val="300"/>
        </w:trPr>
        <w:tc>
          <w:tcPr>
            <w:tcW w:w="9351" w:type="dxa"/>
          </w:tcPr>
          <w:p w14:paraId="4D4BA6EE" w14:textId="77777777" w:rsidR="00484089" w:rsidRDefault="00484089" w:rsidP="2D183422">
            <w:pPr>
              <w:spacing w:after="0" w:line="276" w:lineRule="auto"/>
              <w:rPr>
                <w:rFonts w:cs="Arial"/>
              </w:rPr>
            </w:pPr>
          </w:p>
        </w:tc>
      </w:tr>
      <w:tr w:rsidR="00794972" w14:paraId="415320F7" w14:textId="77777777" w:rsidTr="2D183422">
        <w:trPr>
          <w:trHeight w:val="300"/>
        </w:trPr>
        <w:tc>
          <w:tcPr>
            <w:tcW w:w="9351" w:type="dxa"/>
          </w:tcPr>
          <w:p w14:paraId="0407FBCA" w14:textId="30A48F08" w:rsidR="00794972" w:rsidRPr="00794972" w:rsidRDefault="00DE64D9" w:rsidP="2D183422">
            <w:pPr>
              <w:spacing w:after="0" w:line="276" w:lineRule="auto"/>
              <w:rPr>
                <w:rFonts w:cs="Arial"/>
              </w:rPr>
            </w:pPr>
            <w:r>
              <w:rPr>
                <w:rFonts w:cs="Arial"/>
              </w:rPr>
              <w:t>Heeft u suggesties t.a.v. deze eis?</w:t>
            </w:r>
          </w:p>
        </w:tc>
      </w:tr>
      <w:tr w:rsidR="00484089" w14:paraId="3F2D56AA" w14:textId="77777777" w:rsidTr="2D183422">
        <w:trPr>
          <w:trHeight w:val="300"/>
        </w:trPr>
        <w:tc>
          <w:tcPr>
            <w:tcW w:w="9351" w:type="dxa"/>
          </w:tcPr>
          <w:p w14:paraId="2C93DA60" w14:textId="77777777" w:rsidR="00484089" w:rsidRDefault="00484089" w:rsidP="2D183422">
            <w:pPr>
              <w:spacing w:after="0" w:line="276" w:lineRule="auto"/>
              <w:rPr>
                <w:rFonts w:cs="Arial"/>
              </w:rPr>
            </w:pPr>
          </w:p>
        </w:tc>
      </w:tr>
    </w:tbl>
    <w:p w14:paraId="6B784FE6" w14:textId="51A42A54" w:rsidR="30531EAF" w:rsidRDefault="30531EAF" w:rsidP="30531EAF">
      <w:pPr>
        <w:spacing w:after="0" w:line="276" w:lineRule="auto"/>
        <w:rPr>
          <w:rFonts w:cs="Arial"/>
        </w:rPr>
      </w:pPr>
    </w:p>
    <w:p w14:paraId="3C88530D" w14:textId="7E8EB229" w:rsidR="00336047" w:rsidRPr="00E0633A" w:rsidRDefault="00B77FB2" w:rsidP="00E0633A">
      <w:pPr>
        <w:rPr>
          <w:b/>
          <w:bCs/>
        </w:rPr>
      </w:pPr>
      <w:r w:rsidRPr="00E0633A">
        <w:rPr>
          <w:b/>
          <w:bCs/>
        </w:rPr>
        <w:t>Rapportages</w:t>
      </w:r>
    </w:p>
    <w:tbl>
      <w:tblPr>
        <w:tblStyle w:val="Tabelraster"/>
        <w:tblW w:w="0" w:type="auto"/>
        <w:tblLook w:val="04A0" w:firstRow="1" w:lastRow="0" w:firstColumn="1" w:lastColumn="0" w:noHBand="0" w:noVBand="1"/>
      </w:tblPr>
      <w:tblGrid>
        <w:gridCol w:w="9351"/>
      </w:tblGrid>
      <w:tr w:rsidR="007D2E16" w14:paraId="0939C873" w14:textId="77777777" w:rsidTr="00C3396C">
        <w:tc>
          <w:tcPr>
            <w:tcW w:w="9351" w:type="dxa"/>
          </w:tcPr>
          <w:p w14:paraId="2F0C62DF" w14:textId="77777777" w:rsidR="007D2E16" w:rsidRDefault="007D2E16" w:rsidP="00C3396C">
            <w:pPr>
              <w:pStyle w:val="Heading3tussenkop"/>
            </w:pPr>
            <w:r w:rsidRPr="00B77FB2">
              <w:rPr>
                <w:sz w:val="20"/>
                <w:szCs w:val="20"/>
              </w:rPr>
              <w:t>Vragen</w:t>
            </w:r>
          </w:p>
        </w:tc>
      </w:tr>
      <w:tr w:rsidR="007D2E16" w14:paraId="0833CABC" w14:textId="77777777" w:rsidTr="00C3396C">
        <w:tc>
          <w:tcPr>
            <w:tcW w:w="9351" w:type="dxa"/>
          </w:tcPr>
          <w:p w14:paraId="08CBA98A" w14:textId="13B34B6C" w:rsidR="007D2E16" w:rsidRDefault="00027D08" w:rsidP="00C3396C">
            <w:pPr>
              <w:spacing w:after="0" w:line="276" w:lineRule="auto"/>
              <w:rPr>
                <w:rFonts w:cs="Arial"/>
              </w:rPr>
            </w:pPr>
            <w:r>
              <w:rPr>
                <w:rFonts w:cs="Arial"/>
              </w:rPr>
              <w:t>Heeft u aanvullingen/opmerkingen op de rapportages genoemd in §2.2?</w:t>
            </w:r>
          </w:p>
        </w:tc>
      </w:tr>
      <w:tr w:rsidR="00027D08" w14:paraId="0506C1D0" w14:textId="77777777" w:rsidTr="00C3396C">
        <w:tc>
          <w:tcPr>
            <w:tcW w:w="9351" w:type="dxa"/>
          </w:tcPr>
          <w:p w14:paraId="61368E87" w14:textId="77777777" w:rsidR="00027D08" w:rsidRDefault="00027D08" w:rsidP="00C3396C">
            <w:pPr>
              <w:spacing w:after="0" w:line="276" w:lineRule="auto"/>
              <w:rPr>
                <w:rFonts w:cs="Arial"/>
              </w:rPr>
            </w:pPr>
          </w:p>
        </w:tc>
      </w:tr>
      <w:tr w:rsidR="00027D08" w14:paraId="221479DA" w14:textId="77777777" w:rsidTr="00C3396C">
        <w:tc>
          <w:tcPr>
            <w:tcW w:w="9351" w:type="dxa"/>
          </w:tcPr>
          <w:p w14:paraId="35A550AB" w14:textId="27FC28F5" w:rsidR="00027D08" w:rsidRDefault="00027D08" w:rsidP="00C3396C">
            <w:pPr>
              <w:spacing w:after="0" w:line="276" w:lineRule="auto"/>
              <w:rPr>
                <w:rFonts w:cs="Arial"/>
              </w:rPr>
            </w:pPr>
            <w:r>
              <w:rPr>
                <w:rFonts w:cs="Arial"/>
              </w:rPr>
              <w:t>Wat is hierin werkbaar voor u? Termijnen?</w:t>
            </w:r>
          </w:p>
        </w:tc>
      </w:tr>
      <w:tr w:rsidR="00027D08" w14:paraId="3674873D" w14:textId="77777777" w:rsidTr="00C3396C">
        <w:tc>
          <w:tcPr>
            <w:tcW w:w="9351" w:type="dxa"/>
          </w:tcPr>
          <w:p w14:paraId="107D6ABD" w14:textId="77777777" w:rsidR="00027D08" w:rsidRDefault="00027D08" w:rsidP="00C3396C">
            <w:pPr>
              <w:spacing w:after="0" w:line="276" w:lineRule="auto"/>
              <w:rPr>
                <w:rFonts w:cs="Arial"/>
              </w:rPr>
            </w:pPr>
          </w:p>
        </w:tc>
      </w:tr>
      <w:tr w:rsidR="0085567E" w14:paraId="79AAE137" w14:textId="77777777" w:rsidTr="00C3396C">
        <w:tc>
          <w:tcPr>
            <w:tcW w:w="9351" w:type="dxa"/>
          </w:tcPr>
          <w:p w14:paraId="19F22610" w14:textId="57037A77" w:rsidR="0085567E" w:rsidRDefault="0085567E" w:rsidP="00C3396C">
            <w:pPr>
              <w:spacing w:after="0" w:line="276" w:lineRule="auto"/>
              <w:rPr>
                <w:rFonts w:cs="Arial"/>
              </w:rPr>
            </w:pPr>
            <w:r>
              <w:rPr>
                <w:rFonts w:cs="Arial"/>
              </w:rPr>
              <w:t xml:space="preserve">Op welke manier zou dit goed kunnen aansluiten op uw eigen systemen? </w:t>
            </w:r>
          </w:p>
        </w:tc>
      </w:tr>
      <w:tr w:rsidR="00027D08" w14:paraId="443CD6C4" w14:textId="77777777" w:rsidTr="00C3396C">
        <w:tc>
          <w:tcPr>
            <w:tcW w:w="9351" w:type="dxa"/>
          </w:tcPr>
          <w:p w14:paraId="3DD58ADB" w14:textId="77777777" w:rsidR="00027D08" w:rsidRDefault="00027D08" w:rsidP="00C3396C">
            <w:pPr>
              <w:spacing w:after="0" w:line="276" w:lineRule="auto"/>
              <w:rPr>
                <w:rFonts w:cs="Arial"/>
              </w:rPr>
            </w:pPr>
          </w:p>
        </w:tc>
      </w:tr>
    </w:tbl>
    <w:p w14:paraId="54FFFAE7" w14:textId="77777777" w:rsidR="00B77FB2" w:rsidRPr="00336047" w:rsidRDefault="00B77FB2" w:rsidP="00336047">
      <w:pPr>
        <w:spacing w:after="0" w:line="276" w:lineRule="auto"/>
        <w:rPr>
          <w:rFonts w:cs="Arial"/>
        </w:rPr>
      </w:pPr>
    </w:p>
    <w:p w14:paraId="1479F7A0" w14:textId="235EF809" w:rsidR="5877BC9A" w:rsidRPr="00E0633A" w:rsidRDefault="0A56E952" w:rsidP="00E0633A">
      <w:pPr>
        <w:rPr>
          <w:b/>
          <w:bCs/>
        </w:rPr>
      </w:pPr>
      <w:proofErr w:type="spellStart"/>
      <w:r w:rsidRPr="00E0633A">
        <w:rPr>
          <w:b/>
          <w:bCs/>
        </w:rPr>
        <w:t>Afschaling</w:t>
      </w:r>
      <w:proofErr w:type="spellEnd"/>
      <w:r w:rsidRPr="00E0633A">
        <w:rPr>
          <w:b/>
          <w:bCs/>
        </w:rPr>
        <w:t xml:space="preserve"> leerroute </w:t>
      </w:r>
    </w:p>
    <w:tbl>
      <w:tblPr>
        <w:tblStyle w:val="Tabelraster"/>
        <w:tblW w:w="0" w:type="auto"/>
        <w:tblLook w:val="04A0" w:firstRow="1" w:lastRow="0" w:firstColumn="1" w:lastColumn="0" w:noHBand="0" w:noVBand="1"/>
      </w:tblPr>
      <w:tblGrid>
        <w:gridCol w:w="9351"/>
      </w:tblGrid>
      <w:tr w:rsidR="00DA22DC" w14:paraId="601D078A" w14:textId="77777777" w:rsidTr="00784F46">
        <w:tc>
          <w:tcPr>
            <w:tcW w:w="9351" w:type="dxa"/>
          </w:tcPr>
          <w:p w14:paraId="48683098" w14:textId="77777777" w:rsidR="00DA22DC" w:rsidRDefault="00DA22DC" w:rsidP="00784F46">
            <w:pPr>
              <w:pStyle w:val="Heading3tussenkop"/>
            </w:pPr>
            <w:r w:rsidRPr="00B77FB2">
              <w:rPr>
                <w:sz w:val="20"/>
                <w:szCs w:val="20"/>
              </w:rPr>
              <w:t>Vragen</w:t>
            </w:r>
          </w:p>
        </w:tc>
      </w:tr>
      <w:tr w:rsidR="00DA22DC" w14:paraId="0C937F25" w14:textId="77777777" w:rsidTr="00784F46">
        <w:trPr>
          <w:trHeight w:val="155"/>
        </w:trPr>
        <w:tc>
          <w:tcPr>
            <w:tcW w:w="9351" w:type="dxa"/>
          </w:tcPr>
          <w:p w14:paraId="12817C8A" w14:textId="4163D5ED" w:rsidR="00DA22DC" w:rsidRDefault="00DA22DC" w:rsidP="007B10CD">
            <w:pPr>
              <w:spacing w:after="0" w:line="276" w:lineRule="auto"/>
              <w:rPr>
                <w:rFonts w:cs="Arial"/>
              </w:rPr>
            </w:pPr>
            <w:r w:rsidRPr="00DA22DC">
              <w:rPr>
                <w:rFonts w:eastAsia="Arial" w:cs="Arial"/>
              </w:rPr>
              <w:t>Hoe kijkt u naar de wijziging van leerroute als de onderwijsroute</w:t>
            </w:r>
            <w:r w:rsidR="007B10CD">
              <w:rPr>
                <w:rFonts w:eastAsia="Arial" w:cs="Arial"/>
              </w:rPr>
              <w:t xml:space="preserve"> (toch)</w:t>
            </w:r>
            <w:r w:rsidRPr="00DA22DC">
              <w:rPr>
                <w:rFonts w:eastAsia="Arial" w:cs="Arial"/>
              </w:rPr>
              <w:t xml:space="preserve"> niet haalbaar is? </w:t>
            </w:r>
          </w:p>
        </w:tc>
      </w:tr>
      <w:tr w:rsidR="007B10CD" w14:paraId="4BACDE0D" w14:textId="77777777" w:rsidTr="00784F46">
        <w:trPr>
          <w:trHeight w:val="155"/>
        </w:trPr>
        <w:tc>
          <w:tcPr>
            <w:tcW w:w="9351" w:type="dxa"/>
          </w:tcPr>
          <w:p w14:paraId="1D43C36D" w14:textId="77777777" w:rsidR="007B10CD" w:rsidRPr="00DA22DC" w:rsidRDefault="007B10CD" w:rsidP="007B10CD">
            <w:pPr>
              <w:spacing w:after="0" w:line="276" w:lineRule="auto"/>
              <w:rPr>
                <w:rFonts w:eastAsia="Arial" w:cs="Arial"/>
              </w:rPr>
            </w:pPr>
          </w:p>
        </w:tc>
      </w:tr>
      <w:tr w:rsidR="00DA22DC" w14:paraId="6E058F18" w14:textId="77777777" w:rsidTr="00784F46">
        <w:trPr>
          <w:trHeight w:val="155"/>
        </w:trPr>
        <w:tc>
          <w:tcPr>
            <w:tcW w:w="9351" w:type="dxa"/>
          </w:tcPr>
          <w:p w14:paraId="2D4292C6" w14:textId="6969A065" w:rsidR="00DA22DC" w:rsidRPr="004206F1" w:rsidRDefault="00DA22DC" w:rsidP="007B10CD">
            <w:pPr>
              <w:spacing w:after="0" w:line="276" w:lineRule="auto"/>
              <w:rPr>
                <w:rFonts w:cs="Arial"/>
              </w:rPr>
            </w:pPr>
            <w:r w:rsidRPr="00DA22DC">
              <w:rPr>
                <w:rFonts w:eastAsia="Arial" w:cs="Arial"/>
              </w:rPr>
              <w:t xml:space="preserve">Welke rol ziet u daarin voor zichzelf of juist niet? </w:t>
            </w:r>
          </w:p>
        </w:tc>
      </w:tr>
      <w:tr w:rsidR="007B10CD" w14:paraId="59D8934A" w14:textId="77777777" w:rsidTr="00784F46">
        <w:trPr>
          <w:trHeight w:val="155"/>
        </w:trPr>
        <w:tc>
          <w:tcPr>
            <w:tcW w:w="9351" w:type="dxa"/>
          </w:tcPr>
          <w:p w14:paraId="541C398C" w14:textId="77777777" w:rsidR="007B10CD" w:rsidRPr="00DA22DC" w:rsidRDefault="007B10CD" w:rsidP="007B10CD">
            <w:pPr>
              <w:spacing w:after="0" w:line="276" w:lineRule="auto"/>
              <w:rPr>
                <w:rFonts w:eastAsia="Arial" w:cs="Arial"/>
              </w:rPr>
            </w:pPr>
          </w:p>
        </w:tc>
      </w:tr>
      <w:tr w:rsidR="00DA22DC" w14:paraId="2457C912" w14:textId="77777777" w:rsidTr="00784F46">
        <w:trPr>
          <w:trHeight w:val="155"/>
        </w:trPr>
        <w:tc>
          <w:tcPr>
            <w:tcW w:w="9351" w:type="dxa"/>
          </w:tcPr>
          <w:p w14:paraId="01C6026D" w14:textId="45CD7414" w:rsidR="00DA22DC" w:rsidRPr="00DA22DC" w:rsidRDefault="00DA22DC" w:rsidP="007B10CD">
            <w:pPr>
              <w:spacing w:after="0" w:line="276" w:lineRule="auto"/>
              <w:rPr>
                <w:rFonts w:eastAsia="Arial" w:cs="Arial"/>
              </w:rPr>
            </w:pPr>
            <w:r w:rsidRPr="00DA22DC">
              <w:rPr>
                <w:rFonts w:eastAsia="Arial" w:cs="Arial"/>
              </w:rPr>
              <w:t xml:space="preserve">Welke kansen/ mogelijkheden ziet u hier? </w:t>
            </w:r>
          </w:p>
        </w:tc>
      </w:tr>
      <w:tr w:rsidR="007B10CD" w14:paraId="187315EF" w14:textId="77777777" w:rsidTr="00784F46">
        <w:trPr>
          <w:trHeight w:val="155"/>
        </w:trPr>
        <w:tc>
          <w:tcPr>
            <w:tcW w:w="9351" w:type="dxa"/>
          </w:tcPr>
          <w:p w14:paraId="5E164C1E" w14:textId="77777777" w:rsidR="007B10CD" w:rsidRPr="00DA22DC" w:rsidRDefault="007B10CD" w:rsidP="007B10CD">
            <w:pPr>
              <w:spacing w:after="0" w:line="276" w:lineRule="auto"/>
              <w:rPr>
                <w:rFonts w:eastAsia="Arial" w:cs="Arial"/>
              </w:rPr>
            </w:pPr>
          </w:p>
        </w:tc>
      </w:tr>
    </w:tbl>
    <w:p w14:paraId="215F008B" w14:textId="02EC022E" w:rsidR="2F9F5BD7" w:rsidRDefault="2F9F5BD7" w:rsidP="2F9F5BD7">
      <w:pPr>
        <w:spacing w:after="0" w:line="276" w:lineRule="auto"/>
        <w:rPr>
          <w:rFonts w:eastAsia="Arial" w:cs="Arial"/>
        </w:rPr>
      </w:pPr>
    </w:p>
    <w:p w14:paraId="79A423FA" w14:textId="1DD95BE9" w:rsidR="0085567E" w:rsidRPr="0085567E" w:rsidRDefault="0085567E" w:rsidP="2F9F5BD7">
      <w:pPr>
        <w:spacing w:after="0" w:line="276" w:lineRule="auto"/>
        <w:rPr>
          <w:rFonts w:eastAsia="Arial" w:cs="Arial"/>
          <w:b/>
          <w:bCs/>
        </w:rPr>
      </w:pPr>
      <w:proofErr w:type="spellStart"/>
      <w:r w:rsidRPr="0085567E">
        <w:rPr>
          <w:rFonts w:eastAsia="Arial" w:cs="Arial"/>
          <w:b/>
          <w:bCs/>
        </w:rPr>
        <w:t>KPI’s</w:t>
      </w:r>
      <w:proofErr w:type="spellEnd"/>
    </w:p>
    <w:p w14:paraId="439312A8" w14:textId="77777777" w:rsidR="0085567E" w:rsidRDefault="0085567E" w:rsidP="2F9F5BD7">
      <w:pPr>
        <w:spacing w:after="0" w:line="276" w:lineRule="auto"/>
        <w:rPr>
          <w:rFonts w:eastAsia="Arial" w:cs="Arial"/>
        </w:rPr>
      </w:pPr>
    </w:p>
    <w:tbl>
      <w:tblPr>
        <w:tblStyle w:val="Tabelraster"/>
        <w:tblW w:w="0" w:type="auto"/>
        <w:tblLook w:val="04A0" w:firstRow="1" w:lastRow="0" w:firstColumn="1" w:lastColumn="0" w:noHBand="0" w:noVBand="1"/>
      </w:tblPr>
      <w:tblGrid>
        <w:gridCol w:w="9351"/>
      </w:tblGrid>
      <w:tr w:rsidR="0085567E" w14:paraId="1485E91F" w14:textId="77777777" w:rsidTr="00F4608E">
        <w:trPr>
          <w:trHeight w:val="486"/>
        </w:trPr>
        <w:tc>
          <w:tcPr>
            <w:tcW w:w="9351" w:type="dxa"/>
          </w:tcPr>
          <w:p w14:paraId="33A32317" w14:textId="77777777" w:rsidR="0085567E" w:rsidRDefault="0085567E" w:rsidP="00784F46">
            <w:pPr>
              <w:pStyle w:val="Heading3tussenkop"/>
            </w:pPr>
            <w:r w:rsidRPr="00B77FB2">
              <w:rPr>
                <w:sz w:val="20"/>
                <w:szCs w:val="20"/>
              </w:rPr>
              <w:lastRenderedPageBreak/>
              <w:t>Vragen</w:t>
            </w:r>
          </w:p>
        </w:tc>
      </w:tr>
      <w:tr w:rsidR="0085567E" w14:paraId="57FF072E" w14:textId="77777777" w:rsidTr="00784F46">
        <w:tc>
          <w:tcPr>
            <w:tcW w:w="9351" w:type="dxa"/>
          </w:tcPr>
          <w:p w14:paraId="704D13D7" w14:textId="4C9C024E" w:rsidR="0085567E" w:rsidRDefault="0085567E" w:rsidP="00784F46">
            <w:pPr>
              <w:spacing w:after="0" w:line="276" w:lineRule="auto"/>
              <w:rPr>
                <w:rFonts w:cs="Arial"/>
              </w:rPr>
            </w:pPr>
            <w:r>
              <w:rPr>
                <w:rFonts w:cs="Arial"/>
              </w:rPr>
              <w:t xml:space="preserve">Welke </w:t>
            </w:r>
            <w:proofErr w:type="spellStart"/>
            <w:r>
              <w:rPr>
                <w:rFonts w:cs="Arial"/>
              </w:rPr>
              <w:t>KPI’s</w:t>
            </w:r>
            <w:proofErr w:type="spellEnd"/>
            <w:r>
              <w:rPr>
                <w:rFonts w:cs="Arial"/>
              </w:rPr>
              <w:t xml:space="preserve">/ prestatie indicatoren zijn </w:t>
            </w:r>
            <w:r w:rsidR="00AD3886">
              <w:rPr>
                <w:rFonts w:cs="Arial"/>
              </w:rPr>
              <w:t>van toegevoegde waarde?</w:t>
            </w:r>
            <w:r>
              <w:rPr>
                <w:rFonts w:cs="Arial"/>
              </w:rPr>
              <w:t xml:space="preserve"> </w:t>
            </w:r>
          </w:p>
        </w:tc>
      </w:tr>
      <w:tr w:rsidR="00F4608E" w14:paraId="0CB1D4A7" w14:textId="77777777" w:rsidTr="00784F46">
        <w:tc>
          <w:tcPr>
            <w:tcW w:w="9351" w:type="dxa"/>
          </w:tcPr>
          <w:p w14:paraId="2FAFF75F" w14:textId="77777777" w:rsidR="00F4608E" w:rsidRDefault="00F4608E" w:rsidP="00784F46">
            <w:pPr>
              <w:spacing w:after="0" w:line="276" w:lineRule="auto"/>
              <w:rPr>
                <w:rFonts w:cs="Arial"/>
              </w:rPr>
            </w:pPr>
          </w:p>
        </w:tc>
      </w:tr>
      <w:tr w:rsidR="00AD3886" w14:paraId="39903821" w14:textId="77777777" w:rsidTr="00AD3886">
        <w:tc>
          <w:tcPr>
            <w:tcW w:w="9351" w:type="dxa"/>
          </w:tcPr>
          <w:p w14:paraId="1AE0B519" w14:textId="77777777" w:rsidR="00AD3886" w:rsidRDefault="00AD3886" w:rsidP="00104E20">
            <w:pPr>
              <w:spacing w:after="0" w:line="276" w:lineRule="auto"/>
              <w:rPr>
                <w:rFonts w:cs="Arial"/>
              </w:rPr>
            </w:pPr>
            <w:r>
              <w:rPr>
                <w:rFonts w:cs="Arial"/>
              </w:rPr>
              <w:t xml:space="preserve">Welke </w:t>
            </w:r>
            <w:proofErr w:type="spellStart"/>
            <w:r>
              <w:rPr>
                <w:rFonts w:cs="Arial"/>
              </w:rPr>
              <w:t>KPI’s</w:t>
            </w:r>
            <w:proofErr w:type="spellEnd"/>
            <w:r>
              <w:rPr>
                <w:rFonts w:cs="Arial"/>
              </w:rPr>
              <w:t xml:space="preserve">/ prestatie indicatoren zijn meetbaar voor u? </w:t>
            </w:r>
          </w:p>
        </w:tc>
      </w:tr>
      <w:tr w:rsidR="00AD3886" w14:paraId="0795D67C" w14:textId="77777777" w:rsidTr="00AD3886">
        <w:tc>
          <w:tcPr>
            <w:tcW w:w="9351" w:type="dxa"/>
          </w:tcPr>
          <w:p w14:paraId="6CC61EBB" w14:textId="77777777" w:rsidR="00AD3886" w:rsidRDefault="00AD3886" w:rsidP="00104E20">
            <w:pPr>
              <w:spacing w:after="0" w:line="276" w:lineRule="auto"/>
              <w:rPr>
                <w:rFonts w:cs="Arial"/>
              </w:rPr>
            </w:pPr>
          </w:p>
        </w:tc>
      </w:tr>
      <w:tr w:rsidR="0085567E" w14:paraId="78FC7290" w14:textId="77777777" w:rsidTr="00784F46">
        <w:tc>
          <w:tcPr>
            <w:tcW w:w="9351" w:type="dxa"/>
          </w:tcPr>
          <w:p w14:paraId="47FABB9E" w14:textId="543D301E" w:rsidR="0085567E" w:rsidRDefault="0085567E" w:rsidP="00784F46">
            <w:pPr>
              <w:spacing w:after="0" w:line="276" w:lineRule="auto"/>
              <w:rPr>
                <w:rFonts w:cs="Arial"/>
              </w:rPr>
            </w:pPr>
            <w:r>
              <w:rPr>
                <w:rFonts w:cs="Arial"/>
              </w:rPr>
              <w:t xml:space="preserve">Welke resultaten van de Onderwijsroute meet u zelf op dit moment? </w:t>
            </w:r>
          </w:p>
        </w:tc>
      </w:tr>
      <w:tr w:rsidR="00F4608E" w14:paraId="4A785D35" w14:textId="77777777" w:rsidTr="00784F46">
        <w:tc>
          <w:tcPr>
            <w:tcW w:w="9351" w:type="dxa"/>
          </w:tcPr>
          <w:p w14:paraId="74A07368" w14:textId="77777777" w:rsidR="00F4608E" w:rsidRDefault="00F4608E" w:rsidP="00784F46">
            <w:pPr>
              <w:spacing w:after="0" w:line="276" w:lineRule="auto"/>
              <w:rPr>
                <w:rFonts w:cs="Arial"/>
              </w:rPr>
            </w:pPr>
          </w:p>
        </w:tc>
      </w:tr>
      <w:tr w:rsidR="0085567E" w14:paraId="5B978040" w14:textId="77777777" w:rsidTr="00784F46">
        <w:tc>
          <w:tcPr>
            <w:tcW w:w="9351" w:type="dxa"/>
          </w:tcPr>
          <w:p w14:paraId="232EF5C6" w14:textId="5F973A16" w:rsidR="0085567E" w:rsidRDefault="0085567E" w:rsidP="00784F46">
            <w:pPr>
              <w:spacing w:after="0" w:line="276" w:lineRule="auto"/>
              <w:rPr>
                <w:rFonts w:cs="Arial"/>
              </w:rPr>
            </w:pPr>
            <w:r>
              <w:rPr>
                <w:rFonts w:cs="Arial"/>
              </w:rPr>
              <w:t xml:space="preserve">Een KPI als: Minimaal 80% behaalt de Onderwijsroute binnen 24 maanden’’/ Minimaal 80% stroomt vanuit de Onderwijsroute door naar een MBO2 opleiding of hoger’’. Hoe kijkt u daarnaar? </w:t>
            </w:r>
          </w:p>
        </w:tc>
      </w:tr>
      <w:tr w:rsidR="00F4608E" w14:paraId="2D51B0EA" w14:textId="77777777" w:rsidTr="00784F46">
        <w:tc>
          <w:tcPr>
            <w:tcW w:w="9351" w:type="dxa"/>
          </w:tcPr>
          <w:p w14:paraId="41D89826" w14:textId="77777777" w:rsidR="00F4608E" w:rsidRDefault="00F4608E" w:rsidP="00784F46">
            <w:pPr>
              <w:spacing w:after="0" w:line="276" w:lineRule="auto"/>
              <w:rPr>
                <w:rFonts w:cs="Arial"/>
              </w:rPr>
            </w:pPr>
          </w:p>
        </w:tc>
      </w:tr>
    </w:tbl>
    <w:p w14:paraId="75FA2631" w14:textId="77777777" w:rsidR="0085567E" w:rsidRDefault="0085567E" w:rsidP="59B0F114">
      <w:pPr>
        <w:spacing w:after="0" w:line="276" w:lineRule="auto"/>
        <w:rPr>
          <w:rFonts w:eastAsia="Arial" w:cs="Arial"/>
        </w:rPr>
      </w:pPr>
    </w:p>
    <w:p w14:paraId="0029E9FD" w14:textId="6E6BFA78" w:rsidR="59B0F114" w:rsidRDefault="012BFDDE" w:rsidP="59B0F114">
      <w:pPr>
        <w:spacing w:after="0" w:line="276" w:lineRule="auto"/>
        <w:rPr>
          <w:rFonts w:eastAsia="Arial" w:cs="Arial"/>
          <w:b/>
        </w:rPr>
      </w:pPr>
      <w:r w:rsidRPr="77AC454A">
        <w:rPr>
          <w:rFonts w:eastAsia="Arial" w:cs="Arial"/>
          <w:b/>
        </w:rPr>
        <w:t>Jongeren lager opgeleid</w:t>
      </w:r>
    </w:p>
    <w:p w14:paraId="73A3EDFD" w14:textId="6B1197D4" w:rsidR="2B15A8E7" w:rsidRDefault="2B15A8E7" w:rsidP="2B15A8E7">
      <w:pPr>
        <w:spacing w:after="0" w:line="276" w:lineRule="auto"/>
        <w:rPr>
          <w:rFonts w:eastAsia="Arial" w:cs="Arial"/>
        </w:rPr>
      </w:pPr>
    </w:p>
    <w:tbl>
      <w:tblPr>
        <w:tblStyle w:val="Tabelraster"/>
        <w:tblW w:w="0" w:type="auto"/>
        <w:tblLook w:val="04A0" w:firstRow="1" w:lastRow="0" w:firstColumn="1" w:lastColumn="0" w:noHBand="0" w:noVBand="1"/>
      </w:tblPr>
      <w:tblGrid>
        <w:gridCol w:w="9351"/>
      </w:tblGrid>
      <w:tr w:rsidR="0085567E" w14:paraId="77BC5B45" w14:textId="77777777" w:rsidTr="00784F46">
        <w:tc>
          <w:tcPr>
            <w:tcW w:w="9351" w:type="dxa"/>
          </w:tcPr>
          <w:p w14:paraId="221AC320" w14:textId="77777777" w:rsidR="0085567E" w:rsidRDefault="0085567E" w:rsidP="00784F46">
            <w:pPr>
              <w:pStyle w:val="Heading3tussenkop"/>
            </w:pPr>
            <w:r w:rsidRPr="00B77FB2">
              <w:rPr>
                <w:sz w:val="20"/>
                <w:szCs w:val="20"/>
              </w:rPr>
              <w:t>Vragen</w:t>
            </w:r>
          </w:p>
        </w:tc>
      </w:tr>
      <w:tr w:rsidR="0085567E" w14:paraId="5CA5E3D1" w14:textId="77777777" w:rsidTr="00784F46">
        <w:tc>
          <w:tcPr>
            <w:tcW w:w="9351" w:type="dxa"/>
          </w:tcPr>
          <w:p w14:paraId="10064C32" w14:textId="7B438BC0" w:rsidR="0085567E" w:rsidRPr="0085567E" w:rsidRDefault="0085567E" w:rsidP="00784F46">
            <w:pPr>
              <w:spacing w:after="0" w:line="276" w:lineRule="auto"/>
              <w:rPr>
                <w:rFonts w:eastAsia="Arial" w:cs="Arial"/>
              </w:rPr>
            </w:pPr>
            <w:r w:rsidRPr="0085567E">
              <w:rPr>
                <w:rFonts w:eastAsia="Arial" w:cs="Arial"/>
              </w:rPr>
              <w:t>Hoe kijkt u naar de groep</w:t>
            </w:r>
            <w:r w:rsidR="00E4194C">
              <w:rPr>
                <w:rFonts w:eastAsia="Arial" w:cs="Arial"/>
              </w:rPr>
              <w:t xml:space="preserve"> </w:t>
            </w:r>
            <w:r w:rsidR="00E4194C" w:rsidRPr="1A37366F">
              <w:rPr>
                <w:rFonts w:eastAsia="Arial" w:cs="Arial"/>
              </w:rPr>
              <w:t xml:space="preserve">jongeren </w:t>
            </w:r>
            <w:r w:rsidR="00E4194C" w:rsidRPr="06E278F5">
              <w:rPr>
                <w:rFonts w:eastAsia="Arial" w:cs="Arial"/>
              </w:rPr>
              <w:t xml:space="preserve">die lager </w:t>
            </w:r>
            <w:r w:rsidR="00E4194C" w:rsidRPr="13950FE5">
              <w:rPr>
                <w:rFonts w:eastAsia="Arial" w:cs="Arial"/>
              </w:rPr>
              <w:t>opgeleid zijn in land van herkomst</w:t>
            </w:r>
            <w:r w:rsidR="00E4194C">
              <w:rPr>
                <w:rFonts w:eastAsia="Arial" w:cs="Arial"/>
              </w:rPr>
              <w:t xml:space="preserve"> </w:t>
            </w:r>
            <w:r w:rsidR="00E4194C" w:rsidRPr="486BF025">
              <w:rPr>
                <w:rFonts w:eastAsia="Arial" w:cs="Arial"/>
              </w:rPr>
              <w:t xml:space="preserve">niet </w:t>
            </w:r>
            <w:r w:rsidR="00E4194C" w:rsidRPr="6CDD351D">
              <w:rPr>
                <w:rFonts w:eastAsia="Arial" w:cs="Arial"/>
              </w:rPr>
              <w:t xml:space="preserve">kunnen starten met </w:t>
            </w:r>
            <w:r w:rsidR="00E4194C" w:rsidRPr="625ACF52">
              <w:rPr>
                <w:rFonts w:eastAsia="Arial" w:cs="Arial"/>
              </w:rPr>
              <w:t xml:space="preserve">de </w:t>
            </w:r>
            <w:r w:rsidR="00E4194C" w:rsidRPr="42F7826B">
              <w:rPr>
                <w:rFonts w:eastAsia="Arial" w:cs="Arial"/>
              </w:rPr>
              <w:t xml:space="preserve">onderwijsroute </w:t>
            </w:r>
            <w:r w:rsidR="00E4194C" w:rsidRPr="67F59C12">
              <w:rPr>
                <w:rFonts w:eastAsia="Arial" w:cs="Arial"/>
              </w:rPr>
              <w:t xml:space="preserve">terwijl dat qua </w:t>
            </w:r>
            <w:r w:rsidR="00E4194C" w:rsidRPr="2E54EA9C">
              <w:rPr>
                <w:rFonts w:eastAsia="Arial" w:cs="Arial"/>
              </w:rPr>
              <w:t xml:space="preserve">leeftijd/ </w:t>
            </w:r>
            <w:r w:rsidR="00E4194C" w:rsidRPr="2B15A8E7">
              <w:rPr>
                <w:rFonts w:eastAsia="Arial" w:cs="Arial"/>
              </w:rPr>
              <w:t>toekomstperspectief</w:t>
            </w:r>
            <w:r w:rsidR="00E4194C" w:rsidRPr="1C04D4A0">
              <w:rPr>
                <w:rFonts w:eastAsia="Arial" w:cs="Arial"/>
              </w:rPr>
              <w:t xml:space="preserve"> </w:t>
            </w:r>
            <w:r w:rsidR="00E4194C" w:rsidRPr="2E54EA9C">
              <w:rPr>
                <w:rFonts w:eastAsia="Arial" w:cs="Arial"/>
              </w:rPr>
              <w:t xml:space="preserve">wel </w:t>
            </w:r>
            <w:r w:rsidR="00E4194C" w:rsidRPr="2B15A8E7">
              <w:rPr>
                <w:rFonts w:eastAsia="Arial" w:cs="Arial"/>
              </w:rPr>
              <w:t>wenselijk zou zij</w:t>
            </w:r>
            <w:r w:rsidR="00E4194C">
              <w:rPr>
                <w:rFonts w:eastAsia="Arial" w:cs="Arial"/>
              </w:rPr>
              <w:t>n</w:t>
            </w:r>
            <w:r w:rsidRPr="0085567E">
              <w:rPr>
                <w:rFonts w:eastAsia="Arial" w:cs="Arial"/>
              </w:rPr>
              <w:t>?</w:t>
            </w:r>
          </w:p>
        </w:tc>
      </w:tr>
      <w:tr w:rsidR="00E4194C" w14:paraId="4A79A56A" w14:textId="77777777" w:rsidTr="00784F46">
        <w:tc>
          <w:tcPr>
            <w:tcW w:w="9351" w:type="dxa"/>
          </w:tcPr>
          <w:p w14:paraId="2B8FE60F" w14:textId="77777777" w:rsidR="00E4194C" w:rsidRPr="0085567E" w:rsidRDefault="00E4194C" w:rsidP="00784F46">
            <w:pPr>
              <w:spacing w:after="0" w:line="276" w:lineRule="auto"/>
              <w:rPr>
                <w:rFonts w:eastAsia="Arial" w:cs="Arial"/>
              </w:rPr>
            </w:pPr>
          </w:p>
        </w:tc>
      </w:tr>
      <w:tr w:rsidR="0085567E" w14:paraId="589B6B4E" w14:textId="77777777" w:rsidTr="00784F46">
        <w:tc>
          <w:tcPr>
            <w:tcW w:w="9351" w:type="dxa"/>
          </w:tcPr>
          <w:p w14:paraId="5789B2C1" w14:textId="4D16BA8F" w:rsidR="0085567E" w:rsidRPr="0085567E" w:rsidRDefault="0085567E" w:rsidP="00E4194C">
            <w:pPr>
              <w:spacing w:after="0" w:line="276" w:lineRule="auto"/>
              <w:rPr>
                <w:rFonts w:eastAsia="Arial" w:cs="Arial"/>
              </w:rPr>
            </w:pPr>
            <w:r w:rsidRPr="0085567E">
              <w:rPr>
                <w:rFonts w:eastAsia="Arial" w:cs="Arial"/>
              </w:rPr>
              <w:t xml:space="preserve">Welke mogelijkheden ziet u voor deze groep binnen het aanbod van de Onderwijsroute? </w:t>
            </w:r>
          </w:p>
        </w:tc>
      </w:tr>
      <w:tr w:rsidR="00E4194C" w14:paraId="50290941" w14:textId="77777777" w:rsidTr="00784F46">
        <w:tc>
          <w:tcPr>
            <w:tcW w:w="9351" w:type="dxa"/>
          </w:tcPr>
          <w:p w14:paraId="20A0B413" w14:textId="77777777" w:rsidR="00E4194C" w:rsidRPr="0085567E" w:rsidRDefault="00E4194C" w:rsidP="00E4194C">
            <w:pPr>
              <w:spacing w:after="0" w:line="276" w:lineRule="auto"/>
              <w:rPr>
                <w:rFonts w:eastAsia="Arial" w:cs="Arial"/>
              </w:rPr>
            </w:pPr>
          </w:p>
        </w:tc>
      </w:tr>
    </w:tbl>
    <w:p w14:paraId="4DDB3CB9" w14:textId="77777777" w:rsidR="0085567E" w:rsidRDefault="0085567E" w:rsidP="391CC783">
      <w:pPr>
        <w:spacing w:after="0" w:line="276" w:lineRule="auto"/>
        <w:rPr>
          <w:rFonts w:eastAsia="Arial" w:cs="Arial"/>
        </w:rPr>
      </w:pPr>
    </w:p>
    <w:p w14:paraId="4ADF2F7E" w14:textId="1658C948" w:rsidR="1B3E1801" w:rsidRDefault="1B3E1801" w:rsidP="391CC783">
      <w:pPr>
        <w:spacing w:after="0" w:line="276" w:lineRule="auto"/>
        <w:rPr>
          <w:rFonts w:eastAsia="Arial" w:cs="Arial"/>
        </w:rPr>
      </w:pPr>
      <w:r w:rsidRPr="4A0C2A6B">
        <w:rPr>
          <w:rFonts w:eastAsia="Arial" w:cs="Arial"/>
          <w:b/>
          <w:bCs/>
        </w:rPr>
        <w:t>Zorgvragen</w:t>
      </w:r>
    </w:p>
    <w:p w14:paraId="7AB6B221" w14:textId="2943EFBC" w:rsidR="7649E234" w:rsidRDefault="7649E234" w:rsidP="7649E234">
      <w:pPr>
        <w:spacing w:after="0" w:line="276" w:lineRule="auto"/>
        <w:rPr>
          <w:rFonts w:eastAsia="Arial" w:cs="Arial"/>
        </w:rPr>
      </w:pPr>
    </w:p>
    <w:tbl>
      <w:tblPr>
        <w:tblStyle w:val="Tabelraster"/>
        <w:tblW w:w="0" w:type="auto"/>
        <w:tblLook w:val="04A0" w:firstRow="1" w:lastRow="0" w:firstColumn="1" w:lastColumn="0" w:noHBand="0" w:noVBand="1"/>
      </w:tblPr>
      <w:tblGrid>
        <w:gridCol w:w="9351"/>
      </w:tblGrid>
      <w:tr w:rsidR="0085567E" w14:paraId="1AFEC1B9" w14:textId="77777777" w:rsidTr="00784F46">
        <w:tc>
          <w:tcPr>
            <w:tcW w:w="9351" w:type="dxa"/>
          </w:tcPr>
          <w:p w14:paraId="2758F6BF" w14:textId="77777777" w:rsidR="0085567E" w:rsidRDefault="0085567E" w:rsidP="00784F46">
            <w:pPr>
              <w:pStyle w:val="Heading3tussenkop"/>
            </w:pPr>
            <w:r w:rsidRPr="00B77FB2">
              <w:rPr>
                <w:sz w:val="20"/>
                <w:szCs w:val="20"/>
              </w:rPr>
              <w:t>Vragen</w:t>
            </w:r>
          </w:p>
        </w:tc>
      </w:tr>
      <w:tr w:rsidR="0085567E" w14:paraId="4226A4CB" w14:textId="77777777" w:rsidTr="00784F46">
        <w:tc>
          <w:tcPr>
            <w:tcW w:w="9351" w:type="dxa"/>
          </w:tcPr>
          <w:p w14:paraId="3A5AA2DC" w14:textId="55B0B8D0" w:rsidR="0085567E" w:rsidRPr="0085567E" w:rsidRDefault="0085567E" w:rsidP="00E4194C">
            <w:pPr>
              <w:spacing w:after="0" w:line="276" w:lineRule="auto"/>
              <w:rPr>
                <w:rFonts w:eastAsia="Arial" w:cs="Arial"/>
              </w:rPr>
            </w:pPr>
            <w:r w:rsidRPr="0085567E">
              <w:rPr>
                <w:rFonts w:eastAsia="Arial" w:cs="Arial"/>
              </w:rPr>
              <w:t xml:space="preserve">Welke verantwoordelijkheid ziet u hier voor uzelf als aanbieder. Welke verantwoordelijkheid ziet u voor de gemeente. </w:t>
            </w:r>
          </w:p>
        </w:tc>
      </w:tr>
      <w:tr w:rsidR="00E4194C" w14:paraId="5E661A48" w14:textId="77777777" w:rsidTr="00784F46">
        <w:tc>
          <w:tcPr>
            <w:tcW w:w="9351" w:type="dxa"/>
          </w:tcPr>
          <w:p w14:paraId="285BA217" w14:textId="77777777" w:rsidR="00E4194C" w:rsidRPr="0085567E" w:rsidRDefault="00E4194C" w:rsidP="00E4194C">
            <w:pPr>
              <w:spacing w:after="0" w:line="276" w:lineRule="auto"/>
              <w:rPr>
                <w:rFonts w:eastAsia="Arial" w:cs="Arial"/>
              </w:rPr>
            </w:pPr>
          </w:p>
        </w:tc>
      </w:tr>
      <w:tr w:rsidR="0085567E" w14:paraId="5A1ECB8D" w14:textId="77777777" w:rsidTr="00784F46">
        <w:tc>
          <w:tcPr>
            <w:tcW w:w="9351" w:type="dxa"/>
          </w:tcPr>
          <w:p w14:paraId="38E8E826" w14:textId="106F8527" w:rsidR="0085567E" w:rsidRPr="0085567E" w:rsidRDefault="0085567E" w:rsidP="00E4194C">
            <w:pPr>
              <w:spacing w:after="0" w:line="276" w:lineRule="auto"/>
              <w:rPr>
                <w:rFonts w:eastAsia="Arial" w:cs="Arial"/>
              </w:rPr>
            </w:pPr>
            <w:r w:rsidRPr="0085567E">
              <w:rPr>
                <w:rFonts w:eastAsia="Arial" w:cs="Arial"/>
              </w:rPr>
              <w:t xml:space="preserve">In hoeverre kunnen inburgeraars gebruik maken van het zorgaanbod binnen de onderwijsinstelling en wat houdt dit zorgaanbod in? </w:t>
            </w:r>
          </w:p>
        </w:tc>
      </w:tr>
      <w:tr w:rsidR="00E4194C" w14:paraId="42D33A56" w14:textId="77777777" w:rsidTr="00784F46">
        <w:tc>
          <w:tcPr>
            <w:tcW w:w="9351" w:type="dxa"/>
          </w:tcPr>
          <w:p w14:paraId="59CDAF84" w14:textId="77777777" w:rsidR="00E4194C" w:rsidRPr="0085567E" w:rsidRDefault="00E4194C" w:rsidP="00E4194C">
            <w:pPr>
              <w:spacing w:after="0" w:line="276" w:lineRule="auto"/>
              <w:rPr>
                <w:rFonts w:eastAsia="Arial" w:cs="Arial"/>
              </w:rPr>
            </w:pPr>
          </w:p>
        </w:tc>
      </w:tr>
    </w:tbl>
    <w:p w14:paraId="1F40572E" w14:textId="77777777" w:rsidR="00571E86" w:rsidRPr="00571E86" w:rsidRDefault="00571E86" w:rsidP="00571E86">
      <w:pPr>
        <w:spacing w:after="0" w:line="276" w:lineRule="auto"/>
        <w:rPr>
          <w:rFonts w:eastAsia="Arial" w:cs="Arial"/>
          <w:b/>
          <w:bCs/>
        </w:rPr>
      </w:pPr>
    </w:p>
    <w:p w14:paraId="11055A54" w14:textId="678F8FED" w:rsidR="00571E86" w:rsidRPr="00571E86" w:rsidRDefault="00571E86" w:rsidP="00571E86">
      <w:pPr>
        <w:spacing w:after="0" w:line="276" w:lineRule="auto"/>
        <w:rPr>
          <w:rFonts w:eastAsia="Arial" w:cs="Arial"/>
          <w:b/>
          <w:bCs/>
        </w:rPr>
      </w:pPr>
      <w:r w:rsidRPr="00571E86">
        <w:rPr>
          <w:rFonts w:eastAsia="Arial" w:cs="Arial"/>
          <w:b/>
          <w:bCs/>
        </w:rPr>
        <w:t>Startklas</w:t>
      </w:r>
    </w:p>
    <w:p w14:paraId="636054AF" w14:textId="77777777" w:rsidR="00EB76E4" w:rsidRDefault="00EB76E4" w:rsidP="00571E86">
      <w:pPr>
        <w:spacing w:after="0" w:line="276" w:lineRule="auto"/>
        <w:rPr>
          <w:rFonts w:eastAsia="Arial" w:cs="Arial"/>
        </w:rPr>
      </w:pPr>
    </w:p>
    <w:tbl>
      <w:tblPr>
        <w:tblStyle w:val="Tabelraster"/>
        <w:tblW w:w="0" w:type="auto"/>
        <w:tblLook w:val="04A0" w:firstRow="1" w:lastRow="0" w:firstColumn="1" w:lastColumn="0" w:noHBand="0" w:noVBand="1"/>
      </w:tblPr>
      <w:tblGrid>
        <w:gridCol w:w="9351"/>
      </w:tblGrid>
      <w:tr w:rsidR="0085567E" w14:paraId="5F022EEF" w14:textId="77777777" w:rsidTr="00784F46">
        <w:tc>
          <w:tcPr>
            <w:tcW w:w="9351" w:type="dxa"/>
          </w:tcPr>
          <w:p w14:paraId="283D9ECF" w14:textId="77777777" w:rsidR="0085567E" w:rsidRDefault="0085567E" w:rsidP="00784F46">
            <w:pPr>
              <w:pStyle w:val="Heading3tussenkop"/>
            </w:pPr>
            <w:r w:rsidRPr="00B77FB2">
              <w:rPr>
                <w:sz w:val="20"/>
                <w:szCs w:val="20"/>
              </w:rPr>
              <w:t>Vragen</w:t>
            </w:r>
          </w:p>
        </w:tc>
      </w:tr>
      <w:tr w:rsidR="0085567E" w14:paraId="3CE71DFB" w14:textId="77777777" w:rsidTr="00784F46">
        <w:tc>
          <w:tcPr>
            <w:tcW w:w="9351" w:type="dxa"/>
          </w:tcPr>
          <w:p w14:paraId="481A6CC5" w14:textId="3F5783F3" w:rsidR="0085567E" w:rsidRPr="0085567E" w:rsidRDefault="0085567E" w:rsidP="0085567E">
            <w:pPr>
              <w:spacing w:after="0" w:line="276" w:lineRule="auto"/>
              <w:rPr>
                <w:rFonts w:eastAsia="Arial" w:cs="Arial"/>
              </w:rPr>
            </w:pPr>
            <w:r w:rsidRPr="0085567E">
              <w:rPr>
                <w:rFonts w:eastAsia="Arial" w:cs="Arial"/>
              </w:rPr>
              <w:t xml:space="preserve">Hoe ziet u dit qua bekostiging? Hoe ziet u het </w:t>
            </w:r>
            <w:r w:rsidR="00DE64D9" w:rsidRPr="0085567E">
              <w:rPr>
                <w:rFonts w:eastAsia="Arial" w:cs="Arial"/>
              </w:rPr>
              <w:t>financiële</w:t>
            </w:r>
            <w:r w:rsidRPr="0085567E">
              <w:rPr>
                <w:rFonts w:eastAsia="Arial" w:cs="Arial"/>
              </w:rPr>
              <w:t xml:space="preserve"> plaatje met een startklas?</w:t>
            </w:r>
          </w:p>
          <w:p w14:paraId="71CF6874" w14:textId="53051910" w:rsidR="0085567E" w:rsidRPr="0085567E" w:rsidRDefault="0085567E" w:rsidP="00784F46">
            <w:pPr>
              <w:spacing w:after="0" w:line="276" w:lineRule="auto"/>
              <w:rPr>
                <w:rFonts w:eastAsia="Arial" w:cs="Arial"/>
              </w:rPr>
            </w:pPr>
          </w:p>
        </w:tc>
      </w:tr>
      <w:tr w:rsidR="0085567E" w14:paraId="62AAF1A4" w14:textId="77777777" w:rsidTr="00784F46">
        <w:tc>
          <w:tcPr>
            <w:tcW w:w="9351" w:type="dxa"/>
          </w:tcPr>
          <w:p w14:paraId="68AC010C" w14:textId="77777777" w:rsidR="0085567E" w:rsidRPr="0085567E" w:rsidRDefault="0085567E" w:rsidP="0085567E">
            <w:pPr>
              <w:spacing w:after="0" w:line="276" w:lineRule="auto"/>
              <w:rPr>
                <w:rFonts w:eastAsia="Arial" w:cs="Arial"/>
              </w:rPr>
            </w:pPr>
            <w:r w:rsidRPr="0085567E">
              <w:rPr>
                <w:rFonts w:eastAsia="Arial" w:cs="Arial"/>
              </w:rPr>
              <w:t>Ziet u meerwaarde in een startklas? Zo ja, welke meerwaarde is dit?</w:t>
            </w:r>
          </w:p>
          <w:p w14:paraId="0DE343C1" w14:textId="77777777" w:rsidR="0085567E" w:rsidRPr="0085567E" w:rsidRDefault="0085567E" w:rsidP="0085567E">
            <w:pPr>
              <w:spacing w:after="0" w:line="276" w:lineRule="auto"/>
              <w:rPr>
                <w:rFonts w:eastAsia="Arial" w:cs="Arial"/>
              </w:rPr>
            </w:pPr>
          </w:p>
        </w:tc>
      </w:tr>
      <w:tr w:rsidR="0085567E" w14:paraId="5DE3F244" w14:textId="77777777" w:rsidTr="00784F46">
        <w:tc>
          <w:tcPr>
            <w:tcW w:w="9351" w:type="dxa"/>
          </w:tcPr>
          <w:p w14:paraId="2F49AF47" w14:textId="77777777" w:rsidR="0085567E" w:rsidRPr="0085567E" w:rsidRDefault="0085567E" w:rsidP="0085567E">
            <w:pPr>
              <w:spacing w:after="0" w:line="276" w:lineRule="auto"/>
              <w:rPr>
                <w:rFonts w:eastAsia="Arial" w:cs="Arial"/>
              </w:rPr>
            </w:pPr>
            <w:r w:rsidRPr="0085567E">
              <w:rPr>
                <w:rFonts w:eastAsia="Arial" w:cs="Arial"/>
              </w:rPr>
              <w:t>Hoe zou u dit vormgeven?</w:t>
            </w:r>
          </w:p>
          <w:p w14:paraId="1B2B0ED0" w14:textId="77777777" w:rsidR="0085567E" w:rsidRPr="0085567E" w:rsidRDefault="0085567E" w:rsidP="0085567E">
            <w:pPr>
              <w:spacing w:after="0" w:line="276" w:lineRule="auto"/>
              <w:rPr>
                <w:rFonts w:eastAsia="Arial" w:cs="Arial"/>
              </w:rPr>
            </w:pPr>
          </w:p>
        </w:tc>
      </w:tr>
      <w:tr w:rsidR="0085567E" w14:paraId="38473D4B" w14:textId="77777777" w:rsidTr="00784F46">
        <w:tc>
          <w:tcPr>
            <w:tcW w:w="9351" w:type="dxa"/>
          </w:tcPr>
          <w:p w14:paraId="6F309F85" w14:textId="77777777" w:rsidR="0085567E" w:rsidRPr="0085567E" w:rsidRDefault="0085567E" w:rsidP="0085567E">
            <w:pPr>
              <w:spacing w:after="0" w:line="276" w:lineRule="auto"/>
              <w:rPr>
                <w:rFonts w:eastAsia="Arial" w:cs="Arial"/>
              </w:rPr>
            </w:pPr>
            <w:r w:rsidRPr="0085567E">
              <w:rPr>
                <w:rFonts w:eastAsia="Arial" w:cs="Arial"/>
              </w:rPr>
              <w:t>Welke voorwaarden zouden hieraan verbonden moeten zijn (qua verwacht niveau bijvoorbeeld)?</w:t>
            </w:r>
          </w:p>
          <w:p w14:paraId="6E0105C5" w14:textId="77777777" w:rsidR="0085567E" w:rsidRPr="0085567E" w:rsidRDefault="0085567E" w:rsidP="0085567E">
            <w:pPr>
              <w:spacing w:after="0" w:line="276" w:lineRule="auto"/>
              <w:rPr>
                <w:rFonts w:eastAsia="Arial" w:cs="Arial"/>
              </w:rPr>
            </w:pPr>
          </w:p>
        </w:tc>
      </w:tr>
    </w:tbl>
    <w:p w14:paraId="33358BB6" w14:textId="77777777" w:rsidR="0085567E" w:rsidRDefault="0085567E" w:rsidP="00571E86">
      <w:pPr>
        <w:spacing w:after="0" w:line="276" w:lineRule="auto"/>
        <w:rPr>
          <w:rFonts w:eastAsia="Arial" w:cs="Arial"/>
        </w:rPr>
      </w:pPr>
    </w:p>
    <w:p w14:paraId="4F88A1F8" w14:textId="6665D6E2" w:rsidR="00085376" w:rsidRDefault="00085376" w:rsidP="00085376">
      <w:pPr>
        <w:spacing w:after="0" w:line="276" w:lineRule="auto"/>
        <w:rPr>
          <w:rFonts w:eastAsia="Arial" w:cs="Arial"/>
        </w:rPr>
      </w:pPr>
    </w:p>
    <w:p w14:paraId="2EAFF1E4" w14:textId="56BA8B94" w:rsidR="00085376" w:rsidRDefault="00085376" w:rsidP="00085376">
      <w:pPr>
        <w:spacing w:after="0" w:line="276" w:lineRule="auto"/>
        <w:rPr>
          <w:rFonts w:eastAsia="Arial" w:cs="Arial"/>
          <w:b/>
          <w:bCs/>
        </w:rPr>
      </w:pPr>
      <w:r w:rsidRPr="00085376">
        <w:rPr>
          <w:rFonts w:eastAsia="Arial" w:cs="Arial"/>
          <w:b/>
          <w:bCs/>
        </w:rPr>
        <w:t>Aansluiting ISK</w:t>
      </w:r>
    </w:p>
    <w:p w14:paraId="32F5A9D6" w14:textId="77777777" w:rsidR="0085567E" w:rsidRPr="00085376" w:rsidRDefault="0085567E" w:rsidP="00085376">
      <w:pPr>
        <w:spacing w:after="0" w:line="276" w:lineRule="auto"/>
        <w:rPr>
          <w:rFonts w:eastAsia="Arial" w:cs="Arial"/>
          <w:b/>
          <w:bCs/>
        </w:rPr>
      </w:pPr>
    </w:p>
    <w:tbl>
      <w:tblPr>
        <w:tblStyle w:val="Tabelraster"/>
        <w:tblW w:w="0" w:type="auto"/>
        <w:tblLook w:val="04A0" w:firstRow="1" w:lastRow="0" w:firstColumn="1" w:lastColumn="0" w:noHBand="0" w:noVBand="1"/>
      </w:tblPr>
      <w:tblGrid>
        <w:gridCol w:w="9351"/>
      </w:tblGrid>
      <w:tr w:rsidR="0085567E" w14:paraId="799F383A" w14:textId="77777777" w:rsidTr="00784F46">
        <w:tc>
          <w:tcPr>
            <w:tcW w:w="9351" w:type="dxa"/>
          </w:tcPr>
          <w:p w14:paraId="659AAB01" w14:textId="77777777" w:rsidR="0085567E" w:rsidRDefault="0085567E" w:rsidP="00784F46">
            <w:pPr>
              <w:pStyle w:val="Heading3tussenkop"/>
            </w:pPr>
            <w:r w:rsidRPr="00B77FB2">
              <w:rPr>
                <w:sz w:val="20"/>
                <w:szCs w:val="20"/>
              </w:rPr>
              <w:t>Vragen</w:t>
            </w:r>
          </w:p>
        </w:tc>
      </w:tr>
      <w:tr w:rsidR="0085567E" w14:paraId="7977982E" w14:textId="77777777" w:rsidTr="00784F46">
        <w:trPr>
          <w:trHeight w:val="155"/>
        </w:trPr>
        <w:tc>
          <w:tcPr>
            <w:tcW w:w="9351" w:type="dxa"/>
          </w:tcPr>
          <w:p w14:paraId="4348D652" w14:textId="2CF5C4B3" w:rsidR="0085567E" w:rsidRPr="0085567E" w:rsidRDefault="00794972" w:rsidP="0085567E">
            <w:pPr>
              <w:spacing w:after="0" w:line="276" w:lineRule="auto"/>
              <w:rPr>
                <w:rFonts w:eastAsia="Arial" w:cs="Arial"/>
              </w:rPr>
            </w:pPr>
            <w:r>
              <w:rPr>
                <w:rFonts w:eastAsia="Arial" w:cs="Arial"/>
              </w:rPr>
              <w:t>Wat is uw visie hierop en i</w:t>
            </w:r>
            <w:r w:rsidR="0085567E" w:rsidRPr="0085567E">
              <w:rPr>
                <w:rFonts w:eastAsia="Arial" w:cs="Arial"/>
              </w:rPr>
              <w:t>n hoeverre kan je</w:t>
            </w:r>
            <w:r>
              <w:rPr>
                <w:rFonts w:eastAsia="Arial" w:cs="Arial"/>
              </w:rPr>
              <w:t xml:space="preserve"> het</w:t>
            </w:r>
            <w:r w:rsidR="0085567E" w:rsidRPr="0085567E">
              <w:rPr>
                <w:rFonts w:eastAsia="Arial" w:cs="Arial"/>
              </w:rPr>
              <w:t xml:space="preserve"> ISK laten aansluiten op de Onderwijsroute?</w:t>
            </w:r>
          </w:p>
          <w:p w14:paraId="6C3CF45E" w14:textId="7C161B69" w:rsidR="0085567E" w:rsidRDefault="0085567E" w:rsidP="00784F46">
            <w:pPr>
              <w:spacing w:after="0" w:line="276" w:lineRule="auto"/>
              <w:rPr>
                <w:rFonts w:cs="Arial"/>
              </w:rPr>
            </w:pPr>
          </w:p>
        </w:tc>
      </w:tr>
    </w:tbl>
    <w:p w14:paraId="32A6FB55" w14:textId="77777777" w:rsidR="00085376" w:rsidRDefault="00085376" w:rsidP="00085376">
      <w:pPr>
        <w:spacing w:after="0" w:line="276" w:lineRule="auto"/>
        <w:rPr>
          <w:rFonts w:eastAsia="Arial" w:cs="Arial"/>
        </w:rPr>
      </w:pPr>
    </w:p>
    <w:p w14:paraId="1B25CB03" w14:textId="77777777" w:rsidR="0085567E" w:rsidRDefault="0085567E" w:rsidP="00085376">
      <w:pPr>
        <w:spacing w:after="0" w:line="276" w:lineRule="auto"/>
        <w:rPr>
          <w:rFonts w:eastAsia="Arial" w:cs="Arial"/>
        </w:rPr>
      </w:pPr>
    </w:p>
    <w:p w14:paraId="1293D542" w14:textId="77777777" w:rsidR="0085567E" w:rsidRDefault="0085567E" w:rsidP="00085376">
      <w:pPr>
        <w:spacing w:after="0" w:line="276" w:lineRule="auto"/>
        <w:rPr>
          <w:rFonts w:eastAsia="Arial" w:cs="Arial"/>
        </w:rPr>
      </w:pPr>
    </w:p>
    <w:p w14:paraId="37B6940B" w14:textId="7AD1CC26" w:rsidR="00336047" w:rsidRDefault="000D72CE" w:rsidP="000D72CE">
      <w:pPr>
        <w:pStyle w:val="Kop2"/>
        <w:numPr>
          <w:ilvl w:val="0"/>
          <w:numId w:val="0"/>
        </w:numPr>
        <w:ind w:left="1462" w:hanging="1320"/>
        <w:rPr>
          <w:sz w:val="28"/>
          <w:szCs w:val="28"/>
        </w:rPr>
      </w:pPr>
      <w:r>
        <w:rPr>
          <w:sz w:val="28"/>
          <w:szCs w:val="28"/>
        </w:rPr>
        <w:t xml:space="preserve">Over § 2.3 </w:t>
      </w:r>
      <w:r w:rsidR="00336047" w:rsidRPr="00336047">
        <w:rPr>
          <w:sz w:val="28"/>
          <w:szCs w:val="28"/>
        </w:rPr>
        <w:t xml:space="preserve">Financiën </w:t>
      </w:r>
    </w:p>
    <w:p w14:paraId="5AB7A248" w14:textId="4E63312B" w:rsidR="00FE0271" w:rsidRPr="00336047" w:rsidRDefault="007D2E16" w:rsidP="00336047">
      <w:pPr>
        <w:spacing w:after="0" w:line="276" w:lineRule="auto"/>
        <w:rPr>
          <w:rFonts w:cs="Arial"/>
        </w:rPr>
      </w:pPr>
      <w:r>
        <w:rPr>
          <w:rFonts w:cs="Arial"/>
        </w:rPr>
        <w:t>Het samenwerkingsverband ziet hier een uitdaging</w:t>
      </w:r>
      <w:r w:rsidR="00BF187C">
        <w:rPr>
          <w:rFonts w:cs="Arial"/>
        </w:rPr>
        <w:t xml:space="preserve"> t.a.v. de bekostiging</w:t>
      </w:r>
      <w:r>
        <w:rPr>
          <w:rFonts w:cs="Arial"/>
        </w:rPr>
        <w:t>.</w:t>
      </w:r>
    </w:p>
    <w:p w14:paraId="22CC885A" w14:textId="77777777" w:rsidR="00336047" w:rsidRPr="00336047" w:rsidRDefault="00336047" w:rsidP="00336047">
      <w:pPr>
        <w:spacing w:after="0" w:line="276" w:lineRule="auto"/>
        <w:rPr>
          <w:rFonts w:cs="Arial"/>
        </w:rPr>
      </w:pPr>
    </w:p>
    <w:tbl>
      <w:tblPr>
        <w:tblStyle w:val="Tabelraster"/>
        <w:tblW w:w="0" w:type="auto"/>
        <w:tblLook w:val="04A0" w:firstRow="1" w:lastRow="0" w:firstColumn="1" w:lastColumn="0" w:noHBand="0" w:noVBand="1"/>
      </w:tblPr>
      <w:tblGrid>
        <w:gridCol w:w="9351"/>
      </w:tblGrid>
      <w:tr w:rsidR="004206F1" w14:paraId="01AA7FB8" w14:textId="77777777" w:rsidTr="2D183422">
        <w:trPr>
          <w:trHeight w:val="405"/>
        </w:trPr>
        <w:tc>
          <w:tcPr>
            <w:tcW w:w="9351" w:type="dxa"/>
          </w:tcPr>
          <w:p w14:paraId="3C5E1DD0" w14:textId="77777777" w:rsidR="004206F1" w:rsidRDefault="004206F1" w:rsidP="00576567">
            <w:pPr>
              <w:pStyle w:val="Heading3tussenkop"/>
            </w:pPr>
            <w:r w:rsidRPr="00B77FB2">
              <w:rPr>
                <w:sz w:val="20"/>
                <w:szCs w:val="20"/>
              </w:rPr>
              <w:t>Vragen</w:t>
            </w:r>
          </w:p>
        </w:tc>
      </w:tr>
      <w:tr w:rsidR="004206F1" w14:paraId="63D0542D" w14:textId="77777777" w:rsidTr="2D183422">
        <w:trPr>
          <w:trHeight w:val="155"/>
        </w:trPr>
        <w:tc>
          <w:tcPr>
            <w:tcW w:w="9351" w:type="dxa"/>
          </w:tcPr>
          <w:p w14:paraId="04F27071" w14:textId="39FA4C39" w:rsidR="004206F1" w:rsidRDefault="00BF187C" w:rsidP="00576567">
            <w:pPr>
              <w:spacing w:after="0" w:line="276" w:lineRule="auto"/>
              <w:rPr>
                <w:rFonts w:cs="Arial"/>
              </w:rPr>
            </w:pPr>
            <w:r>
              <w:rPr>
                <w:rFonts w:cs="Arial"/>
              </w:rPr>
              <w:t>Heeft u input</w:t>
            </w:r>
            <w:r w:rsidR="000D72CE">
              <w:rPr>
                <w:rFonts w:cs="Arial"/>
              </w:rPr>
              <w:t>, aandachtspunten, kansen t.a.v. bekostiging?</w:t>
            </w:r>
            <w:r w:rsidR="007D2E16" w:rsidRPr="2D183422">
              <w:rPr>
                <w:rFonts w:cs="Arial"/>
              </w:rPr>
              <w:t xml:space="preserve"> </w:t>
            </w:r>
          </w:p>
        </w:tc>
      </w:tr>
    </w:tbl>
    <w:p w14:paraId="2589D58F" w14:textId="77777777" w:rsidR="00336047" w:rsidRPr="00336047" w:rsidRDefault="00336047" w:rsidP="00336047">
      <w:pPr>
        <w:spacing w:after="0" w:line="276" w:lineRule="auto"/>
        <w:rPr>
          <w:rFonts w:cs="Arial"/>
        </w:rPr>
      </w:pPr>
    </w:p>
    <w:p w14:paraId="7C068357" w14:textId="51AA52F3" w:rsidR="00336047" w:rsidRDefault="000D72CE" w:rsidP="000D72CE">
      <w:pPr>
        <w:pStyle w:val="Kop2"/>
        <w:numPr>
          <w:ilvl w:val="0"/>
          <w:numId w:val="0"/>
        </w:numPr>
        <w:ind w:left="1462" w:hanging="1320"/>
        <w:rPr>
          <w:sz w:val="28"/>
          <w:szCs w:val="28"/>
        </w:rPr>
      </w:pPr>
      <w:r>
        <w:rPr>
          <w:sz w:val="28"/>
          <w:szCs w:val="28"/>
        </w:rPr>
        <w:t xml:space="preserve">Over §2.4 </w:t>
      </w:r>
      <w:r w:rsidR="00336047">
        <w:rPr>
          <w:sz w:val="28"/>
          <w:szCs w:val="28"/>
        </w:rPr>
        <w:t>G</w:t>
      </w:r>
      <w:r w:rsidR="00336047" w:rsidRPr="00336047">
        <w:rPr>
          <w:sz w:val="28"/>
          <w:szCs w:val="28"/>
        </w:rPr>
        <w:t>eschik</w:t>
      </w:r>
      <w:r w:rsidR="00FF6D8E">
        <w:rPr>
          <w:sz w:val="28"/>
          <w:szCs w:val="28"/>
        </w:rPr>
        <w:t>t</w:t>
      </w:r>
      <w:r w:rsidR="00336047" w:rsidRPr="00336047">
        <w:rPr>
          <w:sz w:val="28"/>
          <w:szCs w:val="28"/>
        </w:rPr>
        <w:t>heidseisen</w:t>
      </w:r>
    </w:p>
    <w:p w14:paraId="4CFAE5E7" w14:textId="37A016D0" w:rsidR="00336047" w:rsidRDefault="00336047" w:rsidP="00336047">
      <w:r>
        <w:t xml:space="preserve">Indien we </w:t>
      </w:r>
      <w:r w:rsidR="00B77FB2">
        <w:t xml:space="preserve">(openbaar) </w:t>
      </w:r>
      <w:r>
        <w:t xml:space="preserve">gaan aanbesteden </w:t>
      </w:r>
      <w:r w:rsidR="00B77FB2">
        <w:t>stellen we geschiktheidseisen</w:t>
      </w:r>
      <w:r w:rsidR="2B746A6B">
        <w:t>;</w:t>
      </w:r>
      <w:r w:rsidR="00FF6D8E">
        <w:t xml:space="preserve"> een daarvan is:</w:t>
      </w:r>
    </w:p>
    <w:p w14:paraId="1E1F672B" w14:textId="77777777" w:rsidR="00FF6D8E" w:rsidRPr="00FF6D8E" w:rsidRDefault="00FF6D8E" w:rsidP="00FF6D8E">
      <w:pPr>
        <w:rPr>
          <w:b/>
          <w:bCs/>
        </w:rPr>
      </w:pPr>
      <w:r w:rsidRPr="00FF6D8E">
        <w:rPr>
          <w:b/>
          <w:bCs/>
        </w:rPr>
        <w:t xml:space="preserve">Diploma-erkenning op grond van de WEB </w:t>
      </w:r>
    </w:p>
    <w:p w14:paraId="1475CEE6" w14:textId="35C5993D" w:rsidR="00FF6D8E" w:rsidRDefault="00FF6D8E" w:rsidP="00FF6D8E">
      <w:r w:rsidRPr="00FF6D8E">
        <w:t>De taalschakeltrajecten moeten worden aangeboden door onderwijsinstellingen die daarvoor het recht op diploma-erkenning hebben. De diploma- erkenning moet zijn verkregen op grond van de Wet educatie en beroepsonderwijs (WEB). De onderwijsinspectie kan, omdat het om een diplomagerichte opleiding gaat die gebaseerd is op eindtermen, toezicht uitoefenen op de kwaliteit.</w:t>
      </w:r>
    </w:p>
    <w:tbl>
      <w:tblPr>
        <w:tblW w:w="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70" w:type="dxa"/>
          <w:bottom w:w="15" w:type="dxa"/>
          <w:right w:w="70" w:type="dxa"/>
        </w:tblCellMar>
        <w:tblLook w:val="04A0" w:firstRow="1" w:lastRow="0" w:firstColumn="1" w:lastColumn="0" w:noHBand="0" w:noVBand="1"/>
      </w:tblPr>
      <w:tblGrid>
        <w:gridCol w:w="4673"/>
      </w:tblGrid>
      <w:tr w:rsidR="00FF6D8E" w:rsidRPr="00317134" w14:paraId="44E0DA2A" w14:textId="77777777" w:rsidTr="00FF6D8E">
        <w:trPr>
          <w:trHeight w:val="300"/>
        </w:trPr>
        <w:tc>
          <w:tcPr>
            <w:tcW w:w="4673" w:type="dxa"/>
            <w:noWrap/>
            <w:vAlign w:val="bottom"/>
            <w:hideMark/>
          </w:tcPr>
          <w:p w14:paraId="0B688C73" w14:textId="77777777" w:rsidR="00FF6D8E" w:rsidRPr="00317134" w:rsidRDefault="00FF6D8E" w:rsidP="00576567">
            <w:pPr>
              <w:spacing w:line="240" w:lineRule="auto"/>
              <w:rPr>
                <w:rFonts w:ascii="Aptos Narrow" w:hAnsi="Aptos Narrow"/>
                <w:color w:val="000000"/>
                <w:sz w:val="22"/>
                <w:szCs w:val="22"/>
              </w:rPr>
            </w:pPr>
            <w:r w:rsidRPr="00317134">
              <w:rPr>
                <w:rFonts w:ascii="Aptos Narrow" w:hAnsi="Aptos Narrow"/>
                <w:color w:val="000000"/>
                <w:sz w:val="22"/>
                <w:szCs w:val="22"/>
              </w:rPr>
              <w:t>5700 – Taalschakeltraject,</w:t>
            </w:r>
            <w:r>
              <w:rPr>
                <w:rFonts w:ascii="Aptos Narrow" w:hAnsi="Aptos Narrow"/>
                <w:color w:val="000000"/>
                <w:sz w:val="22"/>
                <w:szCs w:val="22"/>
              </w:rPr>
              <w:t xml:space="preserve"> </w:t>
            </w:r>
            <w:r w:rsidRPr="00317134">
              <w:rPr>
                <w:rFonts w:ascii="Aptos Narrow" w:hAnsi="Aptos Narrow"/>
                <w:color w:val="000000"/>
                <w:sz w:val="22"/>
                <w:szCs w:val="22"/>
              </w:rPr>
              <w:t>mbo-niveau 2</w:t>
            </w:r>
          </w:p>
        </w:tc>
      </w:tr>
      <w:tr w:rsidR="00FF6D8E" w:rsidRPr="00317134" w14:paraId="039E7028" w14:textId="77777777" w:rsidTr="00FF6D8E">
        <w:trPr>
          <w:trHeight w:val="300"/>
        </w:trPr>
        <w:tc>
          <w:tcPr>
            <w:tcW w:w="4673" w:type="dxa"/>
            <w:noWrap/>
            <w:vAlign w:val="bottom"/>
            <w:hideMark/>
          </w:tcPr>
          <w:p w14:paraId="011E548E" w14:textId="77777777" w:rsidR="00FF6D8E" w:rsidRPr="00317134" w:rsidRDefault="00FF6D8E" w:rsidP="00576567">
            <w:pPr>
              <w:spacing w:line="240" w:lineRule="auto"/>
              <w:rPr>
                <w:rFonts w:ascii="Aptos Narrow" w:hAnsi="Aptos Narrow"/>
                <w:color w:val="000000"/>
                <w:sz w:val="22"/>
                <w:szCs w:val="22"/>
              </w:rPr>
            </w:pPr>
            <w:r w:rsidRPr="00317134">
              <w:rPr>
                <w:rFonts w:ascii="Aptos Narrow" w:hAnsi="Aptos Narrow"/>
                <w:color w:val="000000"/>
                <w:sz w:val="22"/>
                <w:szCs w:val="22"/>
              </w:rPr>
              <w:t>5701 – Taalschakeltraject,</w:t>
            </w:r>
            <w:r>
              <w:rPr>
                <w:rFonts w:ascii="Aptos Narrow" w:hAnsi="Aptos Narrow"/>
                <w:color w:val="000000"/>
                <w:sz w:val="22"/>
                <w:szCs w:val="22"/>
              </w:rPr>
              <w:t xml:space="preserve"> </w:t>
            </w:r>
            <w:r w:rsidRPr="00317134">
              <w:rPr>
                <w:rFonts w:ascii="Aptos Narrow" w:hAnsi="Aptos Narrow"/>
                <w:color w:val="000000"/>
                <w:sz w:val="22"/>
                <w:szCs w:val="22"/>
              </w:rPr>
              <w:t>mbo-niveau 3</w:t>
            </w:r>
          </w:p>
        </w:tc>
      </w:tr>
      <w:tr w:rsidR="00FF6D8E" w:rsidRPr="00317134" w14:paraId="1548DBB2" w14:textId="77777777" w:rsidTr="00FF6D8E">
        <w:trPr>
          <w:trHeight w:val="300"/>
        </w:trPr>
        <w:tc>
          <w:tcPr>
            <w:tcW w:w="4673" w:type="dxa"/>
            <w:noWrap/>
            <w:vAlign w:val="bottom"/>
            <w:hideMark/>
          </w:tcPr>
          <w:p w14:paraId="70415438" w14:textId="77777777" w:rsidR="00FF6D8E" w:rsidRPr="00317134" w:rsidRDefault="00FF6D8E" w:rsidP="00576567">
            <w:pPr>
              <w:spacing w:line="240" w:lineRule="auto"/>
              <w:rPr>
                <w:rFonts w:ascii="Aptos Narrow" w:hAnsi="Aptos Narrow"/>
                <w:color w:val="000000"/>
                <w:sz w:val="22"/>
                <w:szCs w:val="22"/>
              </w:rPr>
            </w:pPr>
            <w:r w:rsidRPr="00317134">
              <w:rPr>
                <w:rFonts w:ascii="Aptos Narrow" w:hAnsi="Aptos Narrow"/>
                <w:color w:val="000000"/>
                <w:sz w:val="22"/>
                <w:szCs w:val="22"/>
              </w:rPr>
              <w:t>5702 – Taalschakeltraject,</w:t>
            </w:r>
            <w:r>
              <w:rPr>
                <w:rFonts w:ascii="Aptos Narrow" w:hAnsi="Aptos Narrow"/>
                <w:color w:val="000000"/>
                <w:sz w:val="22"/>
                <w:szCs w:val="22"/>
              </w:rPr>
              <w:t xml:space="preserve"> </w:t>
            </w:r>
            <w:r w:rsidRPr="00317134">
              <w:rPr>
                <w:rFonts w:ascii="Aptos Narrow" w:hAnsi="Aptos Narrow"/>
                <w:color w:val="000000"/>
                <w:sz w:val="22"/>
                <w:szCs w:val="22"/>
              </w:rPr>
              <w:t>mbo-niveau 4</w:t>
            </w:r>
          </w:p>
        </w:tc>
      </w:tr>
      <w:tr w:rsidR="00FF6D8E" w:rsidRPr="00317134" w14:paraId="35270DE4" w14:textId="77777777" w:rsidTr="00FF6D8E">
        <w:trPr>
          <w:trHeight w:val="300"/>
        </w:trPr>
        <w:tc>
          <w:tcPr>
            <w:tcW w:w="4673" w:type="dxa"/>
            <w:noWrap/>
            <w:vAlign w:val="bottom"/>
            <w:hideMark/>
          </w:tcPr>
          <w:p w14:paraId="2720ECBE" w14:textId="77777777" w:rsidR="00FF6D8E" w:rsidRPr="00317134" w:rsidRDefault="00FF6D8E" w:rsidP="00576567">
            <w:pPr>
              <w:spacing w:line="240" w:lineRule="auto"/>
              <w:rPr>
                <w:rFonts w:ascii="Aptos Narrow" w:hAnsi="Aptos Narrow"/>
                <w:color w:val="000000"/>
                <w:sz w:val="22"/>
                <w:szCs w:val="22"/>
              </w:rPr>
            </w:pPr>
            <w:r w:rsidRPr="00317134">
              <w:rPr>
                <w:rFonts w:ascii="Aptos Narrow" w:hAnsi="Aptos Narrow"/>
                <w:color w:val="000000"/>
                <w:sz w:val="22"/>
                <w:szCs w:val="22"/>
              </w:rPr>
              <w:t>5703 – Taalschakeltraject,</w:t>
            </w:r>
            <w:r>
              <w:rPr>
                <w:rFonts w:ascii="Aptos Narrow" w:hAnsi="Aptos Narrow"/>
                <w:color w:val="000000"/>
                <w:sz w:val="22"/>
                <w:szCs w:val="22"/>
              </w:rPr>
              <w:t xml:space="preserve"> </w:t>
            </w:r>
            <w:r w:rsidRPr="00317134">
              <w:rPr>
                <w:rFonts w:ascii="Aptos Narrow" w:hAnsi="Aptos Narrow"/>
                <w:color w:val="000000"/>
                <w:sz w:val="22"/>
                <w:szCs w:val="22"/>
              </w:rPr>
              <w:t>hbo profiel MEI</w:t>
            </w:r>
          </w:p>
        </w:tc>
      </w:tr>
      <w:tr w:rsidR="00FF6D8E" w:rsidRPr="00317134" w14:paraId="35C800D1" w14:textId="77777777" w:rsidTr="00FF6D8E">
        <w:trPr>
          <w:trHeight w:val="300"/>
        </w:trPr>
        <w:tc>
          <w:tcPr>
            <w:tcW w:w="4673" w:type="dxa"/>
            <w:noWrap/>
            <w:vAlign w:val="bottom"/>
            <w:hideMark/>
          </w:tcPr>
          <w:p w14:paraId="364CA7A4" w14:textId="77777777" w:rsidR="00FF6D8E" w:rsidRPr="00317134" w:rsidRDefault="00FF6D8E" w:rsidP="00576567">
            <w:pPr>
              <w:spacing w:line="240" w:lineRule="auto"/>
              <w:rPr>
                <w:rFonts w:ascii="Aptos Narrow" w:hAnsi="Aptos Narrow"/>
                <w:color w:val="000000"/>
                <w:sz w:val="22"/>
                <w:szCs w:val="22"/>
              </w:rPr>
            </w:pPr>
            <w:r w:rsidRPr="00317134">
              <w:rPr>
                <w:rFonts w:ascii="Aptos Narrow" w:hAnsi="Aptos Narrow"/>
                <w:color w:val="000000"/>
                <w:sz w:val="22"/>
                <w:szCs w:val="22"/>
              </w:rPr>
              <w:t>5704 – Taalschakeltraject,</w:t>
            </w:r>
            <w:r>
              <w:rPr>
                <w:rFonts w:ascii="Aptos Narrow" w:hAnsi="Aptos Narrow"/>
                <w:color w:val="000000"/>
                <w:sz w:val="22"/>
                <w:szCs w:val="22"/>
              </w:rPr>
              <w:t xml:space="preserve"> </w:t>
            </w:r>
            <w:r w:rsidRPr="00317134">
              <w:rPr>
                <w:rFonts w:ascii="Aptos Narrow" w:hAnsi="Aptos Narrow"/>
                <w:color w:val="000000"/>
                <w:sz w:val="22"/>
                <w:szCs w:val="22"/>
              </w:rPr>
              <w:t>hbo profiel NTG</w:t>
            </w:r>
          </w:p>
        </w:tc>
      </w:tr>
    </w:tbl>
    <w:p w14:paraId="3AA29CDD" w14:textId="77777777" w:rsidR="00FF6D8E" w:rsidRDefault="00FF6D8E" w:rsidP="00FF6D8E"/>
    <w:tbl>
      <w:tblPr>
        <w:tblStyle w:val="Tabelraster"/>
        <w:tblW w:w="0" w:type="auto"/>
        <w:tblLook w:val="04A0" w:firstRow="1" w:lastRow="0" w:firstColumn="1" w:lastColumn="0" w:noHBand="0" w:noVBand="1"/>
      </w:tblPr>
      <w:tblGrid>
        <w:gridCol w:w="9351"/>
      </w:tblGrid>
      <w:tr w:rsidR="05E20E88" w14:paraId="6E022B73" w14:textId="77777777" w:rsidTr="2B272D2C">
        <w:trPr>
          <w:trHeight w:val="300"/>
        </w:trPr>
        <w:tc>
          <w:tcPr>
            <w:tcW w:w="9351" w:type="dxa"/>
          </w:tcPr>
          <w:p w14:paraId="068EAFC6" w14:textId="77777777" w:rsidR="05E20E88" w:rsidRDefault="05E20E88" w:rsidP="05E20E88">
            <w:pPr>
              <w:pStyle w:val="Heading3tussenkop"/>
            </w:pPr>
            <w:r w:rsidRPr="05E20E88">
              <w:rPr>
                <w:sz w:val="20"/>
                <w:szCs w:val="20"/>
              </w:rPr>
              <w:t>Vragen</w:t>
            </w:r>
          </w:p>
        </w:tc>
      </w:tr>
      <w:tr w:rsidR="05E20E88" w14:paraId="51B372E8" w14:textId="77777777" w:rsidTr="2B272D2C">
        <w:trPr>
          <w:trHeight w:val="300"/>
        </w:trPr>
        <w:tc>
          <w:tcPr>
            <w:tcW w:w="9351" w:type="dxa"/>
          </w:tcPr>
          <w:p w14:paraId="7080D17E" w14:textId="6B3F1F82" w:rsidR="6E7AEACE" w:rsidRDefault="6E7AEACE" w:rsidP="05E20E88">
            <w:pPr>
              <w:spacing w:after="0" w:line="278" w:lineRule="auto"/>
            </w:pPr>
            <w:r>
              <w:t>Is de beschrijving zoals hierboven volledig en toereikend?</w:t>
            </w:r>
          </w:p>
        </w:tc>
      </w:tr>
      <w:tr w:rsidR="05E20E88" w14:paraId="209229BF" w14:textId="77777777" w:rsidTr="2B272D2C">
        <w:trPr>
          <w:trHeight w:val="300"/>
        </w:trPr>
        <w:tc>
          <w:tcPr>
            <w:tcW w:w="9351" w:type="dxa"/>
          </w:tcPr>
          <w:p w14:paraId="6CAE4C79" w14:textId="0367A509" w:rsidR="6E7AEACE" w:rsidRDefault="790A6227" w:rsidP="05E20E88">
            <w:pPr>
              <w:spacing w:line="278" w:lineRule="auto"/>
            </w:pPr>
            <w:r>
              <w:t xml:space="preserve">Specifiek voor hbo: kunt u input geven </w:t>
            </w:r>
            <w:r w:rsidR="29F8CF2B">
              <w:t>t</w:t>
            </w:r>
            <w:r w:rsidR="62A6C146">
              <w:t>e</w:t>
            </w:r>
            <w:r w:rsidR="29F8CF2B">
              <w:t>n aanzien van d</w:t>
            </w:r>
            <w:r>
              <w:t xml:space="preserve">e </w:t>
            </w:r>
            <w:r w:rsidR="04B2F223">
              <w:t>2</w:t>
            </w:r>
            <w:r>
              <w:t xml:space="preserve"> hbo-profielen?</w:t>
            </w:r>
          </w:p>
        </w:tc>
      </w:tr>
    </w:tbl>
    <w:p w14:paraId="78435A62" w14:textId="77777777" w:rsidR="00FF6D8E" w:rsidRDefault="00FF6D8E" w:rsidP="00000A1D">
      <w:pPr>
        <w:spacing w:after="0" w:line="278" w:lineRule="auto"/>
      </w:pPr>
    </w:p>
    <w:p w14:paraId="5982B072" w14:textId="6CFF2F3A" w:rsidR="00FF6D8E" w:rsidRPr="00000A1D" w:rsidRDefault="00FF6D8E" w:rsidP="00000A1D">
      <w:pPr>
        <w:spacing w:after="0" w:line="278" w:lineRule="auto"/>
        <w:rPr>
          <w:b/>
          <w:bCs/>
        </w:rPr>
      </w:pPr>
      <w:r w:rsidRPr="01DC6521">
        <w:rPr>
          <w:b/>
          <w:bCs/>
        </w:rPr>
        <w:t>Blik op werk</w:t>
      </w:r>
    </w:p>
    <w:p w14:paraId="1F042548" w14:textId="50D5B54C" w:rsidR="00FF6D8E" w:rsidRDefault="00F8286D" w:rsidP="00FF6D8E">
      <w:r>
        <w:t>Dit keurmerk voorziet in een kwaliteitsregister inburgeringsscholen. We denken dat het opnemen van een verplichting van dit keurmerk niet nodig is gezien de geschiktheidseis m</w:t>
      </w:r>
      <w:r w:rsidR="717815AD">
        <w:t>.</w:t>
      </w:r>
      <w:r>
        <w:t>b</w:t>
      </w:r>
      <w:r w:rsidR="717815AD">
        <w:t>.</w:t>
      </w:r>
      <w:r>
        <w:t>t</w:t>
      </w:r>
      <w:r w:rsidR="717815AD">
        <w:t>.</w:t>
      </w:r>
      <w:r>
        <w:t xml:space="preserve"> diploma-erkenning.</w:t>
      </w:r>
      <w:r w:rsidR="00FF6D8E">
        <w:t xml:space="preserve"> </w:t>
      </w:r>
    </w:p>
    <w:tbl>
      <w:tblPr>
        <w:tblStyle w:val="Tabelraster"/>
        <w:tblW w:w="0" w:type="auto"/>
        <w:tblLook w:val="04A0" w:firstRow="1" w:lastRow="0" w:firstColumn="1" w:lastColumn="0" w:noHBand="0" w:noVBand="1"/>
      </w:tblPr>
      <w:tblGrid>
        <w:gridCol w:w="9351"/>
      </w:tblGrid>
      <w:tr w:rsidR="05E20E88" w14:paraId="77E9974D" w14:textId="77777777" w:rsidTr="05E20E88">
        <w:trPr>
          <w:trHeight w:val="300"/>
        </w:trPr>
        <w:tc>
          <w:tcPr>
            <w:tcW w:w="9351" w:type="dxa"/>
          </w:tcPr>
          <w:p w14:paraId="7953DAA3" w14:textId="77777777" w:rsidR="05E20E88" w:rsidRDefault="05E20E88" w:rsidP="05E20E88">
            <w:pPr>
              <w:pStyle w:val="Heading3tussenkop"/>
            </w:pPr>
            <w:r w:rsidRPr="05E20E88">
              <w:rPr>
                <w:sz w:val="20"/>
                <w:szCs w:val="20"/>
              </w:rPr>
              <w:t>Vragen</w:t>
            </w:r>
          </w:p>
        </w:tc>
      </w:tr>
      <w:tr w:rsidR="05E20E88" w14:paraId="59344430" w14:textId="77777777" w:rsidTr="05E20E88">
        <w:trPr>
          <w:trHeight w:val="300"/>
        </w:trPr>
        <w:tc>
          <w:tcPr>
            <w:tcW w:w="9351" w:type="dxa"/>
          </w:tcPr>
          <w:p w14:paraId="70077B82" w14:textId="56872E74" w:rsidR="57254DA8" w:rsidRDefault="57254DA8">
            <w:r>
              <w:t>Wat is uw visie op het wel/niet opnemen van het blik op werk keurmerk?</w:t>
            </w:r>
          </w:p>
        </w:tc>
      </w:tr>
    </w:tbl>
    <w:p w14:paraId="2E2052A8" w14:textId="4F90C80A" w:rsidR="00000A1D" w:rsidRPr="00336047" w:rsidRDefault="00000A1D" w:rsidP="00FF6D8E"/>
    <w:p w14:paraId="64186BDD" w14:textId="13434B2F" w:rsidR="00000A1D" w:rsidRPr="008A05C0" w:rsidRDefault="4BDF99D8" w:rsidP="2B272D2C">
      <w:pPr>
        <w:rPr>
          <w:b/>
          <w:bCs/>
        </w:rPr>
      </w:pPr>
      <w:r w:rsidRPr="008A05C0">
        <w:rPr>
          <w:b/>
          <w:bCs/>
        </w:rPr>
        <w:t>Informatiebeveiliging</w:t>
      </w:r>
      <w:r w:rsidR="74E4A22B" w:rsidRPr="008A05C0">
        <w:rPr>
          <w:b/>
          <w:bCs/>
        </w:rPr>
        <w:t>, AVG</w:t>
      </w:r>
      <w:r w:rsidR="347A99AC" w:rsidRPr="008A05C0">
        <w:rPr>
          <w:b/>
          <w:bCs/>
        </w:rPr>
        <w:t>,</w:t>
      </w:r>
      <w:r w:rsidR="2D80EBE4" w:rsidRPr="008A05C0">
        <w:rPr>
          <w:b/>
          <w:bCs/>
        </w:rPr>
        <w:t xml:space="preserve"> </w:t>
      </w:r>
      <w:r w:rsidR="347A99AC" w:rsidRPr="008A05C0">
        <w:rPr>
          <w:b/>
          <w:bCs/>
        </w:rPr>
        <w:t>verwerkersovereenkomst</w:t>
      </w:r>
    </w:p>
    <w:p w14:paraId="209D880D" w14:textId="357C5153" w:rsidR="2A6A7980" w:rsidRDefault="2A6A7980">
      <w:r>
        <w:t>Over informatiebe</w:t>
      </w:r>
      <w:r w:rsidR="5B5D231D">
        <w:t>veiliging heeft het samenwerkingsverband nog e.e.a. uit te zoeken.</w:t>
      </w:r>
    </w:p>
    <w:tbl>
      <w:tblPr>
        <w:tblStyle w:val="Tabelraster"/>
        <w:tblW w:w="0" w:type="auto"/>
        <w:tblLook w:val="04A0" w:firstRow="1" w:lastRow="0" w:firstColumn="1" w:lastColumn="0" w:noHBand="0" w:noVBand="1"/>
      </w:tblPr>
      <w:tblGrid>
        <w:gridCol w:w="9351"/>
      </w:tblGrid>
      <w:tr w:rsidR="01DC6521" w14:paraId="6EF53979" w14:textId="77777777" w:rsidTr="01DC6521">
        <w:trPr>
          <w:trHeight w:val="300"/>
        </w:trPr>
        <w:tc>
          <w:tcPr>
            <w:tcW w:w="9351" w:type="dxa"/>
          </w:tcPr>
          <w:p w14:paraId="733197DB" w14:textId="77777777" w:rsidR="01DC6521" w:rsidRDefault="01DC6521" w:rsidP="01DC6521">
            <w:pPr>
              <w:pStyle w:val="Heading3tussenkop"/>
            </w:pPr>
            <w:r w:rsidRPr="01DC6521">
              <w:rPr>
                <w:sz w:val="20"/>
                <w:szCs w:val="20"/>
              </w:rPr>
              <w:t>Vragen</w:t>
            </w:r>
          </w:p>
        </w:tc>
      </w:tr>
      <w:tr w:rsidR="01DC6521" w14:paraId="3880B5A5" w14:textId="77777777" w:rsidTr="01DC6521">
        <w:trPr>
          <w:trHeight w:val="300"/>
        </w:trPr>
        <w:tc>
          <w:tcPr>
            <w:tcW w:w="9351" w:type="dxa"/>
          </w:tcPr>
          <w:p w14:paraId="2BF09E1E" w14:textId="49289CFD" w:rsidR="233B9495" w:rsidRDefault="233B9495">
            <w:r>
              <w:lastRenderedPageBreak/>
              <w:t>Heeft u op voorhand hier een kijk op</w:t>
            </w:r>
            <w:r w:rsidR="01DC6521">
              <w:t>?</w:t>
            </w:r>
          </w:p>
        </w:tc>
      </w:tr>
    </w:tbl>
    <w:p w14:paraId="63220277" w14:textId="4DE89A21" w:rsidR="01DC6521" w:rsidRDefault="01DC6521"/>
    <w:sectPr w:rsidR="01DC6521" w:rsidSect="00336047">
      <w:headerReference w:type="even" r:id="rId12"/>
      <w:footerReference w:type="even" r:id="rId13"/>
      <w:footerReference w:type="default" r:id="rId14"/>
      <w:headerReference w:type="first" r:id="rId15"/>
      <w:footerReference w:type="first" r:id="rId16"/>
      <w:pgSz w:w="11906" w:h="16838" w:code="9"/>
      <w:pgMar w:top="1418"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AA681" w14:textId="77777777" w:rsidR="00FA710E" w:rsidRDefault="00FA710E">
      <w:r>
        <w:separator/>
      </w:r>
    </w:p>
  </w:endnote>
  <w:endnote w:type="continuationSeparator" w:id="0">
    <w:p w14:paraId="735B893D" w14:textId="77777777" w:rsidR="00FA710E" w:rsidRDefault="00FA710E">
      <w:r>
        <w:continuationSeparator/>
      </w:r>
    </w:p>
  </w:endnote>
  <w:endnote w:type="continuationNotice" w:id="1">
    <w:p w14:paraId="1798BC85" w14:textId="77777777" w:rsidR="00FA710E" w:rsidRDefault="00FA71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Content>
      <w:p w14:paraId="23641CE1"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52B49FC1"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70998" w14:textId="20389914" w:rsidR="005C1431" w:rsidRDefault="00336047">
    <w:pPr>
      <w:pStyle w:val="Voettekst"/>
      <w:jc w:val="right"/>
    </w:pPr>
    <w:r>
      <w:t xml:space="preserve">Pagina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van </w:t>
    </w:r>
    <w:r>
      <w:rPr>
        <w:b/>
        <w:bCs/>
      </w:rPr>
      <w:fldChar w:fldCharType="begin"/>
    </w:r>
    <w:r>
      <w:rPr>
        <w:b/>
        <w:bCs/>
      </w:rPr>
      <w:instrText>NUMPAGES  \* Arabic  \* MERGEFORMAT</w:instrText>
    </w:r>
    <w:r>
      <w:rPr>
        <w:b/>
        <w:bCs/>
      </w:rPr>
      <w:fldChar w:fldCharType="separate"/>
    </w:r>
    <w:r>
      <w:rPr>
        <w:b/>
        <w:bCs/>
      </w:rPr>
      <w:t>2</w:t>
    </w:r>
    <w:r>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Content>
      <w:p w14:paraId="563A5AFA"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17C0FC98"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CAFCA" w14:textId="77777777" w:rsidR="00FA710E" w:rsidRDefault="00FA710E">
      <w:r>
        <w:separator/>
      </w:r>
    </w:p>
  </w:footnote>
  <w:footnote w:type="continuationSeparator" w:id="0">
    <w:p w14:paraId="30522BBD" w14:textId="77777777" w:rsidR="00FA710E" w:rsidRDefault="00FA710E">
      <w:r>
        <w:continuationSeparator/>
      </w:r>
    </w:p>
  </w:footnote>
  <w:footnote w:type="continuationNotice" w:id="1">
    <w:p w14:paraId="4410C87C" w14:textId="77777777" w:rsidR="00FA710E" w:rsidRDefault="00FA710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0DE2FEE6" w14:textId="77777777" w:rsidTr="0023628B">
      <w:trPr>
        <w:cantSplit/>
        <w:trHeight w:val="397"/>
      </w:trPr>
      <w:tc>
        <w:tcPr>
          <w:tcW w:w="1418" w:type="dxa"/>
          <w:shd w:val="clear" w:color="auto" w:fill="auto"/>
        </w:tcPr>
        <w:p w14:paraId="6D9DD283" w14:textId="77777777" w:rsidR="00713A38" w:rsidRDefault="00713A38" w:rsidP="0023628B">
          <w:pPr>
            <w:pStyle w:val="Koptekst"/>
          </w:pPr>
        </w:p>
      </w:tc>
      <w:tc>
        <w:tcPr>
          <w:tcW w:w="10490" w:type="dxa"/>
          <w:shd w:val="clear" w:color="auto" w:fill="auto"/>
        </w:tcPr>
        <w:p w14:paraId="5AA1D7DC" w14:textId="77777777" w:rsidR="00713A38" w:rsidRDefault="00713A38" w:rsidP="0023628B">
          <w:pPr>
            <w:pStyle w:val="Koptekst"/>
          </w:pPr>
        </w:p>
      </w:tc>
    </w:tr>
    <w:tr w:rsidR="00713A38" w14:paraId="4B71047A" w14:textId="77777777" w:rsidTr="0023628B">
      <w:trPr>
        <w:cantSplit/>
        <w:trHeight w:hRule="exact" w:val="737"/>
      </w:trPr>
      <w:tc>
        <w:tcPr>
          <w:tcW w:w="1418" w:type="dxa"/>
          <w:shd w:val="clear" w:color="auto" w:fill="auto"/>
        </w:tcPr>
        <w:p w14:paraId="58596737" w14:textId="77777777" w:rsidR="00713A38" w:rsidRDefault="00713A38" w:rsidP="0023628B">
          <w:pPr>
            <w:pStyle w:val="Koptekst"/>
          </w:pPr>
        </w:p>
      </w:tc>
      <w:tc>
        <w:tcPr>
          <w:tcW w:w="10490" w:type="dxa"/>
          <w:shd w:val="clear" w:color="auto" w:fill="auto"/>
        </w:tcPr>
        <w:p w14:paraId="78D98284" w14:textId="77777777" w:rsidR="00713A38" w:rsidRDefault="00713A38" w:rsidP="0023628B">
          <w:pPr>
            <w:pStyle w:val="Koptekst"/>
          </w:pPr>
        </w:p>
      </w:tc>
    </w:tr>
  </w:tbl>
  <w:p w14:paraId="49C5A658"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306F5E81" w14:textId="77777777" w:rsidTr="002D1748">
      <w:trPr>
        <w:trHeight w:hRule="exact" w:val="340"/>
      </w:trPr>
      <w:tc>
        <w:tcPr>
          <w:tcW w:w="1144" w:type="dxa"/>
          <w:shd w:val="clear" w:color="auto" w:fill="auto"/>
        </w:tcPr>
        <w:p w14:paraId="6C9DAB89" w14:textId="77777777" w:rsidR="00713A38" w:rsidRDefault="00713A38" w:rsidP="002D1748">
          <w:pPr>
            <w:pStyle w:val="Kenmerk"/>
          </w:pPr>
        </w:p>
      </w:tc>
      <w:tc>
        <w:tcPr>
          <w:tcW w:w="10763" w:type="dxa"/>
          <w:shd w:val="clear" w:color="auto" w:fill="auto"/>
        </w:tcPr>
        <w:p w14:paraId="77CA8C25" w14:textId="77777777" w:rsidR="00713A38" w:rsidRDefault="00713A38" w:rsidP="002D1748">
          <w:pPr>
            <w:pStyle w:val="Kenmerk"/>
          </w:pPr>
        </w:p>
      </w:tc>
    </w:tr>
  </w:tbl>
  <w:p w14:paraId="3B894677"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4A2FE0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2"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6D583ED"/>
    <w:multiLevelType w:val="hybridMultilevel"/>
    <w:tmpl w:val="FFFFFFFF"/>
    <w:lvl w:ilvl="0" w:tplc="5CD4A786">
      <w:start w:val="1"/>
      <w:numFmt w:val="bullet"/>
      <w:lvlText w:val="-"/>
      <w:lvlJc w:val="left"/>
      <w:pPr>
        <w:ind w:left="720" w:hanging="360"/>
      </w:pPr>
      <w:rPr>
        <w:rFonts w:ascii="Aptos" w:hAnsi="Aptos" w:hint="default"/>
      </w:rPr>
    </w:lvl>
    <w:lvl w:ilvl="1" w:tplc="5A0281C0">
      <w:start w:val="1"/>
      <w:numFmt w:val="bullet"/>
      <w:lvlText w:val="o"/>
      <w:lvlJc w:val="left"/>
      <w:pPr>
        <w:ind w:left="1440" w:hanging="360"/>
      </w:pPr>
      <w:rPr>
        <w:rFonts w:ascii="Courier New" w:hAnsi="Courier New" w:hint="default"/>
      </w:rPr>
    </w:lvl>
    <w:lvl w:ilvl="2" w:tplc="4920A846">
      <w:start w:val="1"/>
      <w:numFmt w:val="bullet"/>
      <w:lvlText w:val=""/>
      <w:lvlJc w:val="left"/>
      <w:pPr>
        <w:ind w:left="2160" w:hanging="360"/>
      </w:pPr>
      <w:rPr>
        <w:rFonts w:ascii="Wingdings" w:hAnsi="Wingdings" w:hint="default"/>
      </w:rPr>
    </w:lvl>
    <w:lvl w:ilvl="3" w:tplc="F19201FC">
      <w:start w:val="1"/>
      <w:numFmt w:val="bullet"/>
      <w:lvlText w:val=""/>
      <w:lvlJc w:val="left"/>
      <w:pPr>
        <w:ind w:left="2880" w:hanging="360"/>
      </w:pPr>
      <w:rPr>
        <w:rFonts w:ascii="Symbol" w:hAnsi="Symbol" w:hint="default"/>
      </w:rPr>
    </w:lvl>
    <w:lvl w:ilvl="4" w:tplc="89D4FDF2">
      <w:start w:val="1"/>
      <w:numFmt w:val="bullet"/>
      <w:lvlText w:val="o"/>
      <w:lvlJc w:val="left"/>
      <w:pPr>
        <w:ind w:left="3600" w:hanging="360"/>
      </w:pPr>
      <w:rPr>
        <w:rFonts w:ascii="Courier New" w:hAnsi="Courier New" w:hint="default"/>
      </w:rPr>
    </w:lvl>
    <w:lvl w:ilvl="5" w:tplc="E7787E96">
      <w:start w:val="1"/>
      <w:numFmt w:val="bullet"/>
      <w:lvlText w:val=""/>
      <w:lvlJc w:val="left"/>
      <w:pPr>
        <w:ind w:left="4320" w:hanging="360"/>
      </w:pPr>
      <w:rPr>
        <w:rFonts w:ascii="Wingdings" w:hAnsi="Wingdings" w:hint="default"/>
      </w:rPr>
    </w:lvl>
    <w:lvl w:ilvl="6" w:tplc="C4348CE6">
      <w:start w:val="1"/>
      <w:numFmt w:val="bullet"/>
      <w:lvlText w:val=""/>
      <w:lvlJc w:val="left"/>
      <w:pPr>
        <w:ind w:left="5040" w:hanging="360"/>
      </w:pPr>
      <w:rPr>
        <w:rFonts w:ascii="Symbol" w:hAnsi="Symbol" w:hint="default"/>
      </w:rPr>
    </w:lvl>
    <w:lvl w:ilvl="7" w:tplc="DDE058E4">
      <w:start w:val="1"/>
      <w:numFmt w:val="bullet"/>
      <w:lvlText w:val="o"/>
      <w:lvlJc w:val="left"/>
      <w:pPr>
        <w:ind w:left="5760" w:hanging="360"/>
      </w:pPr>
      <w:rPr>
        <w:rFonts w:ascii="Courier New" w:hAnsi="Courier New" w:hint="default"/>
      </w:rPr>
    </w:lvl>
    <w:lvl w:ilvl="8" w:tplc="A5F8C496">
      <w:start w:val="1"/>
      <w:numFmt w:val="bullet"/>
      <w:lvlText w:val=""/>
      <w:lvlJc w:val="left"/>
      <w:pPr>
        <w:ind w:left="6480" w:hanging="360"/>
      </w:pPr>
      <w:rPr>
        <w:rFonts w:ascii="Wingdings" w:hAnsi="Wingdings" w:hint="default"/>
      </w:rPr>
    </w:lvl>
  </w:abstractNum>
  <w:abstractNum w:abstractNumId="5" w15:restartNumberingAfterBreak="0">
    <w:nsid w:val="2ED1379B"/>
    <w:multiLevelType w:val="multilevel"/>
    <w:tmpl w:val="FECEE2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1A95CCE"/>
    <w:multiLevelType w:val="multilevel"/>
    <w:tmpl w:val="1772B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393B3A"/>
    <w:multiLevelType w:val="hybridMultilevel"/>
    <w:tmpl w:val="96F6FD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9"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C524842"/>
    <w:multiLevelType w:val="hybridMultilevel"/>
    <w:tmpl w:val="8570B2FC"/>
    <w:lvl w:ilvl="0" w:tplc="0413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12" w15:restartNumberingAfterBreak="0">
    <w:nsid w:val="430C6B5C"/>
    <w:multiLevelType w:val="hybridMultilevel"/>
    <w:tmpl w:val="74905D52"/>
    <w:lvl w:ilvl="0" w:tplc="BA6091BC">
      <w:start w:val="7"/>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B70492F"/>
    <w:multiLevelType w:val="hybridMultilevel"/>
    <w:tmpl w:val="96F6FD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51B4404"/>
    <w:multiLevelType w:val="multilevel"/>
    <w:tmpl w:val="026A0F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5C93688"/>
    <w:multiLevelType w:val="hybridMultilevel"/>
    <w:tmpl w:val="FFFFFFFF"/>
    <w:lvl w:ilvl="0" w:tplc="44328500">
      <w:start w:val="1"/>
      <w:numFmt w:val="bullet"/>
      <w:lvlText w:val="-"/>
      <w:lvlJc w:val="left"/>
      <w:pPr>
        <w:ind w:left="720" w:hanging="360"/>
      </w:pPr>
      <w:rPr>
        <w:rFonts w:ascii="Aptos" w:hAnsi="Aptos" w:hint="default"/>
      </w:rPr>
    </w:lvl>
    <w:lvl w:ilvl="1" w:tplc="D8E450C4">
      <w:start w:val="1"/>
      <w:numFmt w:val="bullet"/>
      <w:lvlText w:val="o"/>
      <w:lvlJc w:val="left"/>
      <w:pPr>
        <w:ind w:left="1440" w:hanging="360"/>
      </w:pPr>
      <w:rPr>
        <w:rFonts w:ascii="Courier New" w:hAnsi="Courier New" w:hint="default"/>
      </w:rPr>
    </w:lvl>
    <w:lvl w:ilvl="2" w:tplc="F976C780">
      <w:start w:val="1"/>
      <w:numFmt w:val="bullet"/>
      <w:lvlText w:val=""/>
      <w:lvlJc w:val="left"/>
      <w:pPr>
        <w:ind w:left="2160" w:hanging="360"/>
      </w:pPr>
      <w:rPr>
        <w:rFonts w:ascii="Wingdings" w:hAnsi="Wingdings" w:hint="default"/>
      </w:rPr>
    </w:lvl>
    <w:lvl w:ilvl="3" w:tplc="FA92507A">
      <w:start w:val="1"/>
      <w:numFmt w:val="bullet"/>
      <w:lvlText w:val=""/>
      <w:lvlJc w:val="left"/>
      <w:pPr>
        <w:ind w:left="2880" w:hanging="360"/>
      </w:pPr>
      <w:rPr>
        <w:rFonts w:ascii="Symbol" w:hAnsi="Symbol" w:hint="default"/>
      </w:rPr>
    </w:lvl>
    <w:lvl w:ilvl="4" w:tplc="BF4C6806">
      <w:start w:val="1"/>
      <w:numFmt w:val="bullet"/>
      <w:lvlText w:val="o"/>
      <w:lvlJc w:val="left"/>
      <w:pPr>
        <w:ind w:left="3600" w:hanging="360"/>
      </w:pPr>
      <w:rPr>
        <w:rFonts w:ascii="Courier New" w:hAnsi="Courier New" w:hint="default"/>
      </w:rPr>
    </w:lvl>
    <w:lvl w:ilvl="5" w:tplc="272E8F8C">
      <w:start w:val="1"/>
      <w:numFmt w:val="bullet"/>
      <w:lvlText w:val=""/>
      <w:lvlJc w:val="left"/>
      <w:pPr>
        <w:ind w:left="4320" w:hanging="360"/>
      </w:pPr>
      <w:rPr>
        <w:rFonts w:ascii="Wingdings" w:hAnsi="Wingdings" w:hint="default"/>
      </w:rPr>
    </w:lvl>
    <w:lvl w:ilvl="6" w:tplc="9782D4CC">
      <w:start w:val="1"/>
      <w:numFmt w:val="bullet"/>
      <w:lvlText w:val=""/>
      <w:lvlJc w:val="left"/>
      <w:pPr>
        <w:ind w:left="5040" w:hanging="360"/>
      </w:pPr>
      <w:rPr>
        <w:rFonts w:ascii="Symbol" w:hAnsi="Symbol" w:hint="default"/>
      </w:rPr>
    </w:lvl>
    <w:lvl w:ilvl="7" w:tplc="40320AFC">
      <w:start w:val="1"/>
      <w:numFmt w:val="bullet"/>
      <w:lvlText w:val="o"/>
      <w:lvlJc w:val="left"/>
      <w:pPr>
        <w:ind w:left="5760" w:hanging="360"/>
      </w:pPr>
      <w:rPr>
        <w:rFonts w:ascii="Courier New" w:hAnsi="Courier New" w:hint="default"/>
      </w:rPr>
    </w:lvl>
    <w:lvl w:ilvl="8" w:tplc="D3481D8C">
      <w:start w:val="1"/>
      <w:numFmt w:val="bullet"/>
      <w:lvlText w:val=""/>
      <w:lvlJc w:val="left"/>
      <w:pPr>
        <w:ind w:left="6480" w:hanging="360"/>
      </w:pPr>
      <w:rPr>
        <w:rFonts w:ascii="Wingdings" w:hAnsi="Wingdings" w:hint="default"/>
      </w:rPr>
    </w:lvl>
  </w:abstractNum>
  <w:abstractNum w:abstractNumId="17" w15:restartNumberingAfterBreak="0">
    <w:nsid w:val="6709F26F"/>
    <w:multiLevelType w:val="hybridMultilevel"/>
    <w:tmpl w:val="FFFFFFFF"/>
    <w:lvl w:ilvl="0" w:tplc="70BA146C">
      <w:start w:val="1"/>
      <w:numFmt w:val="bullet"/>
      <w:lvlText w:val="-"/>
      <w:lvlJc w:val="left"/>
      <w:pPr>
        <w:ind w:left="720" w:hanging="360"/>
      </w:pPr>
      <w:rPr>
        <w:rFonts w:ascii="Aptos" w:hAnsi="Aptos" w:hint="default"/>
      </w:rPr>
    </w:lvl>
    <w:lvl w:ilvl="1" w:tplc="B19E883C">
      <w:start w:val="1"/>
      <w:numFmt w:val="bullet"/>
      <w:lvlText w:val="o"/>
      <w:lvlJc w:val="left"/>
      <w:pPr>
        <w:ind w:left="1440" w:hanging="360"/>
      </w:pPr>
      <w:rPr>
        <w:rFonts w:ascii="Courier New" w:hAnsi="Courier New" w:hint="default"/>
      </w:rPr>
    </w:lvl>
    <w:lvl w:ilvl="2" w:tplc="0BD67A0A">
      <w:start w:val="1"/>
      <w:numFmt w:val="bullet"/>
      <w:lvlText w:val=""/>
      <w:lvlJc w:val="left"/>
      <w:pPr>
        <w:ind w:left="2160" w:hanging="360"/>
      </w:pPr>
      <w:rPr>
        <w:rFonts w:ascii="Wingdings" w:hAnsi="Wingdings" w:hint="default"/>
      </w:rPr>
    </w:lvl>
    <w:lvl w:ilvl="3" w:tplc="3008000E">
      <w:start w:val="1"/>
      <w:numFmt w:val="bullet"/>
      <w:lvlText w:val=""/>
      <w:lvlJc w:val="left"/>
      <w:pPr>
        <w:ind w:left="2880" w:hanging="360"/>
      </w:pPr>
      <w:rPr>
        <w:rFonts w:ascii="Symbol" w:hAnsi="Symbol" w:hint="default"/>
      </w:rPr>
    </w:lvl>
    <w:lvl w:ilvl="4" w:tplc="963057EC">
      <w:start w:val="1"/>
      <w:numFmt w:val="bullet"/>
      <w:lvlText w:val="o"/>
      <w:lvlJc w:val="left"/>
      <w:pPr>
        <w:ind w:left="3600" w:hanging="360"/>
      </w:pPr>
      <w:rPr>
        <w:rFonts w:ascii="Courier New" w:hAnsi="Courier New" w:hint="default"/>
      </w:rPr>
    </w:lvl>
    <w:lvl w:ilvl="5" w:tplc="6DB0651A">
      <w:start w:val="1"/>
      <w:numFmt w:val="bullet"/>
      <w:lvlText w:val=""/>
      <w:lvlJc w:val="left"/>
      <w:pPr>
        <w:ind w:left="4320" w:hanging="360"/>
      </w:pPr>
      <w:rPr>
        <w:rFonts w:ascii="Wingdings" w:hAnsi="Wingdings" w:hint="default"/>
      </w:rPr>
    </w:lvl>
    <w:lvl w:ilvl="6" w:tplc="37204F66">
      <w:start w:val="1"/>
      <w:numFmt w:val="bullet"/>
      <w:lvlText w:val=""/>
      <w:lvlJc w:val="left"/>
      <w:pPr>
        <w:ind w:left="5040" w:hanging="360"/>
      </w:pPr>
      <w:rPr>
        <w:rFonts w:ascii="Symbol" w:hAnsi="Symbol" w:hint="default"/>
      </w:rPr>
    </w:lvl>
    <w:lvl w:ilvl="7" w:tplc="868ACA66">
      <w:start w:val="1"/>
      <w:numFmt w:val="bullet"/>
      <w:lvlText w:val="o"/>
      <w:lvlJc w:val="left"/>
      <w:pPr>
        <w:ind w:left="5760" w:hanging="360"/>
      </w:pPr>
      <w:rPr>
        <w:rFonts w:ascii="Courier New" w:hAnsi="Courier New" w:hint="default"/>
      </w:rPr>
    </w:lvl>
    <w:lvl w:ilvl="8" w:tplc="2DCA1E06">
      <w:start w:val="1"/>
      <w:numFmt w:val="bullet"/>
      <w:lvlText w:val=""/>
      <w:lvlJc w:val="left"/>
      <w:pPr>
        <w:ind w:left="6480" w:hanging="360"/>
      </w:pPr>
      <w:rPr>
        <w:rFonts w:ascii="Wingdings" w:hAnsi="Wingdings" w:hint="default"/>
      </w:rPr>
    </w:lvl>
  </w:abstractNum>
  <w:abstractNum w:abstractNumId="18" w15:restartNumberingAfterBreak="0">
    <w:nsid w:val="6D081FEF"/>
    <w:multiLevelType w:val="hybridMultilevel"/>
    <w:tmpl w:val="721C2B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01D68FC"/>
    <w:multiLevelType w:val="hybridMultilevel"/>
    <w:tmpl w:val="DEB213EE"/>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3FD0E0F"/>
    <w:multiLevelType w:val="multilevel"/>
    <w:tmpl w:val="F84E60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20776043">
    <w:abstractNumId w:val="3"/>
  </w:num>
  <w:num w:numId="2" w16cid:durableId="1274357914">
    <w:abstractNumId w:val="2"/>
  </w:num>
  <w:num w:numId="3" w16cid:durableId="1252928323">
    <w:abstractNumId w:val="1"/>
  </w:num>
  <w:num w:numId="4" w16cid:durableId="475102139">
    <w:abstractNumId w:val="8"/>
  </w:num>
  <w:num w:numId="5" w16cid:durableId="242645616">
    <w:abstractNumId w:val="11"/>
  </w:num>
  <w:num w:numId="6" w16cid:durableId="1609652800">
    <w:abstractNumId w:val="11"/>
  </w:num>
  <w:num w:numId="7" w16cid:durableId="252252399">
    <w:abstractNumId w:val="11"/>
  </w:num>
  <w:num w:numId="8" w16cid:durableId="373896703">
    <w:abstractNumId w:val="11"/>
  </w:num>
  <w:num w:numId="9" w16cid:durableId="1121269540">
    <w:abstractNumId w:val="9"/>
  </w:num>
  <w:num w:numId="10" w16cid:durableId="1402824695">
    <w:abstractNumId w:val="9"/>
  </w:num>
  <w:num w:numId="11" w16cid:durableId="1010646487">
    <w:abstractNumId w:val="11"/>
  </w:num>
  <w:num w:numId="12" w16cid:durableId="2073774762">
    <w:abstractNumId w:val="11"/>
  </w:num>
  <w:num w:numId="13" w16cid:durableId="1982154370">
    <w:abstractNumId w:val="11"/>
  </w:num>
  <w:num w:numId="14" w16cid:durableId="858352435">
    <w:abstractNumId w:val="13"/>
  </w:num>
  <w:num w:numId="15" w16cid:durableId="2028094012">
    <w:abstractNumId w:val="20"/>
  </w:num>
  <w:num w:numId="16" w16cid:durableId="22901968">
    <w:abstractNumId w:val="6"/>
  </w:num>
  <w:num w:numId="17" w16cid:durableId="1254630124">
    <w:abstractNumId w:val="5"/>
  </w:num>
  <w:num w:numId="18" w16cid:durableId="627509123">
    <w:abstractNumId w:val="21"/>
  </w:num>
  <w:num w:numId="19" w16cid:durableId="1690177472">
    <w:abstractNumId w:val="19"/>
  </w:num>
  <w:num w:numId="20" w16cid:durableId="718746895">
    <w:abstractNumId w:val="14"/>
  </w:num>
  <w:num w:numId="21" w16cid:durableId="1792363376">
    <w:abstractNumId w:val="7"/>
  </w:num>
  <w:num w:numId="22" w16cid:durableId="1009286041">
    <w:abstractNumId w:val="11"/>
  </w:num>
  <w:num w:numId="23" w16cid:durableId="1254777401">
    <w:abstractNumId w:val="11"/>
  </w:num>
  <w:num w:numId="24" w16cid:durableId="182863432">
    <w:abstractNumId w:val="11"/>
  </w:num>
  <w:num w:numId="25" w16cid:durableId="594629232">
    <w:abstractNumId w:val="0"/>
  </w:num>
  <w:num w:numId="26" w16cid:durableId="1620837427">
    <w:abstractNumId w:val="10"/>
  </w:num>
  <w:num w:numId="27" w16cid:durableId="1188328916">
    <w:abstractNumId w:val="17"/>
  </w:num>
  <w:num w:numId="28" w16cid:durableId="311299592">
    <w:abstractNumId w:val="4"/>
  </w:num>
  <w:num w:numId="29" w16cid:durableId="816074015">
    <w:abstractNumId w:val="16"/>
  </w:num>
  <w:num w:numId="30" w16cid:durableId="1596472002">
    <w:abstractNumId w:val="12"/>
  </w:num>
  <w:num w:numId="31" w16cid:durableId="355548630">
    <w:abstractNumId w:val="15"/>
  </w:num>
  <w:num w:numId="32" w16cid:durableId="1448504501">
    <w:abstractNumId w:val="15"/>
    <w:lvlOverride w:ilvl="1">
      <w:lvl w:ilvl="1">
        <w:numFmt w:val="bullet"/>
        <w:lvlText w:val=""/>
        <w:lvlJc w:val="left"/>
        <w:pPr>
          <w:tabs>
            <w:tab w:val="num" w:pos="1440"/>
          </w:tabs>
          <w:ind w:left="1440" w:hanging="360"/>
        </w:pPr>
        <w:rPr>
          <w:rFonts w:ascii="Symbol" w:hAnsi="Symbol" w:hint="default"/>
          <w:sz w:val="20"/>
        </w:rPr>
      </w:lvl>
    </w:lvlOverride>
  </w:num>
  <w:num w:numId="33" w16cid:durableId="1840344317">
    <w:abstractNumId w:val="15"/>
    <w:lvlOverride w:ilvl="1">
      <w:lvl w:ilvl="1">
        <w:numFmt w:val="bullet"/>
        <w:lvlText w:val=""/>
        <w:lvlJc w:val="left"/>
        <w:pPr>
          <w:tabs>
            <w:tab w:val="num" w:pos="1440"/>
          </w:tabs>
          <w:ind w:left="1440" w:hanging="360"/>
        </w:pPr>
        <w:rPr>
          <w:rFonts w:ascii="Symbol" w:hAnsi="Symbol" w:hint="default"/>
          <w:sz w:val="20"/>
        </w:rPr>
      </w:lvl>
    </w:lvlOverride>
  </w:num>
  <w:num w:numId="34" w16cid:durableId="1400397427">
    <w:abstractNumId w:val="15"/>
    <w:lvlOverride w:ilvl="1">
      <w:lvl w:ilvl="1">
        <w:numFmt w:val="bullet"/>
        <w:lvlText w:val=""/>
        <w:lvlJc w:val="left"/>
        <w:pPr>
          <w:tabs>
            <w:tab w:val="num" w:pos="1440"/>
          </w:tabs>
          <w:ind w:left="1440" w:hanging="360"/>
        </w:pPr>
        <w:rPr>
          <w:rFonts w:ascii="Symbol" w:hAnsi="Symbol" w:hint="default"/>
          <w:sz w:val="20"/>
        </w:rPr>
      </w:lvl>
    </w:lvlOverride>
  </w:num>
  <w:num w:numId="35" w16cid:durableId="1906911576">
    <w:abstractNumId w:val="15"/>
    <w:lvlOverride w:ilvl="1">
      <w:lvl w:ilvl="1">
        <w:numFmt w:val="bullet"/>
        <w:lvlText w:val=""/>
        <w:lvlJc w:val="left"/>
        <w:pPr>
          <w:tabs>
            <w:tab w:val="num" w:pos="1440"/>
          </w:tabs>
          <w:ind w:left="1440" w:hanging="360"/>
        </w:pPr>
        <w:rPr>
          <w:rFonts w:ascii="Symbol" w:hAnsi="Symbol" w:hint="default"/>
          <w:sz w:val="20"/>
        </w:rPr>
      </w:lvl>
    </w:lvlOverride>
  </w:num>
  <w:num w:numId="36" w16cid:durableId="1759280103">
    <w:abstractNumId w:val="15"/>
    <w:lvlOverride w:ilvl="1">
      <w:lvl w:ilvl="1">
        <w:numFmt w:val="bullet"/>
        <w:lvlText w:val=""/>
        <w:lvlJc w:val="left"/>
        <w:pPr>
          <w:tabs>
            <w:tab w:val="num" w:pos="1440"/>
          </w:tabs>
          <w:ind w:left="1440" w:hanging="360"/>
        </w:pPr>
        <w:rPr>
          <w:rFonts w:ascii="Symbol" w:hAnsi="Symbol" w:hint="default"/>
          <w:sz w:val="20"/>
        </w:rPr>
      </w:lvl>
    </w:lvlOverride>
  </w:num>
  <w:num w:numId="37" w16cid:durableId="1309241845">
    <w:abstractNumId w:val="15"/>
    <w:lvlOverride w:ilvl="1">
      <w:lvl w:ilvl="1">
        <w:numFmt w:val="bullet"/>
        <w:lvlText w:val=""/>
        <w:lvlJc w:val="left"/>
        <w:pPr>
          <w:tabs>
            <w:tab w:val="num" w:pos="1440"/>
          </w:tabs>
          <w:ind w:left="1440" w:hanging="360"/>
        </w:pPr>
        <w:rPr>
          <w:rFonts w:ascii="Symbol" w:hAnsi="Symbol" w:hint="default"/>
          <w:sz w:val="20"/>
        </w:rPr>
      </w:lvl>
    </w:lvlOverride>
  </w:num>
  <w:num w:numId="38" w16cid:durableId="1234659188">
    <w:abstractNumId w:val="15"/>
    <w:lvlOverride w:ilvl="1">
      <w:lvl w:ilvl="1">
        <w:numFmt w:val="bullet"/>
        <w:lvlText w:val=""/>
        <w:lvlJc w:val="left"/>
        <w:pPr>
          <w:tabs>
            <w:tab w:val="num" w:pos="1440"/>
          </w:tabs>
          <w:ind w:left="1440" w:hanging="360"/>
        </w:pPr>
        <w:rPr>
          <w:rFonts w:ascii="Symbol" w:hAnsi="Symbol" w:hint="default"/>
          <w:sz w:val="20"/>
        </w:rPr>
      </w:lvl>
    </w:lvlOverride>
  </w:num>
  <w:num w:numId="39" w16cid:durableId="1469664120">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6FF"/>
    <w:rsid w:val="00000A1D"/>
    <w:rsid w:val="000043A7"/>
    <w:rsid w:val="00004E92"/>
    <w:rsid w:val="000114CE"/>
    <w:rsid w:val="000138D2"/>
    <w:rsid w:val="0002147F"/>
    <w:rsid w:val="00025ED6"/>
    <w:rsid w:val="00027D08"/>
    <w:rsid w:val="00036DDC"/>
    <w:rsid w:val="00037B07"/>
    <w:rsid w:val="00042EAF"/>
    <w:rsid w:val="00044B84"/>
    <w:rsid w:val="00045278"/>
    <w:rsid w:val="000533AB"/>
    <w:rsid w:val="00056AFC"/>
    <w:rsid w:val="00062E5C"/>
    <w:rsid w:val="00064EC2"/>
    <w:rsid w:val="000652D2"/>
    <w:rsid w:val="000700FE"/>
    <w:rsid w:val="000724FB"/>
    <w:rsid w:val="00072E02"/>
    <w:rsid w:val="0007502D"/>
    <w:rsid w:val="00081E8B"/>
    <w:rsid w:val="00082330"/>
    <w:rsid w:val="00085376"/>
    <w:rsid w:val="00086A2F"/>
    <w:rsid w:val="00087F8F"/>
    <w:rsid w:val="00096F8C"/>
    <w:rsid w:val="000B0647"/>
    <w:rsid w:val="000B5FE8"/>
    <w:rsid w:val="000C1C8A"/>
    <w:rsid w:val="000C47D6"/>
    <w:rsid w:val="000D073E"/>
    <w:rsid w:val="000D2944"/>
    <w:rsid w:val="000D62A4"/>
    <w:rsid w:val="000D6B2A"/>
    <w:rsid w:val="000D72CE"/>
    <w:rsid w:val="000D7F29"/>
    <w:rsid w:val="000E3F54"/>
    <w:rsid w:val="000E5B77"/>
    <w:rsid w:val="000E695F"/>
    <w:rsid w:val="000F2D4E"/>
    <w:rsid w:val="000F5E05"/>
    <w:rsid w:val="000F5F8B"/>
    <w:rsid w:val="000F728F"/>
    <w:rsid w:val="00101DFF"/>
    <w:rsid w:val="0010694F"/>
    <w:rsid w:val="00113A43"/>
    <w:rsid w:val="00113F72"/>
    <w:rsid w:val="001307C5"/>
    <w:rsid w:val="00130C9A"/>
    <w:rsid w:val="00134B55"/>
    <w:rsid w:val="00135D4E"/>
    <w:rsid w:val="00146ED6"/>
    <w:rsid w:val="00151DC4"/>
    <w:rsid w:val="00152729"/>
    <w:rsid w:val="00153860"/>
    <w:rsid w:val="00155D2D"/>
    <w:rsid w:val="001601D0"/>
    <w:rsid w:val="00164545"/>
    <w:rsid w:val="001737AD"/>
    <w:rsid w:val="00176586"/>
    <w:rsid w:val="00182A32"/>
    <w:rsid w:val="00182B6D"/>
    <w:rsid w:val="00184DFE"/>
    <w:rsid w:val="00191BAB"/>
    <w:rsid w:val="001A1C14"/>
    <w:rsid w:val="001B1F7E"/>
    <w:rsid w:val="001B65DE"/>
    <w:rsid w:val="001C03BE"/>
    <w:rsid w:val="001C2EA4"/>
    <w:rsid w:val="001C5E61"/>
    <w:rsid w:val="001D450F"/>
    <w:rsid w:val="001E2B72"/>
    <w:rsid w:val="001E2D3E"/>
    <w:rsid w:val="001E6E6A"/>
    <w:rsid w:val="001F00DD"/>
    <w:rsid w:val="001F0AC8"/>
    <w:rsid w:val="001F2AAF"/>
    <w:rsid w:val="001F6385"/>
    <w:rsid w:val="00212116"/>
    <w:rsid w:val="002137E0"/>
    <w:rsid w:val="00213BB2"/>
    <w:rsid w:val="002144B5"/>
    <w:rsid w:val="00222D71"/>
    <w:rsid w:val="002304A9"/>
    <w:rsid w:val="00235136"/>
    <w:rsid w:val="0023628B"/>
    <w:rsid w:val="0023699E"/>
    <w:rsid w:val="002418A6"/>
    <w:rsid w:val="0024450F"/>
    <w:rsid w:val="00245C63"/>
    <w:rsid w:val="00255181"/>
    <w:rsid w:val="002644B1"/>
    <w:rsid w:val="002674D3"/>
    <w:rsid w:val="00270385"/>
    <w:rsid w:val="0027060D"/>
    <w:rsid w:val="002936E3"/>
    <w:rsid w:val="00294087"/>
    <w:rsid w:val="002960F9"/>
    <w:rsid w:val="002A16DF"/>
    <w:rsid w:val="002B3BF3"/>
    <w:rsid w:val="002B4256"/>
    <w:rsid w:val="002B4A2D"/>
    <w:rsid w:val="002D0A05"/>
    <w:rsid w:val="002D1748"/>
    <w:rsid w:val="002D533B"/>
    <w:rsid w:val="002D64A3"/>
    <w:rsid w:val="002E0806"/>
    <w:rsid w:val="002E1D90"/>
    <w:rsid w:val="002E48FD"/>
    <w:rsid w:val="002E77A3"/>
    <w:rsid w:val="002F1ACB"/>
    <w:rsid w:val="002F2AE1"/>
    <w:rsid w:val="002F4685"/>
    <w:rsid w:val="00301447"/>
    <w:rsid w:val="003018AB"/>
    <w:rsid w:val="0030531A"/>
    <w:rsid w:val="00306DFC"/>
    <w:rsid w:val="003114E4"/>
    <w:rsid w:val="00317079"/>
    <w:rsid w:val="00321826"/>
    <w:rsid w:val="00333065"/>
    <w:rsid w:val="00336047"/>
    <w:rsid w:val="003369A3"/>
    <w:rsid w:val="0034406D"/>
    <w:rsid w:val="00352E6E"/>
    <w:rsid w:val="00355299"/>
    <w:rsid w:val="0035602A"/>
    <w:rsid w:val="00360A54"/>
    <w:rsid w:val="00364F69"/>
    <w:rsid w:val="00366DD3"/>
    <w:rsid w:val="00370A69"/>
    <w:rsid w:val="00373C81"/>
    <w:rsid w:val="003758F0"/>
    <w:rsid w:val="003934DD"/>
    <w:rsid w:val="003965E9"/>
    <w:rsid w:val="003979FE"/>
    <w:rsid w:val="00397D1B"/>
    <w:rsid w:val="003A0EA8"/>
    <w:rsid w:val="003A29E6"/>
    <w:rsid w:val="003A444C"/>
    <w:rsid w:val="003A4A36"/>
    <w:rsid w:val="003B2836"/>
    <w:rsid w:val="003B3ADC"/>
    <w:rsid w:val="003B604F"/>
    <w:rsid w:val="003B7F76"/>
    <w:rsid w:val="003C6992"/>
    <w:rsid w:val="003C6B60"/>
    <w:rsid w:val="003D1AB3"/>
    <w:rsid w:val="003D6A44"/>
    <w:rsid w:val="003E0A90"/>
    <w:rsid w:val="003F1592"/>
    <w:rsid w:val="003F50DD"/>
    <w:rsid w:val="003F544B"/>
    <w:rsid w:val="00405470"/>
    <w:rsid w:val="00407BC1"/>
    <w:rsid w:val="004135DE"/>
    <w:rsid w:val="00413744"/>
    <w:rsid w:val="00414C4E"/>
    <w:rsid w:val="00415F92"/>
    <w:rsid w:val="00420356"/>
    <w:rsid w:val="004206F1"/>
    <w:rsid w:val="00421549"/>
    <w:rsid w:val="0042259D"/>
    <w:rsid w:val="00424214"/>
    <w:rsid w:val="004317A3"/>
    <w:rsid w:val="004345CD"/>
    <w:rsid w:val="00444721"/>
    <w:rsid w:val="00447C5C"/>
    <w:rsid w:val="004518B1"/>
    <w:rsid w:val="0045558D"/>
    <w:rsid w:val="00463046"/>
    <w:rsid w:val="00464D2A"/>
    <w:rsid w:val="0046690A"/>
    <w:rsid w:val="00471103"/>
    <w:rsid w:val="00472F6C"/>
    <w:rsid w:val="00473659"/>
    <w:rsid w:val="00476AA2"/>
    <w:rsid w:val="00482CF4"/>
    <w:rsid w:val="00483D03"/>
    <w:rsid w:val="00484089"/>
    <w:rsid w:val="0049169D"/>
    <w:rsid w:val="00494A76"/>
    <w:rsid w:val="004A2836"/>
    <w:rsid w:val="004A2956"/>
    <w:rsid w:val="004B2C98"/>
    <w:rsid w:val="004B30E9"/>
    <w:rsid w:val="004C4EE5"/>
    <w:rsid w:val="004C6A42"/>
    <w:rsid w:val="004D30B2"/>
    <w:rsid w:val="004D703B"/>
    <w:rsid w:val="004E090A"/>
    <w:rsid w:val="004E2F3F"/>
    <w:rsid w:val="004F1121"/>
    <w:rsid w:val="004F2305"/>
    <w:rsid w:val="004F4401"/>
    <w:rsid w:val="00501690"/>
    <w:rsid w:val="00505C9B"/>
    <w:rsid w:val="005145AA"/>
    <w:rsid w:val="005266C4"/>
    <w:rsid w:val="005273BE"/>
    <w:rsid w:val="00530DC9"/>
    <w:rsid w:val="005407FE"/>
    <w:rsid w:val="00543508"/>
    <w:rsid w:val="00547595"/>
    <w:rsid w:val="00547BCD"/>
    <w:rsid w:val="005538A1"/>
    <w:rsid w:val="00554A17"/>
    <w:rsid w:val="005576FD"/>
    <w:rsid w:val="00563DFB"/>
    <w:rsid w:val="00571E86"/>
    <w:rsid w:val="00573DEF"/>
    <w:rsid w:val="005744E6"/>
    <w:rsid w:val="00575295"/>
    <w:rsid w:val="00576370"/>
    <w:rsid w:val="005769AD"/>
    <w:rsid w:val="0058731C"/>
    <w:rsid w:val="00594BDC"/>
    <w:rsid w:val="00595803"/>
    <w:rsid w:val="00597891"/>
    <w:rsid w:val="005A0FBE"/>
    <w:rsid w:val="005A100B"/>
    <w:rsid w:val="005A4DA7"/>
    <w:rsid w:val="005B1943"/>
    <w:rsid w:val="005B4240"/>
    <w:rsid w:val="005B6D4C"/>
    <w:rsid w:val="005C1431"/>
    <w:rsid w:val="005D04E3"/>
    <w:rsid w:val="005D1AC1"/>
    <w:rsid w:val="005D4605"/>
    <w:rsid w:val="005F01C9"/>
    <w:rsid w:val="006006CC"/>
    <w:rsid w:val="006019E7"/>
    <w:rsid w:val="006029F6"/>
    <w:rsid w:val="00606543"/>
    <w:rsid w:val="006114DD"/>
    <w:rsid w:val="00611780"/>
    <w:rsid w:val="006127F4"/>
    <w:rsid w:val="00612F23"/>
    <w:rsid w:val="006139E7"/>
    <w:rsid w:val="006243B6"/>
    <w:rsid w:val="00625A55"/>
    <w:rsid w:val="006270D4"/>
    <w:rsid w:val="0063190C"/>
    <w:rsid w:val="006329E6"/>
    <w:rsid w:val="0063564C"/>
    <w:rsid w:val="00636E98"/>
    <w:rsid w:val="00637FA4"/>
    <w:rsid w:val="00640B07"/>
    <w:rsid w:val="006445DE"/>
    <w:rsid w:val="00644793"/>
    <w:rsid w:val="00646635"/>
    <w:rsid w:val="006536F8"/>
    <w:rsid w:val="00653960"/>
    <w:rsid w:val="00657D34"/>
    <w:rsid w:val="006636F7"/>
    <w:rsid w:val="00663D80"/>
    <w:rsid w:val="00665F82"/>
    <w:rsid w:val="00666358"/>
    <w:rsid w:val="0067087F"/>
    <w:rsid w:val="00676253"/>
    <w:rsid w:val="00676B8C"/>
    <w:rsid w:val="00676F05"/>
    <w:rsid w:val="0068447F"/>
    <w:rsid w:val="00685E37"/>
    <w:rsid w:val="0068798D"/>
    <w:rsid w:val="00690E3C"/>
    <w:rsid w:val="006958E9"/>
    <w:rsid w:val="006A0097"/>
    <w:rsid w:val="006A6EC8"/>
    <w:rsid w:val="006B3C53"/>
    <w:rsid w:val="006C0570"/>
    <w:rsid w:val="006C6C77"/>
    <w:rsid w:val="006D679C"/>
    <w:rsid w:val="006D7F5E"/>
    <w:rsid w:val="006F29BF"/>
    <w:rsid w:val="006F6B97"/>
    <w:rsid w:val="006F7671"/>
    <w:rsid w:val="00704C08"/>
    <w:rsid w:val="0070763B"/>
    <w:rsid w:val="00713414"/>
    <w:rsid w:val="00713A38"/>
    <w:rsid w:val="00716824"/>
    <w:rsid w:val="00722655"/>
    <w:rsid w:val="00723FF2"/>
    <w:rsid w:val="0072445F"/>
    <w:rsid w:val="00726101"/>
    <w:rsid w:val="00726734"/>
    <w:rsid w:val="00732992"/>
    <w:rsid w:val="00733347"/>
    <w:rsid w:val="00740169"/>
    <w:rsid w:val="00752E48"/>
    <w:rsid w:val="00754E64"/>
    <w:rsid w:val="00781755"/>
    <w:rsid w:val="007825BE"/>
    <w:rsid w:val="007839C9"/>
    <w:rsid w:val="007866F0"/>
    <w:rsid w:val="00792609"/>
    <w:rsid w:val="00794972"/>
    <w:rsid w:val="007B10CD"/>
    <w:rsid w:val="007B27A5"/>
    <w:rsid w:val="007C30FC"/>
    <w:rsid w:val="007C3DE8"/>
    <w:rsid w:val="007C5DC2"/>
    <w:rsid w:val="007C6A39"/>
    <w:rsid w:val="007C6E1A"/>
    <w:rsid w:val="007C7764"/>
    <w:rsid w:val="007D1571"/>
    <w:rsid w:val="007D21F3"/>
    <w:rsid w:val="007D2E16"/>
    <w:rsid w:val="007D30B1"/>
    <w:rsid w:val="007D4666"/>
    <w:rsid w:val="007F0F39"/>
    <w:rsid w:val="00813730"/>
    <w:rsid w:val="00813780"/>
    <w:rsid w:val="00814DC8"/>
    <w:rsid w:val="00815F61"/>
    <w:rsid w:val="00816AF9"/>
    <w:rsid w:val="00827F07"/>
    <w:rsid w:val="008320BC"/>
    <w:rsid w:val="00837D05"/>
    <w:rsid w:val="0084090D"/>
    <w:rsid w:val="00840C40"/>
    <w:rsid w:val="00844BEB"/>
    <w:rsid w:val="00846798"/>
    <w:rsid w:val="00847CB0"/>
    <w:rsid w:val="008510DF"/>
    <w:rsid w:val="00851215"/>
    <w:rsid w:val="008545F4"/>
    <w:rsid w:val="0085567E"/>
    <w:rsid w:val="00855ADD"/>
    <w:rsid w:val="00855B8C"/>
    <w:rsid w:val="0085611E"/>
    <w:rsid w:val="00856C81"/>
    <w:rsid w:val="00863B21"/>
    <w:rsid w:val="008702E6"/>
    <w:rsid w:val="008760CE"/>
    <w:rsid w:val="00877461"/>
    <w:rsid w:val="0088501C"/>
    <w:rsid w:val="0089118A"/>
    <w:rsid w:val="00891A62"/>
    <w:rsid w:val="008920F1"/>
    <w:rsid w:val="008A04B8"/>
    <w:rsid w:val="008A05C0"/>
    <w:rsid w:val="008A09B5"/>
    <w:rsid w:val="008A0A7D"/>
    <w:rsid w:val="008A1353"/>
    <w:rsid w:val="008A19F5"/>
    <w:rsid w:val="008A3CDC"/>
    <w:rsid w:val="008A609D"/>
    <w:rsid w:val="008B0DEB"/>
    <w:rsid w:val="008B4FFD"/>
    <w:rsid w:val="008B62E8"/>
    <w:rsid w:val="008B63A7"/>
    <w:rsid w:val="008D33C4"/>
    <w:rsid w:val="008D4C91"/>
    <w:rsid w:val="008E18BD"/>
    <w:rsid w:val="008E3128"/>
    <w:rsid w:val="008F11B7"/>
    <w:rsid w:val="00900576"/>
    <w:rsid w:val="00900ACD"/>
    <w:rsid w:val="00902AB8"/>
    <w:rsid w:val="00905574"/>
    <w:rsid w:val="00907657"/>
    <w:rsid w:val="00907863"/>
    <w:rsid w:val="009107F7"/>
    <w:rsid w:val="00911E57"/>
    <w:rsid w:val="00914B40"/>
    <w:rsid w:val="00914EC5"/>
    <w:rsid w:val="00921620"/>
    <w:rsid w:val="00923CEE"/>
    <w:rsid w:val="009246DA"/>
    <w:rsid w:val="00924816"/>
    <w:rsid w:val="00926422"/>
    <w:rsid w:val="00930C49"/>
    <w:rsid w:val="00932554"/>
    <w:rsid w:val="009325FB"/>
    <w:rsid w:val="00935ED9"/>
    <w:rsid w:val="009406F8"/>
    <w:rsid w:val="00940BD3"/>
    <w:rsid w:val="00944A9B"/>
    <w:rsid w:val="0095515A"/>
    <w:rsid w:val="00971927"/>
    <w:rsid w:val="009742A8"/>
    <w:rsid w:val="00974CB2"/>
    <w:rsid w:val="00980C04"/>
    <w:rsid w:val="009810FB"/>
    <w:rsid w:val="00982DBD"/>
    <w:rsid w:val="009861F3"/>
    <w:rsid w:val="00992ABB"/>
    <w:rsid w:val="00993528"/>
    <w:rsid w:val="009937CD"/>
    <w:rsid w:val="009A0D2B"/>
    <w:rsid w:val="009A767A"/>
    <w:rsid w:val="009B1C72"/>
    <w:rsid w:val="009B5BA2"/>
    <w:rsid w:val="009C1F11"/>
    <w:rsid w:val="009C323F"/>
    <w:rsid w:val="009C5116"/>
    <w:rsid w:val="009C6430"/>
    <w:rsid w:val="009C72F0"/>
    <w:rsid w:val="009D102C"/>
    <w:rsid w:val="009D3DE6"/>
    <w:rsid w:val="009D47EC"/>
    <w:rsid w:val="009D6D7D"/>
    <w:rsid w:val="009E11DC"/>
    <w:rsid w:val="009E2F93"/>
    <w:rsid w:val="009F1BCA"/>
    <w:rsid w:val="009F2160"/>
    <w:rsid w:val="009F6569"/>
    <w:rsid w:val="009F7295"/>
    <w:rsid w:val="00A01B24"/>
    <w:rsid w:val="00A15FFA"/>
    <w:rsid w:val="00A1688D"/>
    <w:rsid w:val="00A20FF7"/>
    <w:rsid w:val="00A254C8"/>
    <w:rsid w:val="00A26624"/>
    <w:rsid w:val="00A30A82"/>
    <w:rsid w:val="00A30DD6"/>
    <w:rsid w:val="00A323A8"/>
    <w:rsid w:val="00A34A14"/>
    <w:rsid w:val="00A46D54"/>
    <w:rsid w:val="00A53B15"/>
    <w:rsid w:val="00A549DF"/>
    <w:rsid w:val="00A55EEA"/>
    <w:rsid w:val="00A56C97"/>
    <w:rsid w:val="00A6001D"/>
    <w:rsid w:val="00A60389"/>
    <w:rsid w:val="00A655D7"/>
    <w:rsid w:val="00A70CB8"/>
    <w:rsid w:val="00A7307B"/>
    <w:rsid w:val="00A77031"/>
    <w:rsid w:val="00A8313E"/>
    <w:rsid w:val="00A90C18"/>
    <w:rsid w:val="00A96A06"/>
    <w:rsid w:val="00A96B4C"/>
    <w:rsid w:val="00AA38FE"/>
    <w:rsid w:val="00AA4DE4"/>
    <w:rsid w:val="00AA7433"/>
    <w:rsid w:val="00AC3E5A"/>
    <w:rsid w:val="00AD3886"/>
    <w:rsid w:val="00AE53AF"/>
    <w:rsid w:val="00AF1471"/>
    <w:rsid w:val="00AF48F9"/>
    <w:rsid w:val="00B035FB"/>
    <w:rsid w:val="00B03A27"/>
    <w:rsid w:val="00B13A1B"/>
    <w:rsid w:val="00B25CEF"/>
    <w:rsid w:val="00B2715A"/>
    <w:rsid w:val="00B4408E"/>
    <w:rsid w:val="00B47058"/>
    <w:rsid w:val="00B47772"/>
    <w:rsid w:val="00B54DEF"/>
    <w:rsid w:val="00B550B9"/>
    <w:rsid w:val="00B57316"/>
    <w:rsid w:val="00B60002"/>
    <w:rsid w:val="00B6761C"/>
    <w:rsid w:val="00B725F4"/>
    <w:rsid w:val="00B731E4"/>
    <w:rsid w:val="00B73DAC"/>
    <w:rsid w:val="00B74AEC"/>
    <w:rsid w:val="00B76AB3"/>
    <w:rsid w:val="00B77818"/>
    <w:rsid w:val="00B77FB2"/>
    <w:rsid w:val="00B80EC3"/>
    <w:rsid w:val="00B83BE4"/>
    <w:rsid w:val="00B8482C"/>
    <w:rsid w:val="00B8655F"/>
    <w:rsid w:val="00B9114C"/>
    <w:rsid w:val="00BA16FF"/>
    <w:rsid w:val="00BA51C5"/>
    <w:rsid w:val="00BA6D84"/>
    <w:rsid w:val="00BB1CB3"/>
    <w:rsid w:val="00BB3240"/>
    <w:rsid w:val="00BC2211"/>
    <w:rsid w:val="00BC4624"/>
    <w:rsid w:val="00BC4B66"/>
    <w:rsid w:val="00BC5A80"/>
    <w:rsid w:val="00BE3D39"/>
    <w:rsid w:val="00BF0858"/>
    <w:rsid w:val="00BF187C"/>
    <w:rsid w:val="00BF2222"/>
    <w:rsid w:val="00BF63CE"/>
    <w:rsid w:val="00C10DA1"/>
    <w:rsid w:val="00C11888"/>
    <w:rsid w:val="00C14108"/>
    <w:rsid w:val="00C24684"/>
    <w:rsid w:val="00C26F46"/>
    <w:rsid w:val="00C316C3"/>
    <w:rsid w:val="00C32970"/>
    <w:rsid w:val="00C416F6"/>
    <w:rsid w:val="00C42533"/>
    <w:rsid w:val="00C42636"/>
    <w:rsid w:val="00C439C9"/>
    <w:rsid w:val="00C517C2"/>
    <w:rsid w:val="00C57086"/>
    <w:rsid w:val="00C612F9"/>
    <w:rsid w:val="00C61BE0"/>
    <w:rsid w:val="00C622F4"/>
    <w:rsid w:val="00C638DC"/>
    <w:rsid w:val="00C67EDA"/>
    <w:rsid w:val="00C74403"/>
    <w:rsid w:val="00C76DCE"/>
    <w:rsid w:val="00C8379D"/>
    <w:rsid w:val="00C83F2F"/>
    <w:rsid w:val="00C84E4A"/>
    <w:rsid w:val="00C872FB"/>
    <w:rsid w:val="00C94FCC"/>
    <w:rsid w:val="00CA14F4"/>
    <w:rsid w:val="00CA2CAD"/>
    <w:rsid w:val="00CC078A"/>
    <w:rsid w:val="00CC406D"/>
    <w:rsid w:val="00CC4178"/>
    <w:rsid w:val="00CD40FB"/>
    <w:rsid w:val="00CE22B9"/>
    <w:rsid w:val="00CE37B2"/>
    <w:rsid w:val="00CE77E4"/>
    <w:rsid w:val="00CF3C3E"/>
    <w:rsid w:val="00D05FC7"/>
    <w:rsid w:val="00D117C4"/>
    <w:rsid w:val="00D17E42"/>
    <w:rsid w:val="00D23D96"/>
    <w:rsid w:val="00D2518A"/>
    <w:rsid w:val="00D35420"/>
    <w:rsid w:val="00D36E05"/>
    <w:rsid w:val="00D37922"/>
    <w:rsid w:val="00D40560"/>
    <w:rsid w:val="00D41644"/>
    <w:rsid w:val="00D4268A"/>
    <w:rsid w:val="00D509DC"/>
    <w:rsid w:val="00D54DEA"/>
    <w:rsid w:val="00D54F8E"/>
    <w:rsid w:val="00D57B19"/>
    <w:rsid w:val="00D57FA1"/>
    <w:rsid w:val="00D7259C"/>
    <w:rsid w:val="00D73AE2"/>
    <w:rsid w:val="00D7508E"/>
    <w:rsid w:val="00D75C16"/>
    <w:rsid w:val="00D80A2B"/>
    <w:rsid w:val="00D8453C"/>
    <w:rsid w:val="00D8483B"/>
    <w:rsid w:val="00D85C45"/>
    <w:rsid w:val="00D8614C"/>
    <w:rsid w:val="00D910D6"/>
    <w:rsid w:val="00D935EA"/>
    <w:rsid w:val="00D9396C"/>
    <w:rsid w:val="00D961EF"/>
    <w:rsid w:val="00DA025C"/>
    <w:rsid w:val="00DA10AC"/>
    <w:rsid w:val="00DA22DC"/>
    <w:rsid w:val="00DA2EB7"/>
    <w:rsid w:val="00DA7EF0"/>
    <w:rsid w:val="00DB5BA2"/>
    <w:rsid w:val="00DC210E"/>
    <w:rsid w:val="00DC3971"/>
    <w:rsid w:val="00DC3AD8"/>
    <w:rsid w:val="00DC7A91"/>
    <w:rsid w:val="00DD0B95"/>
    <w:rsid w:val="00DD1C06"/>
    <w:rsid w:val="00DD1F89"/>
    <w:rsid w:val="00DD228D"/>
    <w:rsid w:val="00DD5ED5"/>
    <w:rsid w:val="00DE183B"/>
    <w:rsid w:val="00DE409D"/>
    <w:rsid w:val="00DE42C0"/>
    <w:rsid w:val="00DE572D"/>
    <w:rsid w:val="00DE64D9"/>
    <w:rsid w:val="00DF7E60"/>
    <w:rsid w:val="00E0633A"/>
    <w:rsid w:val="00E10355"/>
    <w:rsid w:val="00E1136E"/>
    <w:rsid w:val="00E143D6"/>
    <w:rsid w:val="00E17718"/>
    <w:rsid w:val="00E212B5"/>
    <w:rsid w:val="00E4194C"/>
    <w:rsid w:val="00E56E6B"/>
    <w:rsid w:val="00E5766E"/>
    <w:rsid w:val="00E630E9"/>
    <w:rsid w:val="00E64A23"/>
    <w:rsid w:val="00E652F8"/>
    <w:rsid w:val="00E70C32"/>
    <w:rsid w:val="00E80F36"/>
    <w:rsid w:val="00E81691"/>
    <w:rsid w:val="00E83488"/>
    <w:rsid w:val="00E90EAB"/>
    <w:rsid w:val="00E92E26"/>
    <w:rsid w:val="00E9456E"/>
    <w:rsid w:val="00EB278C"/>
    <w:rsid w:val="00EB4AC5"/>
    <w:rsid w:val="00EB76E4"/>
    <w:rsid w:val="00EC2846"/>
    <w:rsid w:val="00EC3AD8"/>
    <w:rsid w:val="00ED3122"/>
    <w:rsid w:val="00ED3DEB"/>
    <w:rsid w:val="00ED4A9C"/>
    <w:rsid w:val="00ED6943"/>
    <w:rsid w:val="00ED7EB3"/>
    <w:rsid w:val="00EE0C27"/>
    <w:rsid w:val="00EE4DB8"/>
    <w:rsid w:val="00EF7441"/>
    <w:rsid w:val="00F00960"/>
    <w:rsid w:val="00F0174B"/>
    <w:rsid w:val="00F10F4C"/>
    <w:rsid w:val="00F15422"/>
    <w:rsid w:val="00F2311B"/>
    <w:rsid w:val="00F23CC1"/>
    <w:rsid w:val="00F349BD"/>
    <w:rsid w:val="00F4608E"/>
    <w:rsid w:val="00F46E1D"/>
    <w:rsid w:val="00F546C8"/>
    <w:rsid w:val="00F67AC9"/>
    <w:rsid w:val="00F70DCF"/>
    <w:rsid w:val="00F74ED5"/>
    <w:rsid w:val="00F763C3"/>
    <w:rsid w:val="00F82666"/>
    <w:rsid w:val="00F8286D"/>
    <w:rsid w:val="00F83708"/>
    <w:rsid w:val="00F8453E"/>
    <w:rsid w:val="00F860AD"/>
    <w:rsid w:val="00F92976"/>
    <w:rsid w:val="00F9446E"/>
    <w:rsid w:val="00F95564"/>
    <w:rsid w:val="00F97052"/>
    <w:rsid w:val="00F97258"/>
    <w:rsid w:val="00F97C37"/>
    <w:rsid w:val="00FA5214"/>
    <w:rsid w:val="00FA6C08"/>
    <w:rsid w:val="00FA710E"/>
    <w:rsid w:val="00FB540D"/>
    <w:rsid w:val="00FB6AB1"/>
    <w:rsid w:val="00FC1D81"/>
    <w:rsid w:val="00FC2607"/>
    <w:rsid w:val="00FC2D35"/>
    <w:rsid w:val="00FC309F"/>
    <w:rsid w:val="00FC7A75"/>
    <w:rsid w:val="00FD5B4F"/>
    <w:rsid w:val="00FD6BDE"/>
    <w:rsid w:val="00FE0271"/>
    <w:rsid w:val="00FE1E65"/>
    <w:rsid w:val="00FF136E"/>
    <w:rsid w:val="00FF499E"/>
    <w:rsid w:val="00FF5B24"/>
    <w:rsid w:val="00FF6D8E"/>
    <w:rsid w:val="00FF7168"/>
    <w:rsid w:val="012BFDDE"/>
    <w:rsid w:val="01DC6521"/>
    <w:rsid w:val="033B5066"/>
    <w:rsid w:val="03422489"/>
    <w:rsid w:val="03E7EC40"/>
    <w:rsid w:val="04614C89"/>
    <w:rsid w:val="04B2F223"/>
    <w:rsid w:val="04D6BF4F"/>
    <w:rsid w:val="05CC404E"/>
    <w:rsid w:val="05E20E88"/>
    <w:rsid w:val="05FF075F"/>
    <w:rsid w:val="06A3C17E"/>
    <w:rsid w:val="06E278F5"/>
    <w:rsid w:val="0A56E952"/>
    <w:rsid w:val="0A9162B6"/>
    <w:rsid w:val="12701477"/>
    <w:rsid w:val="13754192"/>
    <w:rsid w:val="13950FE5"/>
    <w:rsid w:val="13A2688B"/>
    <w:rsid w:val="15A8478F"/>
    <w:rsid w:val="1805AAAF"/>
    <w:rsid w:val="188ECF43"/>
    <w:rsid w:val="1A37366F"/>
    <w:rsid w:val="1AA0F9B8"/>
    <w:rsid w:val="1B3E1801"/>
    <w:rsid w:val="1C04D4A0"/>
    <w:rsid w:val="1EB02CA9"/>
    <w:rsid w:val="1F17BB51"/>
    <w:rsid w:val="1FC5B768"/>
    <w:rsid w:val="2017AFFC"/>
    <w:rsid w:val="2228694C"/>
    <w:rsid w:val="233B9495"/>
    <w:rsid w:val="233FD878"/>
    <w:rsid w:val="27AF2600"/>
    <w:rsid w:val="29F8CF2B"/>
    <w:rsid w:val="2A22F47C"/>
    <w:rsid w:val="2A6A7980"/>
    <w:rsid w:val="2AC9F47B"/>
    <w:rsid w:val="2AD1E86A"/>
    <w:rsid w:val="2AFA3C99"/>
    <w:rsid w:val="2B15A8E7"/>
    <w:rsid w:val="2B272D2C"/>
    <w:rsid w:val="2B391F88"/>
    <w:rsid w:val="2B746A6B"/>
    <w:rsid w:val="2BE684CC"/>
    <w:rsid w:val="2BF4337A"/>
    <w:rsid w:val="2D183422"/>
    <w:rsid w:val="2D80EBE4"/>
    <w:rsid w:val="2E54EA9C"/>
    <w:rsid w:val="2F563641"/>
    <w:rsid w:val="2F9F5BD7"/>
    <w:rsid w:val="2FF33D30"/>
    <w:rsid w:val="30531EAF"/>
    <w:rsid w:val="322E815E"/>
    <w:rsid w:val="3291CC4F"/>
    <w:rsid w:val="329CD1F2"/>
    <w:rsid w:val="33ABC5CC"/>
    <w:rsid w:val="347A99AC"/>
    <w:rsid w:val="351CA091"/>
    <w:rsid w:val="36595202"/>
    <w:rsid w:val="3767CADE"/>
    <w:rsid w:val="38198D72"/>
    <w:rsid w:val="38489EB3"/>
    <w:rsid w:val="3869E1F5"/>
    <w:rsid w:val="390C157D"/>
    <w:rsid w:val="391CC783"/>
    <w:rsid w:val="3A50F008"/>
    <w:rsid w:val="3C0379AE"/>
    <w:rsid w:val="3D0BF3A5"/>
    <w:rsid w:val="3DBFC29C"/>
    <w:rsid w:val="3E3E4127"/>
    <w:rsid w:val="401C0D86"/>
    <w:rsid w:val="40FACEAC"/>
    <w:rsid w:val="4238E3BE"/>
    <w:rsid w:val="429C784D"/>
    <w:rsid w:val="42F7826B"/>
    <w:rsid w:val="44CDCA8C"/>
    <w:rsid w:val="468F2370"/>
    <w:rsid w:val="47590C7C"/>
    <w:rsid w:val="47E8B1CF"/>
    <w:rsid w:val="483D3DCC"/>
    <w:rsid w:val="486BF025"/>
    <w:rsid w:val="4955E387"/>
    <w:rsid w:val="49566D53"/>
    <w:rsid w:val="49DA279B"/>
    <w:rsid w:val="49FEEBA3"/>
    <w:rsid w:val="4A0C2A6B"/>
    <w:rsid w:val="4BDF99D8"/>
    <w:rsid w:val="5131921D"/>
    <w:rsid w:val="517056F5"/>
    <w:rsid w:val="525C4C61"/>
    <w:rsid w:val="53028F77"/>
    <w:rsid w:val="54D84638"/>
    <w:rsid w:val="560EE47C"/>
    <w:rsid w:val="56BAE7D9"/>
    <w:rsid w:val="56F27A4D"/>
    <w:rsid w:val="57254DA8"/>
    <w:rsid w:val="573BEF73"/>
    <w:rsid w:val="577E55F8"/>
    <w:rsid w:val="585F9356"/>
    <w:rsid w:val="5877BC9A"/>
    <w:rsid w:val="59314A6B"/>
    <w:rsid w:val="59B0F114"/>
    <w:rsid w:val="5A320FD4"/>
    <w:rsid w:val="5A34B338"/>
    <w:rsid w:val="5A53F069"/>
    <w:rsid w:val="5B5D231D"/>
    <w:rsid w:val="5ED2184A"/>
    <w:rsid w:val="5EF42B51"/>
    <w:rsid w:val="5F18D14E"/>
    <w:rsid w:val="625ACF52"/>
    <w:rsid w:val="62A6C146"/>
    <w:rsid w:val="63E75A0C"/>
    <w:rsid w:val="67F59C12"/>
    <w:rsid w:val="6862440C"/>
    <w:rsid w:val="6868F591"/>
    <w:rsid w:val="68B1ED0F"/>
    <w:rsid w:val="6CDD351D"/>
    <w:rsid w:val="6D208A96"/>
    <w:rsid w:val="6DC71B4F"/>
    <w:rsid w:val="6E7AEACE"/>
    <w:rsid w:val="6EF57C9B"/>
    <w:rsid w:val="7014C34A"/>
    <w:rsid w:val="701E8F90"/>
    <w:rsid w:val="7063135B"/>
    <w:rsid w:val="717815AD"/>
    <w:rsid w:val="7183214A"/>
    <w:rsid w:val="723D3792"/>
    <w:rsid w:val="72D0EB78"/>
    <w:rsid w:val="72EDDF10"/>
    <w:rsid w:val="74E4A22B"/>
    <w:rsid w:val="75AFFBAD"/>
    <w:rsid w:val="7649E234"/>
    <w:rsid w:val="77340641"/>
    <w:rsid w:val="7793FF9A"/>
    <w:rsid w:val="77AC454A"/>
    <w:rsid w:val="790A6227"/>
    <w:rsid w:val="7C3C208B"/>
    <w:rsid w:val="7DC5A9CF"/>
    <w:rsid w:val="7E756C54"/>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B554C9"/>
  <w15:chartTrackingRefBased/>
  <w15:docId w15:val="{D4C8390B-8CAF-4D47-A1A7-6F00946CF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nl-NL" w:eastAsia="nl-NL" w:bidi="ar-SA"/>
        <w14:ligatures w14:val="standardContextual"/>
      </w:rPr>
    </w:rPrDefault>
    <w:pPrDefault>
      <w:pPr>
        <w:spacing w:line="276"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after="160" w:line="279" w:lineRule="auto"/>
    </w:pPr>
    <w:rPr>
      <w:rFonts w:ascii="Arial" w:hAnsi="Arial"/>
      <w:lang w:eastAsia="en-US"/>
    </w:rPr>
  </w:style>
  <w:style w:type="paragraph" w:styleId="Kop1">
    <w:name w:val="heading 1"/>
    <w:aliases w:val="Heading 1 met nummering"/>
    <w:basedOn w:val="Standaard"/>
    <w:next w:val="Standaard"/>
    <w:link w:val="Kop1Char"/>
    <w:uiPriority w:val="9"/>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uiPriority w:val="9"/>
    <w:qFormat/>
    <w:rsid w:val="008A0A7D"/>
    <w:pPr>
      <w:numPr>
        <w:ilvl w:val="1"/>
      </w:numPr>
      <w:outlineLvl w:val="1"/>
    </w:pPr>
    <w:rPr>
      <w:sz w:val="26"/>
    </w:rPr>
  </w:style>
  <w:style w:type="paragraph" w:styleId="Kop3">
    <w:name w:val="heading 3"/>
    <w:aliases w:val="Heading 3 met nummering"/>
    <w:basedOn w:val="Kop2"/>
    <w:next w:val="Standaard"/>
    <w:link w:val="Kop3Char"/>
    <w:uiPriority w:val="9"/>
    <w:qFormat/>
    <w:rsid w:val="006139E7"/>
    <w:pPr>
      <w:numPr>
        <w:ilvl w:val="2"/>
      </w:numPr>
      <w:outlineLvl w:val="2"/>
    </w:pPr>
    <w:rPr>
      <w:sz w:val="24"/>
      <w:szCs w:val="22"/>
    </w:rPr>
  </w:style>
  <w:style w:type="paragraph" w:styleId="Kop4">
    <w:name w:val="heading 4"/>
    <w:basedOn w:val="Standaard"/>
    <w:next w:val="Standaard"/>
    <w:link w:val="Kop4Char"/>
    <w:uiPriority w:val="9"/>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uiPriority w:val="9"/>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uiPriority w:val="9"/>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uiPriority w:val="9"/>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uiPriority w:val="9"/>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uiPriority w:val="9"/>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uiPriority w:val="9"/>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qFormat/>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BA16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A16FF"/>
    <w:rPr>
      <w:rFonts w:asciiTheme="majorHAnsi" w:eastAsiaTheme="majorEastAsia" w:hAnsiTheme="majorHAnsi" w:cstheme="majorBidi"/>
      <w:spacing w:val="-10"/>
      <w:kern w:val="28"/>
      <w:sz w:val="56"/>
      <w:szCs w:val="56"/>
      <w:lang w:eastAsia="en-US"/>
    </w:rPr>
  </w:style>
  <w:style w:type="paragraph" w:styleId="Ondertitel">
    <w:name w:val="Subtitle"/>
    <w:basedOn w:val="Standaard"/>
    <w:next w:val="Standaard"/>
    <w:link w:val="OndertitelChar"/>
    <w:uiPriority w:val="11"/>
    <w:rsid w:val="00BA16F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A16FF"/>
    <w:rPr>
      <w:rFonts w:asciiTheme="minorHAnsi" w:eastAsiaTheme="majorEastAsia" w:hAnsiTheme="minorHAnsi" w:cstheme="majorBidi"/>
      <w:color w:val="595959" w:themeColor="text1" w:themeTint="A6"/>
      <w:spacing w:val="15"/>
      <w:sz w:val="28"/>
      <w:szCs w:val="28"/>
      <w:lang w:eastAsia="en-US"/>
    </w:rPr>
  </w:style>
  <w:style w:type="paragraph" w:styleId="Citaat">
    <w:name w:val="Quote"/>
    <w:basedOn w:val="Standaard"/>
    <w:next w:val="Standaard"/>
    <w:link w:val="CitaatChar"/>
    <w:uiPriority w:val="29"/>
    <w:rsid w:val="00BA16F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A16FF"/>
    <w:rPr>
      <w:rFonts w:ascii="Arial" w:hAnsi="Arial"/>
      <w:i/>
      <w:iCs/>
      <w:color w:val="404040" w:themeColor="text1" w:themeTint="BF"/>
      <w:lang w:eastAsia="en-US"/>
    </w:rPr>
  </w:style>
  <w:style w:type="character" w:styleId="Intensievebenadrukking">
    <w:name w:val="Intense Emphasis"/>
    <w:basedOn w:val="Standaardalinea-lettertype"/>
    <w:uiPriority w:val="21"/>
    <w:rsid w:val="00BA16FF"/>
    <w:rPr>
      <w:i/>
      <w:iCs/>
      <w:color w:val="365F91" w:themeColor="accent1" w:themeShade="BF"/>
    </w:rPr>
  </w:style>
  <w:style w:type="paragraph" w:styleId="Duidelijkcitaat">
    <w:name w:val="Intense Quote"/>
    <w:basedOn w:val="Standaard"/>
    <w:next w:val="Standaard"/>
    <w:link w:val="DuidelijkcitaatChar"/>
    <w:uiPriority w:val="30"/>
    <w:rsid w:val="00BA16F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BA16FF"/>
    <w:rPr>
      <w:rFonts w:ascii="Arial" w:hAnsi="Arial"/>
      <w:i/>
      <w:iCs/>
      <w:color w:val="365F91" w:themeColor="accent1" w:themeShade="BF"/>
      <w:lang w:eastAsia="en-US"/>
    </w:rPr>
  </w:style>
  <w:style w:type="character" w:styleId="Intensieveverwijzing">
    <w:name w:val="Intense Reference"/>
    <w:basedOn w:val="Standaardalinea-lettertype"/>
    <w:uiPriority w:val="32"/>
    <w:rsid w:val="00BA16FF"/>
    <w:rPr>
      <w:b/>
      <w:bCs/>
      <w:smallCaps/>
      <w:color w:val="365F91" w:themeColor="accent1" w:themeShade="BF"/>
      <w:spacing w:val="5"/>
    </w:rPr>
  </w:style>
  <w:style w:type="character" w:styleId="Verwijzingopmerking">
    <w:name w:val="annotation reference"/>
    <w:basedOn w:val="Standaardalinea-lettertype"/>
    <w:semiHidden/>
    <w:unhideWhenUsed/>
    <w:rsid w:val="00336047"/>
    <w:rPr>
      <w:sz w:val="16"/>
      <w:szCs w:val="16"/>
    </w:rPr>
  </w:style>
  <w:style w:type="paragraph" w:styleId="Tekstopmerking">
    <w:name w:val="annotation text"/>
    <w:basedOn w:val="Standaard"/>
    <w:link w:val="TekstopmerkingChar"/>
    <w:unhideWhenUsed/>
    <w:rsid w:val="00336047"/>
    <w:pPr>
      <w:spacing w:line="240" w:lineRule="auto"/>
    </w:pPr>
  </w:style>
  <w:style w:type="character" w:customStyle="1" w:styleId="TekstopmerkingChar">
    <w:name w:val="Tekst opmerking Char"/>
    <w:basedOn w:val="Standaardalinea-lettertype"/>
    <w:link w:val="Tekstopmerking"/>
    <w:rsid w:val="00336047"/>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36047"/>
    <w:rPr>
      <w:b/>
      <w:bCs/>
    </w:rPr>
  </w:style>
  <w:style w:type="character" w:customStyle="1" w:styleId="OnderwerpvanopmerkingChar">
    <w:name w:val="Onderwerp van opmerking Char"/>
    <w:basedOn w:val="TekstopmerkingChar"/>
    <w:link w:val="Onderwerpvanopmerking"/>
    <w:semiHidden/>
    <w:rsid w:val="00336047"/>
    <w:rPr>
      <w:rFonts w:ascii="Arial" w:hAnsi="Arial"/>
      <w:b/>
      <w:bCs/>
      <w:lang w:eastAsia="en-US"/>
    </w:rPr>
  </w:style>
  <w:style w:type="paragraph" w:customStyle="1" w:styleId="pf0">
    <w:name w:val="pf0"/>
    <w:basedOn w:val="Standaard"/>
    <w:rsid w:val="0085567E"/>
    <w:pPr>
      <w:spacing w:before="100" w:beforeAutospacing="1" w:after="100" w:afterAutospacing="1" w:line="240" w:lineRule="auto"/>
    </w:pPr>
    <w:rPr>
      <w:rFonts w:ascii="Times New Roman" w:hAnsi="Times New Roman"/>
      <w:kern w:val="0"/>
      <w:sz w:val="24"/>
      <w:szCs w:val="24"/>
      <w:lang w:eastAsia="nl-NL"/>
      <w14:ligatures w14:val="none"/>
    </w:rPr>
  </w:style>
  <w:style w:type="character" w:customStyle="1" w:styleId="cf01">
    <w:name w:val="cf01"/>
    <w:basedOn w:val="Standaardalinea-lettertype"/>
    <w:rsid w:val="0085567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3575422">
      <w:bodyDiv w:val="1"/>
      <w:marLeft w:val="0"/>
      <w:marRight w:val="0"/>
      <w:marTop w:val="0"/>
      <w:marBottom w:val="0"/>
      <w:divBdr>
        <w:top w:val="none" w:sz="0" w:space="0" w:color="auto"/>
        <w:left w:val="none" w:sz="0" w:space="0" w:color="auto"/>
        <w:bottom w:val="none" w:sz="0" w:space="0" w:color="auto"/>
        <w:right w:val="none" w:sz="0" w:space="0" w:color="auto"/>
      </w:divBdr>
    </w:div>
    <w:div w:id="817261856">
      <w:bodyDiv w:val="1"/>
      <w:marLeft w:val="0"/>
      <w:marRight w:val="0"/>
      <w:marTop w:val="0"/>
      <w:marBottom w:val="0"/>
      <w:divBdr>
        <w:top w:val="none" w:sz="0" w:space="0" w:color="auto"/>
        <w:left w:val="none" w:sz="0" w:space="0" w:color="auto"/>
        <w:bottom w:val="none" w:sz="0" w:space="0" w:color="auto"/>
        <w:right w:val="none" w:sz="0" w:space="0" w:color="auto"/>
      </w:divBdr>
    </w:div>
    <w:div w:id="980229008">
      <w:bodyDiv w:val="1"/>
      <w:marLeft w:val="0"/>
      <w:marRight w:val="0"/>
      <w:marTop w:val="0"/>
      <w:marBottom w:val="0"/>
      <w:divBdr>
        <w:top w:val="none" w:sz="0" w:space="0" w:color="auto"/>
        <w:left w:val="none" w:sz="0" w:space="0" w:color="auto"/>
        <w:bottom w:val="none" w:sz="0" w:space="0" w:color="auto"/>
        <w:right w:val="none" w:sz="0" w:space="0" w:color="auto"/>
      </w:divBdr>
    </w:div>
    <w:div w:id="1694531315">
      <w:bodyDiv w:val="1"/>
      <w:marLeft w:val="0"/>
      <w:marRight w:val="0"/>
      <w:marTop w:val="0"/>
      <w:marBottom w:val="0"/>
      <w:divBdr>
        <w:top w:val="none" w:sz="0" w:space="0" w:color="auto"/>
        <w:left w:val="none" w:sz="0" w:space="0" w:color="auto"/>
        <w:bottom w:val="none" w:sz="0" w:space="0" w:color="auto"/>
        <w:right w:val="none" w:sz="0" w:space="0" w:color="auto"/>
      </w:divBdr>
    </w:div>
    <w:div w:id="214318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2d5b7178-bc48-4b17-a655-a3e7ec731341">DXUTWHDZC3PF-4034954-27</_dlc_DocId>
    <_dlc_DocIdUrl xmlns="2d5b7178-bc48-4b17-a655-a3e7ec731341">
      <Url>https://sscons.sharepoint.com/sites/EXT-PRO-Onderwijsroutembohbo/_layouts/15/DocIdRedir.aspx?ID=DXUTWHDZC3PF-4034954-27</Url>
      <Description>DXUTWHDZC3PF-4034954-27</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A242E953FF1D544956A5B063F492C4E" ma:contentTypeVersion="5" ma:contentTypeDescription="Een nieuw document maken." ma:contentTypeScope="" ma:versionID="5f066c3cb3e3da3a86ecd929f241c4e9">
  <xsd:schema xmlns:xsd="http://www.w3.org/2001/XMLSchema" xmlns:xs="http://www.w3.org/2001/XMLSchema" xmlns:p="http://schemas.microsoft.com/office/2006/metadata/properties" xmlns:ns2="2d5b7178-bc48-4b17-a655-a3e7ec731341" xmlns:ns3="53a6abda-90da-49fb-90ff-6b2b9e1bb81d" targetNamespace="http://schemas.microsoft.com/office/2006/metadata/properties" ma:root="true" ma:fieldsID="8b5c604addec451dbeea44d180262ff1" ns2:_="" ns3:_="">
    <xsd:import namespace="2d5b7178-bc48-4b17-a655-a3e7ec731341"/>
    <xsd:import namespace="53a6abda-90da-49fb-90ff-6b2b9e1bb81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5b7178-bc48-4b17-a655-a3e7ec731341"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a6abda-90da-49fb-90ff-6b2b9e1bb81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2d5b7178-bc48-4b17-a655-a3e7ec731341"/>
  </ds:schemaRefs>
</ds:datastoreItem>
</file>

<file path=customXml/itemProps2.xml><?xml version="1.0" encoding="utf-8"?>
<ds:datastoreItem xmlns:ds="http://schemas.openxmlformats.org/officeDocument/2006/customXml" ds:itemID="{8FCF0020-1816-4F23-94DA-733F8E211E5F}">
  <ds:schemaRefs>
    <ds:schemaRef ds:uri="http://schemas.microsoft.com/sharepoint/events"/>
  </ds:schemaRefs>
</ds:datastoreItem>
</file>

<file path=customXml/itemProps3.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4.xml><?xml version="1.0" encoding="utf-8"?>
<ds:datastoreItem xmlns:ds="http://schemas.openxmlformats.org/officeDocument/2006/customXml" ds:itemID="{DE8F9C87-3105-4385-80FF-A0A74122CE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5b7178-bc48-4b17-a655-a3e7ec731341"/>
    <ds:schemaRef ds:uri="53a6abda-90da-49fb-90ff-6b2b9e1bb8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88C61C7-761B-4873-87FD-63347F67A9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5</Pages>
  <Words>904</Words>
  <Characters>4976</Characters>
  <Application>Microsoft Office Word</Application>
  <DocSecurity>0</DocSecurity>
  <Lines>41</Lines>
  <Paragraphs>11</Paragraphs>
  <ScaleCrop>false</ScaleCrop>
  <Company/>
  <LinksUpToDate>false</LinksUpToDate>
  <CharactersWithSpaces>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Margreet Otten</dc:creator>
  <cp:keywords/>
  <dc:description/>
  <cp:lastModifiedBy>Margreet Otten</cp:lastModifiedBy>
  <cp:revision>172</cp:revision>
  <cp:lastPrinted>2019-01-04T09:57:00Z</cp:lastPrinted>
  <dcterms:created xsi:type="dcterms:W3CDTF">2025-01-22T13:16:00Z</dcterms:created>
  <dcterms:modified xsi:type="dcterms:W3CDTF">2025-02-05T15:31:00Z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0x010100EA242E953FF1D544956A5B063F492C4E</vt:lpwstr>
  </property>
  <property fmtid="{D5CDD505-2E9C-101B-9397-08002B2CF9AE}" pid="3" name="_dlc_DocIdItemGuid">
    <vt:lpwstr>ac105800-65c9-477f-8ae6-c4e188f66aae</vt:lpwstr>
  </property>
</Properties>
</file>