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5F922" w14:textId="65793AB1"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w:t>
      </w:r>
      <w:r w:rsidR="006D3E39">
        <w:rPr>
          <w:rFonts w:eastAsia="Yu Gothic Light" w:cs="Arial"/>
          <w:b/>
          <w:bCs/>
          <w:sz w:val="32"/>
          <w:szCs w:val="32"/>
          <w:lang w:eastAsia="en-US"/>
        </w:rPr>
        <w:t xml:space="preserve">F </w:t>
      </w:r>
      <w:r w:rsidR="009F07AD">
        <w:rPr>
          <w:rFonts w:eastAsia="Yu Gothic Light" w:cs="Arial"/>
          <w:b/>
          <w:bCs/>
          <w:sz w:val="32"/>
          <w:szCs w:val="32"/>
          <w:lang w:eastAsia="en-US"/>
        </w:rPr>
        <w:t>–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81D4C" w14:textId="77777777" w:rsidR="00AE7724" w:rsidRDefault="00AE7724">
      <w:r>
        <w:separator/>
      </w:r>
    </w:p>
  </w:endnote>
  <w:endnote w:type="continuationSeparator" w:id="0">
    <w:p w14:paraId="31AEF639" w14:textId="77777777" w:rsidR="00AE7724" w:rsidRDefault="00AE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2356297"/>
      <w:docPartObj>
        <w:docPartGallery w:val="Page Numbers (Bottom of Page)"/>
        <w:docPartUnique/>
      </w:docPartObj>
    </w:sdtPr>
    <w:sdtEndPr/>
    <w:sdtContent>
      <w:sdt>
        <w:sdtPr>
          <w:id w:val="-1705238520"/>
          <w:docPartObj>
            <w:docPartGallery w:val="Page Numbers (Top of Page)"/>
            <w:docPartUnique/>
          </w:docPartObj>
        </w:sdtPr>
        <w:sdtEnd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EDEDC" w14:textId="77777777" w:rsidR="00AE7724" w:rsidRDefault="00AE7724">
      <w:r>
        <w:separator/>
      </w:r>
    </w:p>
  </w:footnote>
  <w:footnote w:type="continuationSeparator" w:id="0">
    <w:p w14:paraId="23821708" w14:textId="77777777" w:rsidR="00AE7724" w:rsidRDefault="00AE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115CE"/>
    <w:rsid w:val="000121B5"/>
    <w:rsid w:val="00015A53"/>
    <w:rsid w:val="00026A19"/>
    <w:rsid w:val="00036E24"/>
    <w:rsid w:val="00045459"/>
    <w:rsid w:val="000477CA"/>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D3E39"/>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4A5C"/>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49358FC"/>
  <w15:docId w15:val="{51D74A57-E3CD-477D-9231-BCA2A752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90A08B4801DE4D8283C3E6C095AA8A" ma:contentTypeVersion="4" ma:contentTypeDescription="Create a new document." ma:contentTypeScope="" ma:versionID="b6474923b6c32711afb51e2abac34172">
  <xsd:schema xmlns:xsd="http://www.w3.org/2001/XMLSchema" xmlns:xs="http://www.w3.org/2001/XMLSchema" xmlns:p="http://schemas.microsoft.com/office/2006/metadata/properties" xmlns:ns2="6de868d8-61d5-48e6-9b82-693ee9037220" targetNamespace="http://schemas.microsoft.com/office/2006/metadata/properties" ma:root="true" ma:fieldsID="40b318ab636427bb824883fc985f12b6" ns2:_="">
    <xsd:import namespace="6de868d8-61d5-48e6-9b82-693ee9037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868d8-61d5-48e6-9b82-693ee9037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860BCE-4D6F-4A69-A685-4A0675441F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3.xml><?xml version="1.0" encoding="utf-8"?>
<ds:datastoreItem xmlns:ds="http://schemas.openxmlformats.org/officeDocument/2006/customXml" ds:itemID="{B95D453C-3288-4A19-8BA1-C039746A5A6A}">
  <ds:schemaRefs>
    <ds:schemaRef ds:uri="http://schemas.microsoft.com/sharepoint/v3/contenttype/forms"/>
  </ds:schemaRefs>
</ds:datastoreItem>
</file>

<file path=customXml/itemProps4.xml><?xml version="1.0" encoding="utf-8"?>
<ds:datastoreItem xmlns:ds="http://schemas.openxmlformats.org/officeDocument/2006/customXml" ds:itemID="{01B5D3ED-E476-453C-BA90-442BE4DA509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2127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2508</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Altena, Dieuwke</cp:lastModifiedBy>
  <cp:revision>2</cp:revision>
  <dcterms:created xsi:type="dcterms:W3CDTF">2020-07-16T08:14:00Z</dcterms:created>
  <dcterms:modified xsi:type="dcterms:W3CDTF">2024-11-29T09:43:00Z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0x010100EF90A08B4801DE4D8283C3E6C095AA8A</vt:lpwstr>
  </property>
</Properties>
</file>