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F2AD7" w14:textId="4137B899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6924C0">
        <w:rPr>
          <w:rFonts w:cstheme="minorHAnsi"/>
          <w:b/>
          <w:bCs/>
          <w:sz w:val="32"/>
          <w:szCs w:val="32"/>
        </w:rPr>
        <w:t>12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6924C0">
        <w:rPr>
          <w:rFonts w:cstheme="minorHAnsi"/>
          <w:b/>
          <w:bCs/>
          <w:sz w:val="32"/>
          <w:szCs w:val="32"/>
        </w:rPr>
        <w:t>Inhuur - Uitzendkrachten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5775" w14:textId="77777777" w:rsidR="00AE5195" w:rsidRDefault="00AE5195" w:rsidP="00F91A8A">
      <w:pPr>
        <w:spacing w:line="240" w:lineRule="auto"/>
      </w:pPr>
      <w:r>
        <w:separator/>
      </w:r>
    </w:p>
  </w:endnote>
  <w:endnote w:type="continuationSeparator" w:id="0">
    <w:p w14:paraId="4F1C1220" w14:textId="77777777" w:rsidR="00AE5195" w:rsidRDefault="00AE519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116C5" w14:textId="77777777" w:rsidR="00AE5195" w:rsidRDefault="00AE5195" w:rsidP="00F91A8A">
      <w:pPr>
        <w:spacing w:line="240" w:lineRule="auto"/>
      </w:pPr>
      <w:r>
        <w:separator/>
      </w:r>
    </w:p>
  </w:footnote>
  <w:footnote w:type="continuationSeparator" w:id="0">
    <w:p w14:paraId="08C23DDA" w14:textId="77777777" w:rsidR="00AE5195" w:rsidRDefault="00AE519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E089A"/>
    <w:rsid w:val="000E27D1"/>
    <w:rsid w:val="0016436D"/>
    <w:rsid w:val="00183BFF"/>
    <w:rsid w:val="00186254"/>
    <w:rsid w:val="002143A2"/>
    <w:rsid w:val="00321623"/>
    <w:rsid w:val="003747B2"/>
    <w:rsid w:val="00385FB5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924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F989DA48-469C-4038-A192-93BF3B3B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5" ma:contentTypeDescription="Een nieuw document maken." ma:contentTypeScope="" ma:versionID="cb46dc46042858ebbe4a4c592580754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2bee2e1562d5582fee8dd946c22d11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f7f8b349-3925-43c0-afb0-a9f218744f17"/>
    <ds:schemaRef ds:uri="968092ac-094d-4b25-8875-bf4b9d8d8c13"/>
    <ds:schemaRef ds:uri="http://schemas.microsoft.com/office/infopath/2007/PartnerControls"/>
    <ds:schemaRef ds:uri="a0cf0202-a5c5-484a-8f56-a5c31f00845a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349FB7-916D-4466-90AF-791EBDA35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Marion van Hellemond</cp:lastModifiedBy>
  <cp:revision>2</cp:revision>
  <dcterms:created xsi:type="dcterms:W3CDTF">2024-05-27T11:20:00Z</dcterms:created>
  <dcterms:modified xsi:type="dcterms:W3CDTF">2024-05-27T11:20:00Z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